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7121" w:rsidRDefault="00C53A82" w:rsidP="00407121">
      <w:pPr>
        <w:ind w:left="57" w:firstLine="567"/>
        <w:jc w:val="both"/>
        <w:rPr>
          <w:rFonts w:cs="Times New Roman"/>
          <w:b/>
          <w:szCs w:val="24"/>
        </w:rPr>
      </w:pPr>
      <w:r w:rsidRPr="00C53A82">
        <w:rPr>
          <w:rFonts w:cs="Times New Roman"/>
          <w:b/>
          <w:noProof/>
          <w:szCs w:val="24"/>
          <w:lang w:eastAsia="ru-RU"/>
        </w:rPr>
        <w:drawing>
          <wp:inline distT="0" distB="0" distL="0" distR="0">
            <wp:extent cx="5939790" cy="838325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383250"/>
                    </a:xfrm>
                    <a:prstGeom prst="rect">
                      <a:avLst/>
                    </a:prstGeom>
                    <a:noFill/>
                    <a:ln>
                      <a:noFill/>
                    </a:ln>
                  </pic:spPr>
                </pic:pic>
              </a:graphicData>
            </a:graphic>
          </wp:inline>
        </w:drawing>
      </w:r>
      <w:bookmarkStart w:id="0" w:name="_GoBack"/>
      <w:bookmarkEnd w:id="0"/>
    </w:p>
    <w:p w:rsidR="000B3BC8" w:rsidRDefault="000B3BC8" w:rsidP="00407121">
      <w:pPr>
        <w:ind w:left="57" w:firstLine="567"/>
        <w:jc w:val="both"/>
        <w:rPr>
          <w:rFonts w:cs="Times New Roman"/>
          <w:b/>
          <w:szCs w:val="24"/>
        </w:rPr>
      </w:pPr>
    </w:p>
    <w:p w:rsidR="000B3BC8" w:rsidRDefault="000B3BC8" w:rsidP="00407121">
      <w:pPr>
        <w:ind w:left="57" w:firstLine="567"/>
        <w:jc w:val="both"/>
        <w:rPr>
          <w:rFonts w:cs="Times New Roman"/>
          <w:b/>
          <w:szCs w:val="24"/>
        </w:rPr>
      </w:pPr>
    </w:p>
    <w:p w:rsidR="000B3BC8" w:rsidRDefault="000B3BC8" w:rsidP="00407121">
      <w:pPr>
        <w:ind w:left="57" w:firstLine="567"/>
        <w:jc w:val="both"/>
        <w:rPr>
          <w:rFonts w:cs="Times New Roman"/>
          <w:b/>
          <w:szCs w:val="24"/>
        </w:rPr>
      </w:pPr>
    </w:p>
    <w:p w:rsidR="000B3BC8" w:rsidRDefault="000B3BC8" w:rsidP="00407121">
      <w:pPr>
        <w:ind w:left="57" w:firstLine="567"/>
        <w:jc w:val="both"/>
        <w:rPr>
          <w:rFonts w:cs="Times New Roman"/>
          <w:b/>
          <w:szCs w:val="24"/>
        </w:rPr>
      </w:pPr>
    </w:p>
    <w:p w:rsidR="000B3BC8" w:rsidRDefault="000B3BC8" w:rsidP="00407121">
      <w:pPr>
        <w:ind w:left="57" w:firstLine="567"/>
        <w:jc w:val="both"/>
        <w:rPr>
          <w:rFonts w:cs="Times New Roman"/>
          <w:b/>
          <w:szCs w:val="24"/>
        </w:rPr>
      </w:pPr>
    </w:p>
    <w:p w:rsidR="00A64B1D" w:rsidRDefault="00A64B1D" w:rsidP="00A64B1D">
      <w:pPr>
        <w:ind w:left="57" w:firstLine="567"/>
        <w:jc w:val="center"/>
        <w:rPr>
          <w:rFonts w:cs="Times New Roman"/>
          <w:b/>
          <w:szCs w:val="24"/>
        </w:rPr>
      </w:pPr>
      <w:r>
        <w:rPr>
          <w:rFonts w:cs="Times New Roman"/>
          <w:b/>
          <w:szCs w:val="24"/>
        </w:rPr>
        <w:lastRenderedPageBreak/>
        <w:t>Содержание</w:t>
      </w:r>
    </w:p>
    <w:tbl>
      <w:tblPr>
        <w:tblStyle w:val="ab"/>
        <w:tblW w:w="0" w:type="auto"/>
        <w:tblInd w:w="57" w:type="dxa"/>
        <w:tblLook w:val="04A0" w:firstRow="1" w:lastRow="0" w:firstColumn="1" w:lastColumn="0" w:noHBand="0" w:noVBand="1"/>
      </w:tblPr>
      <w:tblGrid>
        <w:gridCol w:w="1034"/>
        <w:gridCol w:w="7442"/>
        <w:gridCol w:w="811"/>
      </w:tblGrid>
      <w:tr w:rsidR="00A64B1D" w:rsidTr="00A64B1D">
        <w:tc>
          <w:tcPr>
            <w:tcW w:w="1044" w:type="dxa"/>
          </w:tcPr>
          <w:p w:rsidR="00A64B1D" w:rsidRDefault="00A64B1D" w:rsidP="00A64B1D">
            <w:pPr>
              <w:jc w:val="center"/>
              <w:rPr>
                <w:rFonts w:cs="Times New Roman"/>
                <w:b/>
                <w:szCs w:val="24"/>
              </w:rPr>
            </w:pPr>
            <w:r>
              <w:rPr>
                <w:rFonts w:cs="Times New Roman"/>
                <w:b/>
                <w:szCs w:val="24"/>
              </w:rPr>
              <w:t>№</w:t>
            </w:r>
          </w:p>
        </w:tc>
        <w:tc>
          <w:tcPr>
            <w:tcW w:w="7654" w:type="dxa"/>
          </w:tcPr>
          <w:p w:rsidR="00A64B1D" w:rsidRDefault="00A64B1D" w:rsidP="00A64B1D">
            <w:pPr>
              <w:jc w:val="center"/>
              <w:rPr>
                <w:rFonts w:cs="Times New Roman"/>
                <w:b/>
                <w:szCs w:val="24"/>
              </w:rPr>
            </w:pPr>
            <w:r>
              <w:rPr>
                <w:rFonts w:cs="Times New Roman"/>
                <w:b/>
                <w:szCs w:val="24"/>
              </w:rPr>
              <w:t>Наименование разделов</w:t>
            </w:r>
          </w:p>
        </w:tc>
        <w:tc>
          <w:tcPr>
            <w:tcW w:w="815" w:type="dxa"/>
          </w:tcPr>
          <w:p w:rsidR="00A64B1D" w:rsidRDefault="00A64B1D" w:rsidP="00A64B1D">
            <w:pPr>
              <w:jc w:val="center"/>
              <w:rPr>
                <w:rFonts w:cs="Times New Roman"/>
                <w:b/>
                <w:szCs w:val="24"/>
              </w:rPr>
            </w:pPr>
            <w:r>
              <w:rPr>
                <w:rFonts w:cs="Times New Roman"/>
                <w:b/>
                <w:szCs w:val="24"/>
              </w:rPr>
              <w:t>Стр.</w:t>
            </w:r>
          </w:p>
        </w:tc>
      </w:tr>
      <w:tr w:rsidR="00A64B1D" w:rsidTr="00A64B1D">
        <w:tc>
          <w:tcPr>
            <w:tcW w:w="1044" w:type="dxa"/>
          </w:tcPr>
          <w:p w:rsidR="00A64B1D" w:rsidRPr="00A64B1D" w:rsidRDefault="00A64B1D" w:rsidP="00A64B1D">
            <w:pPr>
              <w:jc w:val="center"/>
              <w:rPr>
                <w:rFonts w:cs="Times New Roman"/>
                <w:b/>
                <w:szCs w:val="24"/>
                <w:lang w:val="en-US"/>
              </w:rPr>
            </w:pPr>
            <w:r>
              <w:rPr>
                <w:rFonts w:cs="Times New Roman"/>
                <w:b/>
                <w:szCs w:val="24"/>
                <w:lang w:val="en-US"/>
              </w:rPr>
              <w:t>I</w:t>
            </w:r>
          </w:p>
        </w:tc>
        <w:tc>
          <w:tcPr>
            <w:tcW w:w="7654" w:type="dxa"/>
          </w:tcPr>
          <w:p w:rsidR="00A64B1D" w:rsidRPr="00A64B1D" w:rsidRDefault="00A64B1D" w:rsidP="00A64B1D">
            <w:pPr>
              <w:rPr>
                <w:rFonts w:cs="Times New Roman"/>
                <w:b/>
                <w:szCs w:val="24"/>
              </w:rPr>
            </w:pPr>
            <w:r w:rsidRPr="00A64B1D">
              <w:rPr>
                <w:rFonts w:cs="Times New Roman"/>
                <w:b/>
                <w:szCs w:val="24"/>
              </w:rPr>
              <w:t>ОБЩИЕ ПОЛОЖЕНИЯ</w:t>
            </w:r>
          </w:p>
        </w:tc>
        <w:tc>
          <w:tcPr>
            <w:tcW w:w="815" w:type="dxa"/>
          </w:tcPr>
          <w:p w:rsidR="00A64B1D" w:rsidRDefault="009A632B" w:rsidP="00A64B1D">
            <w:pPr>
              <w:jc w:val="center"/>
              <w:rPr>
                <w:rFonts w:cs="Times New Roman"/>
                <w:b/>
                <w:szCs w:val="24"/>
              </w:rPr>
            </w:pPr>
            <w:r>
              <w:rPr>
                <w:rFonts w:cs="Times New Roman"/>
                <w:b/>
                <w:szCs w:val="24"/>
              </w:rPr>
              <w:t>4</w:t>
            </w:r>
          </w:p>
        </w:tc>
      </w:tr>
      <w:tr w:rsidR="00A64B1D" w:rsidTr="00A64B1D">
        <w:tc>
          <w:tcPr>
            <w:tcW w:w="1044" w:type="dxa"/>
          </w:tcPr>
          <w:p w:rsidR="00A64B1D" w:rsidRDefault="00A64B1D" w:rsidP="00A64B1D">
            <w:pPr>
              <w:jc w:val="center"/>
              <w:rPr>
                <w:rFonts w:cs="Times New Roman"/>
                <w:b/>
                <w:szCs w:val="24"/>
              </w:rPr>
            </w:pPr>
            <w:r>
              <w:rPr>
                <w:rFonts w:cs="Times New Roman"/>
                <w:b/>
                <w:szCs w:val="24"/>
              </w:rPr>
              <w:t>1.1.</w:t>
            </w:r>
          </w:p>
        </w:tc>
        <w:tc>
          <w:tcPr>
            <w:tcW w:w="7654" w:type="dxa"/>
          </w:tcPr>
          <w:p w:rsidR="00A64B1D" w:rsidRPr="00A64B1D" w:rsidRDefault="00A64B1D" w:rsidP="00A64B1D">
            <w:pPr>
              <w:rPr>
                <w:rFonts w:cs="Times New Roman"/>
                <w:szCs w:val="24"/>
              </w:rPr>
            </w:pPr>
            <w:r w:rsidRPr="00A64B1D">
              <w:rPr>
                <w:rFonts w:cs="Times New Roman"/>
                <w:szCs w:val="24"/>
              </w:rPr>
              <w:t>Введение</w:t>
            </w:r>
          </w:p>
        </w:tc>
        <w:tc>
          <w:tcPr>
            <w:tcW w:w="815" w:type="dxa"/>
          </w:tcPr>
          <w:p w:rsidR="00A64B1D" w:rsidRDefault="009A632B" w:rsidP="00A64B1D">
            <w:pPr>
              <w:jc w:val="center"/>
              <w:rPr>
                <w:rFonts w:cs="Times New Roman"/>
                <w:b/>
                <w:szCs w:val="24"/>
              </w:rPr>
            </w:pPr>
            <w:r>
              <w:rPr>
                <w:rFonts w:cs="Times New Roman"/>
                <w:b/>
                <w:szCs w:val="24"/>
              </w:rPr>
              <w:t>4</w:t>
            </w:r>
          </w:p>
        </w:tc>
      </w:tr>
      <w:tr w:rsidR="00A64B1D" w:rsidTr="00A64B1D">
        <w:tc>
          <w:tcPr>
            <w:tcW w:w="1044" w:type="dxa"/>
          </w:tcPr>
          <w:p w:rsidR="00A64B1D" w:rsidRDefault="00A64B1D" w:rsidP="00A64B1D">
            <w:pPr>
              <w:jc w:val="center"/>
              <w:rPr>
                <w:rFonts w:cs="Times New Roman"/>
                <w:b/>
                <w:szCs w:val="24"/>
              </w:rPr>
            </w:pPr>
            <w:r>
              <w:rPr>
                <w:rFonts w:cs="Times New Roman"/>
                <w:b/>
                <w:szCs w:val="24"/>
              </w:rPr>
              <w:t>1.2.</w:t>
            </w:r>
          </w:p>
        </w:tc>
        <w:tc>
          <w:tcPr>
            <w:tcW w:w="7654" w:type="dxa"/>
          </w:tcPr>
          <w:p w:rsidR="00A64B1D" w:rsidRPr="00A64B1D" w:rsidRDefault="00A64B1D" w:rsidP="00A64B1D">
            <w:pPr>
              <w:rPr>
                <w:rFonts w:cs="Times New Roman"/>
                <w:szCs w:val="24"/>
              </w:rPr>
            </w:pPr>
            <w:r w:rsidRPr="00A64B1D">
              <w:t xml:space="preserve"> Список используемых сокращений</w:t>
            </w:r>
          </w:p>
        </w:tc>
        <w:tc>
          <w:tcPr>
            <w:tcW w:w="815" w:type="dxa"/>
          </w:tcPr>
          <w:p w:rsidR="00A64B1D" w:rsidRDefault="009A632B" w:rsidP="00A64B1D">
            <w:pPr>
              <w:jc w:val="center"/>
              <w:rPr>
                <w:rFonts w:cs="Times New Roman"/>
                <w:b/>
                <w:szCs w:val="24"/>
              </w:rPr>
            </w:pPr>
            <w:r>
              <w:rPr>
                <w:rFonts w:cs="Times New Roman"/>
                <w:b/>
                <w:szCs w:val="24"/>
              </w:rPr>
              <w:t>5</w:t>
            </w:r>
          </w:p>
        </w:tc>
      </w:tr>
      <w:tr w:rsidR="00A64B1D" w:rsidTr="00A64B1D">
        <w:tc>
          <w:tcPr>
            <w:tcW w:w="1044" w:type="dxa"/>
          </w:tcPr>
          <w:p w:rsidR="00A64B1D" w:rsidRPr="00A64B1D" w:rsidRDefault="00A64B1D" w:rsidP="00A64B1D">
            <w:pPr>
              <w:jc w:val="center"/>
              <w:rPr>
                <w:rFonts w:cs="Times New Roman"/>
                <w:b/>
                <w:szCs w:val="24"/>
                <w:lang w:val="en-US"/>
              </w:rPr>
            </w:pPr>
            <w:r>
              <w:rPr>
                <w:rFonts w:cs="Times New Roman"/>
                <w:b/>
                <w:szCs w:val="24"/>
                <w:lang w:val="en-US"/>
              </w:rPr>
              <w:t>II</w:t>
            </w:r>
          </w:p>
        </w:tc>
        <w:tc>
          <w:tcPr>
            <w:tcW w:w="7654" w:type="dxa"/>
          </w:tcPr>
          <w:p w:rsidR="00A64B1D" w:rsidRPr="00A64B1D" w:rsidRDefault="00A64B1D" w:rsidP="00A64B1D">
            <w:pPr>
              <w:rPr>
                <w:rFonts w:cs="Times New Roman"/>
                <w:b/>
                <w:szCs w:val="24"/>
              </w:rPr>
            </w:pPr>
            <w:r w:rsidRPr="00A64B1D">
              <w:rPr>
                <w:rFonts w:cs="Times New Roman"/>
                <w:b/>
                <w:szCs w:val="24"/>
              </w:rPr>
              <w:t>ЦЕЛЕВОЙ РАЗДЕЛ</w:t>
            </w:r>
          </w:p>
        </w:tc>
        <w:tc>
          <w:tcPr>
            <w:tcW w:w="815" w:type="dxa"/>
          </w:tcPr>
          <w:p w:rsidR="00A64B1D" w:rsidRDefault="005166BB" w:rsidP="00A64B1D">
            <w:pPr>
              <w:jc w:val="center"/>
              <w:rPr>
                <w:rFonts w:cs="Times New Roman"/>
                <w:b/>
                <w:szCs w:val="24"/>
              </w:rPr>
            </w:pPr>
            <w:r>
              <w:rPr>
                <w:rFonts w:cs="Times New Roman"/>
                <w:b/>
                <w:szCs w:val="24"/>
              </w:rPr>
              <w:t>6</w:t>
            </w:r>
          </w:p>
        </w:tc>
      </w:tr>
      <w:tr w:rsidR="00A64B1D" w:rsidTr="00A64B1D">
        <w:tc>
          <w:tcPr>
            <w:tcW w:w="1044" w:type="dxa"/>
          </w:tcPr>
          <w:p w:rsidR="00A64B1D" w:rsidRDefault="00A64B1D" w:rsidP="00A64B1D">
            <w:pPr>
              <w:jc w:val="center"/>
              <w:rPr>
                <w:rFonts w:cs="Times New Roman"/>
                <w:b/>
                <w:szCs w:val="24"/>
              </w:rPr>
            </w:pPr>
            <w:r>
              <w:rPr>
                <w:rFonts w:cs="Times New Roman"/>
                <w:b/>
                <w:szCs w:val="24"/>
              </w:rPr>
              <w:t xml:space="preserve">2.1. </w:t>
            </w:r>
          </w:p>
        </w:tc>
        <w:tc>
          <w:tcPr>
            <w:tcW w:w="7654" w:type="dxa"/>
          </w:tcPr>
          <w:p w:rsidR="00A64B1D" w:rsidRPr="00A64B1D" w:rsidRDefault="00A64B1D" w:rsidP="00A64B1D">
            <w:pPr>
              <w:rPr>
                <w:rFonts w:cs="Times New Roman"/>
                <w:szCs w:val="24"/>
              </w:rPr>
            </w:pPr>
            <w:r w:rsidRPr="00A64B1D">
              <w:rPr>
                <w:rFonts w:cs="Times New Roman"/>
                <w:szCs w:val="24"/>
              </w:rPr>
              <w:t>Пояснительная записка</w:t>
            </w:r>
          </w:p>
        </w:tc>
        <w:tc>
          <w:tcPr>
            <w:tcW w:w="815" w:type="dxa"/>
          </w:tcPr>
          <w:p w:rsidR="00A64B1D" w:rsidRDefault="005166BB" w:rsidP="00A64B1D">
            <w:pPr>
              <w:jc w:val="center"/>
              <w:rPr>
                <w:rFonts w:cs="Times New Roman"/>
                <w:b/>
                <w:szCs w:val="24"/>
              </w:rPr>
            </w:pPr>
            <w:r>
              <w:rPr>
                <w:rFonts w:cs="Times New Roman"/>
                <w:b/>
                <w:szCs w:val="24"/>
              </w:rPr>
              <w:t>6</w:t>
            </w:r>
          </w:p>
        </w:tc>
      </w:tr>
      <w:tr w:rsidR="00A64B1D" w:rsidTr="00A64B1D">
        <w:tc>
          <w:tcPr>
            <w:tcW w:w="1044" w:type="dxa"/>
          </w:tcPr>
          <w:p w:rsidR="00A64B1D" w:rsidRDefault="00A64B1D" w:rsidP="00A64B1D">
            <w:pPr>
              <w:jc w:val="center"/>
              <w:rPr>
                <w:rFonts w:cs="Times New Roman"/>
                <w:b/>
                <w:szCs w:val="24"/>
              </w:rPr>
            </w:pPr>
            <w:r>
              <w:rPr>
                <w:rFonts w:cs="Times New Roman"/>
                <w:b/>
                <w:szCs w:val="24"/>
              </w:rPr>
              <w:t>2.1.1.</w:t>
            </w:r>
          </w:p>
        </w:tc>
        <w:tc>
          <w:tcPr>
            <w:tcW w:w="7654" w:type="dxa"/>
          </w:tcPr>
          <w:p w:rsidR="00A64B1D" w:rsidRPr="00A64B1D" w:rsidRDefault="00A64B1D" w:rsidP="00A64B1D">
            <w:pPr>
              <w:rPr>
                <w:rFonts w:cs="Times New Roman"/>
                <w:szCs w:val="24"/>
              </w:rPr>
            </w:pPr>
            <w:r w:rsidRPr="00A64B1D">
              <w:rPr>
                <w:rFonts w:cs="Times New Roman"/>
                <w:szCs w:val="24"/>
              </w:rPr>
              <w:t>Цель и задачи реализации ОП ДО</w:t>
            </w:r>
          </w:p>
        </w:tc>
        <w:tc>
          <w:tcPr>
            <w:tcW w:w="815" w:type="dxa"/>
          </w:tcPr>
          <w:p w:rsidR="00A64B1D" w:rsidRDefault="005166BB" w:rsidP="00A64B1D">
            <w:pPr>
              <w:jc w:val="center"/>
              <w:rPr>
                <w:rFonts w:cs="Times New Roman"/>
                <w:b/>
                <w:szCs w:val="24"/>
              </w:rPr>
            </w:pPr>
            <w:r>
              <w:rPr>
                <w:rFonts w:cs="Times New Roman"/>
                <w:b/>
                <w:szCs w:val="24"/>
              </w:rPr>
              <w:t>6</w:t>
            </w:r>
          </w:p>
        </w:tc>
      </w:tr>
      <w:tr w:rsidR="00A64B1D" w:rsidTr="00A64B1D">
        <w:tc>
          <w:tcPr>
            <w:tcW w:w="1044" w:type="dxa"/>
          </w:tcPr>
          <w:p w:rsidR="00A64B1D" w:rsidRDefault="00A64B1D" w:rsidP="00A64B1D">
            <w:pPr>
              <w:jc w:val="center"/>
              <w:rPr>
                <w:rFonts w:cs="Times New Roman"/>
                <w:b/>
                <w:szCs w:val="24"/>
              </w:rPr>
            </w:pPr>
            <w:r>
              <w:rPr>
                <w:rFonts w:cs="Times New Roman"/>
                <w:b/>
                <w:szCs w:val="24"/>
              </w:rPr>
              <w:t>2.1.2.</w:t>
            </w:r>
          </w:p>
        </w:tc>
        <w:tc>
          <w:tcPr>
            <w:tcW w:w="7654" w:type="dxa"/>
          </w:tcPr>
          <w:p w:rsidR="00A64B1D" w:rsidRPr="00054FF0" w:rsidRDefault="00A64B1D" w:rsidP="00054FF0">
            <w:pPr>
              <w:rPr>
                <w:rFonts w:cs="Times New Roman"/>
                <w:szCs w:val="24"/>
              </w:rPr>
            </w:pPr>
            <w:r w:rsidRPr="00054FF0">
              <w:rPr>
                <w:rFonts w:cs="Times New Roman"/>
                <w:szCs w:val="24"/>
              </w:rPr>
              <w:t>Принципы и подходы к формированию Программы</w:t>
            </w:r>
          </w:p>
        </w:tc>
        <w:tc>
          <w:tcPr>
            <w:tcW w:w="815" w:type="dxa"/>
          </w:tcPr>
          <w:p w:rsidR="00A64B1D" w:rsidRDefault="005166BB" w:rsidP="00A64B1D">
            <w:pPr>
              <w:jc w:val="center"/>
              <w:rPr>
                <w:rFonts w:cs="Times New Roman"/>
                <w:b/>
                <w:szCs w:val="24"/>
              </w:rPr>
            </w:pPr>
            <w:r>
              <w:rPr>
                <w:rFonts w:cs="Times New Roman"/>
                <w:b/>
                <w:szCs w:val="24"/>
              </w:rPr>
              <w:t>6</w:t>
            </w:r>
          </w:p>
        </w:tc>
      </w:tr>
      <w:tr w:rsidR="00A64B1D" w:rsidTr="00A64B1D">
        <w:tc>
          <w:tcPr>
            <w:tcW w:w="1044" w:type="dxa"/>
          </w:tcPr>
          <w:p w:rsidR="00A64B1D" w:rsidRDefault="00054FF0" w:rsidP="00A64B1D">
            <w:pPr>
              <w:jc w:val="center"/>
              <w:rPr>
                <w:rFonts w:cs="Times New Roman"/>
                <w:b/>
                <w:szCs w:val="24"/>
              </w:rPr>
            </w:pPr>
            <w:r>
              <w:rPr>
                <w:rFonts w:cs="Times New Roman"/>
                <w:b/>
                <w:szCs w:val="24"/>
              </w:rPr>
              <w:t>2.1.3.</w:t>
            </w:r>
          </w:p>
        </w:tc>
        <w:tc>
          <w:tcPr>
            <w:tcW w:w="7654" w:type="dxa"/>
          </w:tcPr>
          <w:p w:rsidR="00A64B1D" w:rsidRPr="00054FF0" w:rsidRDefault="00054FF0" w:rsidP="00054FF0">
            <w:pPr>
              <w:rPr>
                <w:rFonts w:cs="Times New Roman"/>
                <w:szCs w:val="24"/>
              </w:rPr>
            </w:pPr>
            <w:r w:rsidRPr="00054FF0">
              <w:rPr>
                <w:rFonts w:cs="Times New Roman"/>
                <w:szCs w:val="24"/>
              </w:rPr>
              <w:t>Значимые для разработки и реализации программы характеристики</w:t>
            </w:r>
          </w:p>
        </w:tc>
        <w:tc>
          <w:tcPr>
            <w:tcW w:w="815" w:type="dxa"/>
          </w:tcPr>
          <w:p w:rsidR="00A64B1D" w:rsidRDefault="005166BB" w:rsidP="00A64B1D">
            <w:pPr>
              <w:jc w:val="center"/>
              <w:rPr>
                <w:rFonts w:cs="Times New Roman"/>
                <w:b/>
                <w:szCs w:val="24"/>
              </w:rPr>
            </w:pPr>
            <w:r>
              <w:rPr>
                <w:rFonts w:cs="Times New Roman"/>
                <w:b/>
                <w:szCs w:val="24"/>
              </w:rPr>
              <w:t>7</w:t>
            </w:r>
          </w:p>
        </w:tc>
      </w:tr>
      <w:tr w:rsidR="00A64B1D" w:rsidTr="00A64B1D">
        <w:tc>
          <w:tcPr>
            <w:tcW w:w="1044" w:type="dxa"/>
          </w:tcPr>
          <w:p w:rsidR="00A64B1D" w:rsidRDefault="00054FF0" w:rsidP="00A64B1D">
            <w:pPr>
              <w:jc w:val="center"/>
              <w:rPr>
                <w:rFonts w:cs="Times New Roman"/>
                <w:b/>
                <w:szCs w:val="24"/>
              </w:rPr>
            </w:pPr>
            <w:r>
              <w:rPr>
                <w:rFonts w:cs="Times New Roman"/>
                <w:b/>
                <w:szCs w:val="24"/>
              </w:rPr>
              <w:t>2.2.</w:t>
            </w:r>
          </w:p>
        </w:tc>
        <w:tc>
          <w:tcPr>
            <w:tcW w:w="7654" w:type="dxa"/>
          </w:tcPr>
          <w:p w:rsidR="00A64B1D" w:rsidRPr="00054FF0" w:rsidRDefault="00054FF0" w:rsidP="00054FF0">
            <w:pPr>
              <w:rPr>
                <w:rFonts w:cs="Times New Roman"/>
                <w:szCs w:val="24"/>
              </w:rPr>
            </w:pPr>
            <w:r w:rsidRPr="00054FF0">
              <w:rPr>
                <w:rFonts w:cs="Times New Roman"/>
                <w:szCs w:val="24"/>
              </w:rPr>
              <w:t>Планируемые результаты реализации программы</w:t>
            </w:r>
          </w:p>
        </w:tc>
        <w:tc>
          <w:tcPr>
            <w:tcW w:w="815" w:type="dxa"/>
          </w:tcPr>
          <w:p w:rsidR="00A64B1D" w:rsidRDefault="005166BB" w:rsidP="00A64B1D">
            <w:pPr>
              <w:jc w:val="center"/>
              <w:rPr>
                <w:rFonts w:cs="Times New Roman"/>
                <w:b/>
                <w:szCs w:val="24"/>
              </w:rPr>
            </w:pPr>
            <w:r>
              <w:rPr>
                <w:rFonts w:cs="Times New Roman"/>
                <w:b/>
                <w:szCs w:val="24"/>
              </w:rPr>
              <w:t>7</w:t>
            </w:r>
          </w:p>
        </w:tc>
      </w:tr>
      <w:tr w:rsidR="00054FF0" w:rsidTr="00A64B1D">
        <w:tc>
          <w:tcPr>
            <w:tcW w:w="1044" w:type="dxa"/>
          </w:tcPr>
          <w:p w:rsidR="00054FF0" w:rsidRDefault="00054FF0" w:rsidP="00A64B1D">
            <w:pPr>
              <w:jc w:val="center"/>
              <w:rPr>
                <w:rFonts w:cs="Times New Roman"/>
                <w:b/>
                <w:szCs w:val="24"/>
              </w:rPr>
            </w:pPr>
            <w:r>
              <w:rPr>
                <w:rFonts w:cs="Times New Roman"/>
                <w:b/>
                <w:szCs w:val="24"/>
              </w:rPr>
              <w:t>2.2.1.</w:t>
            </w:r>
          </w:p>
        </w:tc>
        <w:tc>
          <w:tcPr>
            <w:tcW w:w="7654" w:type="dxa"/>
          </w:tcPr>
          <w:p w:rsidR="00054FF0" w:rsidRPr="00054FF0" w:rsidRDefault="00054FF0" w:rsidP="00054FF0">
            <w:pPr>
              <w:rPr>
                <w:rFonts w:cs="Times New Roman"/>
                <w:szCs w:val="24"/>
              </w:rPr>
            </w:pPr>
            <w:r w:rsidRPr="00054FF0">
              <w:rPr>
                <w:rFonts w:cs="Times New Roman"/>
                <w:szCs w:val="24"/>
              </w:rPr>
              <w:t>Целевые ориентиры</w:t>
            </w:r>
          </w:p>
        </w:tc>
        <w:tc>
          <w:tcPr>
            <w:tcW w:w="815" w:type="dxa"/>
          </w:tcPr>
          <w:p w:rsidR="00054FF0" w:rsidRDefault="005166BB" w:rsidP="00A64B1D">
            <w:pPr>
              <w:jc w:val="center"/>
              <w:rPr>
                <w:rFonts w:cs="Times New Roman"/>
                <w:b/>
                <w:szCs w:val="24"/>
              </w:rPr>
            </w:pPr>
            <w:r>
              <w:rPr>
                <w:rFonts w:cs="Times New Roman"/>
                <w:b/>
                <w:szCs w:val="24"/>
              </w:rPr>
              <w:t>7</w:t>
            </w:r>
          </w:p>
        </w:tc>
      </w:tr>
      <w:tr w:rsidR="00054FF0" w:rsidTr="00A64B1D">
        <w:tc>
          <w:tcPr>
            <w:tcW w:w="1044" w:type="dxa"/>
          </w:tcPr>
          <w:p w:rsidR="00054FF0" w:rsidRDefault="00054FF0" w:rsidP="00A64B1D">
            <w:pPr>
              <w:jc w:val="center"/>
              <w:rPr>
                <w:rFonts w:cs="Times New Roman"/>
                <w:b/>
                <w:szCs w:val="24"/>
              </w:rPr>
            </w:pPr>
            <w:r>
              <w:rPr>
                <w:rFonts w:cs="Times New Roman"/>
                <w:b/>
                <w:szCs w:val="24"/>
              </w:rPr>
              <w:t>2.2.2.</w:t>
            </w:r>
          </w:p>
        </w:tc>
        <w:tc>
          <w:tcPr>
            <w:tcW w:w="7654" w:type="dxa"/>
          </w:tcPr>
          <w:p w:rsidR="00054FF0" w:rsidRPr="00054FF0" w:rsidRDefault="00054FF0" w:rsidP="00054FF0">
            <w:pPr>
              <w:rPr>
                <w:rFonts w:cs="Times New Roman"/>
                <w:szCs w:val="24"/>
              </w:rPr>
            </w:pPr>
            <w:r w:rsidRPr="00054FF0">
              <w:rPr>
                <w:rFonts w:cs="Times New Roman"/>
                <w:szCs w:val="24"/>
              </w:rPr>
              <w:t>Возрастные особенности развития детей</w:t>
            </w:r>
          </w:p>
        </w:tc>
        <w:tc>
          <w:tcPr>
            <w:tcW w:w="815" w:type="dxa"/>
          </w:tcPr>
          <w:p w:rsidR="00054FF0" w:rsidRDefault="005166BB" w:rsidP="00A64B1D">
            <w:pPr>
              <w:jc w:val="center"/>
              <w:rPr>
                <w:rFonts w:cs="Times New Roman"/>
                <w:b/>
                <w:szCs w:val="24"/>
              </w:rPr>
            </w:pPr>
            <w:r>
              <w:rPr>
                <w:rFonts w:cs="Times New Roman"/>
                <w:b/>
                <w:szCs w:val="24"/>
              </w:rPr>
              <w:t>7</w:t>
            </w:r>
          </w:p>
        </w:tc>
      </w:tr>
      <w:tr w:rsidR="00054FF0" w:rsidTr="00A64B1D">
        <w:tc>
          <w:tcPr>
            <w:tcW w:w="1044" w:type="dxa"/>
          </w:tcPr>
          <w:p w:rsidR="00054FF0" w:rsidRDefault="00054FF0" w:rsidP="00A64B1D">
            <w:pPr>
              <w:jc w:val="center"/>
              <w:rPr>
                <w:rFonts w:cs="Times New Roman"/>
                <w:b/>
                <w:szCs w:val="24"/>
              </w:rPr>
            </w:pPr>
            <w:r>
              <w:rPr>
                <w:rFonts w:cs="Times New Roman"/>
                <w:b/>
                <w:szCs w:val="24"/>
              </w:rPr>
              <w:t>2.2.3.</w:t>
            </w:r>
          </w:p>
        </w:tc>
        <w:tc>
          <w:tcPr>
            <w:tcW w:w="7654" w:type="dxa"/>
          </w:tcPr>
          <w:p w:rsidR="00054FF0" w:rsidRPr="00054FF0" w:rsidRDefault="00054FF0" w:rsidP="00054FF0">
            <w:pPr>
              <w:rPr>
                <w:rFonts w:cs="Times New Roman"/>
                <w:szCs w:val="24"/>
              </w:rPr>
            </w:pPr>
            <w:r w:rsidRPr="00054FF0">
              <w:rPr>
                <w:rFonts w:cs="Times New Roman"/>
                <w:szCs w:val="24"/>
              </w:rPr>
              <w:t>Ожидаемые образовательные результаты</w:t>
            </w:r>
          </w:p>
        </w:tc>
        <w:tc>
          <w:tcPr>
            <w:tcW w:w="815" w:type="dxa"/>
          </w:tcPr>
          <w:p w:rsidR="00054FF0" w:rsidRDefault="005166BB" w:rsidP="00A64B1D">
            <w:pPr>
              <w:jc w:val="center"/>
              <w:rPr>
                <w:rFonts w:cs="Times New Roman"/>
                <w:b/>
                <w:szCs w:val="24"/>
              </w:rPr>
            </w:pPr>
            <w:r>
              <w:rPr>
                <w:rFonts w:cs="Times New Roman"/>
                <w:b/>
                <w:szCs w:val="24"/>
              </w:rPr>
              <w:t>8</w:t>
            </w:r>
          </w:p>
        </w:tc>
      </w:tr>
      <w:tr w:rsidR="00054FF0" w:rsidTr="00A64B1D">
        <w:tc>
          <w:tcPr>
            <w:tcW w:w="1044" w:type="dxa"/>
          </w:tcPr>
          <w:p w:rsidR="00054FF0" w:rsidRDefault="00054FF0" w:rsidP="00A64B1D">
            <w:pPr>
              <w:jc w:val="center"/>
              <w:rPr>
                <w:rFonts w:cs="Times New Roman"/>
                <w:b/>
                <w:szCs w:val="24"/>
              </w:rPr>
            </w:pPr>
            <w:r>
              <w:rPr>
                <w:rFonts w:cs="Times New Roman"/>
                <w:b/>
                <w:szCs w:val="24"/>
              </w:rPr>
              <w:t>2.2.4.</w:t>
            </w:r>
          </w:p>
        </w:tc>
        <w:tc>
          <w:tcPr>
            <w:tcW w:w="7654" w:type="dxa"/>
          </w:tcPr>
          <w:p w:rsidR="00054FF0" w:rsidRPr="00054FF0" w:rsidRDefault="00054FF0" w:rsidP="00054FF0">
            <w:pPr>
              <w:rPr>
                <w:rFonts w:cs="Times New Roman"/>
                <w:szCs w:val="24"/>
              </w:rPr>
            </w:pPr>
            <w:r w:rsidRPr="00054FF0">
              <w:rPr>
                <w:rFonts w:cs="Times New Roman"/>
                <w:szCs w:val="24"/>
              </w:rPr>
              <w:t>Планируемые результаты на этапе завершения освоения программы</w:t>
            </w:r>
          </w:p>
        </w:tc>
        <w:tc>
          <w:tcPr>
            <w:tcW w:w="815" w:type="dxa"/>
          </w:tcPr>
          <w:p w:rsidR="00054FF0" w:rsidRDefault="005166BB" w:rsidP="00A64B1D">
            <w:pPr>
              <w:jc w:val="center"/>
              <w:rPr>
                <w:rFonts w:cs="Times New Roman"/>
                <w:b/>
                <w:szCs w:val="24"/>
              </w:rPr>
            </w:pPr>
            <w:r>
              <w:rPr>
                <w:rFonts w:cs="Times New Roman"/>
                <w:b/>
                <w:szCs w:val="24"/>
              </w:rPr>
              <w:t>8</w:t>
            </w:r>
          </w:p>
        </w:tc>
      </w:tr>
      <w:tr w:rsidR="00054FF0" w:rsidTr="00A64B1D">
        <w:tc>
          <w:tcPr>
            <w:tcW w:w="1044" w:type="dxa"/>
          </w:tcPr>
          <w:p w:rsidR="00054FF0" w:rsidRDefault="00054FF0" w:rsidP="00A64B1D">
            <w:pPr>
              <w:jc w:val="center"/>
              <w:rPr>
                <w:rFonts w:cs="Times New Roman"/>
                <w:b/>
                <w:szCs w:val="24"/>
              </w:rPr>
            </w:pPr>
            <w:r>
              <w:rPr>
                <w:rFonts w:cs="Times New Roman"/>
                <w:b/>
                <w:szCs w:val="24"/>
              </w:rPr>
              <w:t>2.2.5.</w:t>
            </w:r>
          </w:p>
        </w:tc>
        <w:tc>
          <w:tcPr>
            <w:tcW w:w="7654" w:type="dxa"/>
          </w:tcPr>
          <w:p w:rsidR="00054FF0" w:rsidRPr="00054FF0" w:rsidRDefault="00054FF0" w:rsidP="00054FF0">
            <w:pPr>
              <w:rPr>
                <w:rFonts w:cs="Times New Roman"/>
                <w:szCs w:val="24"/>
              </w:rPr>
            </w:pPr>
            <w:r w:rsidRPr="00054FF0">
              <w:rPr>
                <w:rFonts w:cs="Times New Roman"/>
                <w:szCs w:val="24"/>
              </w:rPr>
              <w:t>Система оценки результатов освоения программы</w:t>
            </w:r>
          </w:p>
        </w:tc>
        <w:tc>
          <w:tcPr>
            <w:tcW w:w="815" w:type="dxa"/>
          </w:tcPr>
          <w:p w:rsidR="00054FF0" w:rsidRDefault="005166BB" w:rsidP="00A64B1D">
            <w:pPr>
              <w:jc w:val="center"/>
              <w:rPr>
                <w:rFonts w:cs="Times New Roman"/>
                <w:b/>
                <w:szCs w:val="24"/>
              </w:rPr>
            </w:pPr>
            <w:r>
              <w:rPr>
                <w:rFonts w:cs="Times New Roman"/>
                <w:b/>
                <w:szCs w:val="24"/>
              </w:rPr>
              <w:t>10</w:t>
            </w:r>
          </w:p>
        </w:tc>
      </w:tr>
      <w:tr w:rsidR="00054FF0" w:rsidTr="00A64B1D">
        <w:tc>
          <w:tcPr>
            <w:tcW w:w="1044" w:type="dxa"/>
          </w:tcPr>
          <w:p w:rsidR="00054FF0" w:rsidRDefault="00054FF0" w:rsidP="00A64B1D">
            <w:pPr>
              <w:jc w:val="center"/>
              <w:rPr>
                <w:rFonts w:cs="Times New Roman"/>
                <w:b/>
                <w:szCs w:val="24"/>
              </w:rPr>
            </w:pPr>
            <w:r>
              <w:rPr>
                <w:rFonts w:cs="Times New Roman"/>
                <w:b/>
                <w:szCs w:val="24"/>
              </w:rPr>
              <w:t>2.3.</w:t>
            </w:r>
          </w:p>
        </w:tc>
        <w:tc>
          <w:tcPr>
            <w:tcW w:w="7654" w:type="dxa"/>
          </w:tcPr>
          <w:p w:rsidR="00054FF0" w:rsidRPr="00054FF0" w:rsidRDefault="00054FF0" w:rsidP="00054FF0">
            <w:pPr>
              <w:rPr>
                <w:rFonts w:cs="Times New Roman"/>
                <w:szCs w:val="24"/>
              </w:rPr>
            </w:pPr>
            <w:r w:rsidRPr="00054FF0">
              <w:rPr>
                <w:rFonts w:cs="Times New Roman"/>
                <w:szCs w:val="24"/>
              </w:rPr>
              <w:t>Педагогическая диагностика достижения планируемых результатов</w:t>
            </w:r>
          </w:p>
        </w:tc>
        <w:tc>
          <w:tcPr>
            <w:tcW w:w="815" w:type="dxa"/>
          </w:tcPr>
          <w:p w:rsidR="00054FF0" w:rsidRDefault="005166BB" w:rsidP="00A64B1D">
            <w:pPr>
              <w:jc w:val="center"/>
              <w:rPr>
                <w:rFonts w:cs="Times New Roman"/>
                <w:b/>
                <w:szCs w:val="24"/>
              </w:rPr>
            </w:pPr>
            <w:r>
              <w:rPr>
                <w:rFonts w:cs="Times New Roman"/>
                <w:b/>
                <w:szCs w:val="24"/>
              </w:rPr>
              <w:t>11</w:t>
            </w:r>
          </w:p>
        </w:tc>
      </w:tr>
      <w:tr w:rsidR="00054FF0" w:rsidTr="00A64B1D">
        <w:tc>
          <w:tcPr>
            <w:tcW w:w="1044" w:type="dxa"/>
          </w:tcPr>
          <w:p w:rsidR="00054FF0" w:rsidRPr="00054FF0" w:rsidRDefault="00054FF0" w:rsidP="00A64B1D">
            <w:pPr>
              <w:jc w:val="center"/>
              <w:rPr>
                <w:rFonts w:cs="Times New Roman"/>
                <w:b/>
                <w:szCs w:val="24"/>
                <w:lang w:val="en-US"/>
              </w:rPr>
            </w:pPr>
            <w:r>
              <w:rPr>
                <w:rFonts w:cs="Times New Roman"/>
                <w:b/>
                <w:szCs w:val="24"/>
                <w:lang w:val="en-US"/>
              </w:rPr>
              <w:t>III</w:t>
            </w:r>
          </w:p>
        </w:tc>
        <w:tc>
          <w:tcPr>
            <w:tcW w:w="7654" w:type="dxa"/>
          </w:tcPr>
          <w:p w:rsidR="00054FF0" w:rsidRPr="00054FF0" w:rsidRDefault="00054FF0" w:rsidP="00054FF0">
            <w:pPr>
              <w:rPr>
                <w:rFonts w:cs="Times New Roman"/>
                <w:b/>
                <w:szCs w:val="24"/>
              </w:rPr>
            </w:pPr>
            <w:r>
              <w:rPr>
                <w:rFonts w:cs="Times New Roman"/>
                <w:b/>
                <w:szCs w:val="24"/>
              </w:rPr>
              <w:t>СОДЕРЖАТЕЛЬНЫЙ РАЗДЕЛ ПРОГРАММЫ</w:t>
            </w:r>
          </w:p>
        </w:tc>
        <w:tc>
          <w:tcPr>
            <w:tcW w:w="815" w:type="dxa"/>
          </w:tcPr>
          <w:p w:rsidR="00054FF0" w:rsidRDefault="005166BB" w:rsidP="00A64B1D">
            <w:pPr>
              <w:jc w:val="center"/>
              <w:rPr>
                <w:rFonts w:cs="Times New Roman"/>
                <w:b/>
                <w:szCs w:val="24"/>
              </w:rPr>
            </w:pPr>
            <w:r>
              <w:rPr>
                <w:rFonts w:cs="Times New Roman"/>
                <w:b/>
                <w:szCs w:val="24"/>
              </w:rPr>
              <w:t>12</w:t>
            </w:r>
          </w:p>
        </w:tc>
      </w:tr>
      <w:tr w:rsidR="00054FF0" w:rsidTr="00A64B1D">
        <w:tc>
          <w:tcPr>
            <w:tcW w:w="1044" w:type="dxa"/>
          </w:tcPr>
          <w:p w:rsidR="00054FF0" w:rsidRPr="00054FF0" w:rsidRDefault="00054FF0" w:rsidP="00A64B1D">
            <w:pPr>
              <w:jc w:val="center"/>
              <w:rPr>
                <w:rFonts w:cs="Times New Roman"/>
                <w:b/>
                <w:szCs w:val="24"/>
              </w:rPr>
            </w:pPr>
            <w:r>
              <w:rPr>
                <w:rFonts w:cs="Times New Roman"/>
                <w:b/>
                <w:szCs w:val="24"/>
              </w:rPr>
              <w:t>3.1.</w:t>
            </w:r>
          </w:p>
        </w:tc>
        <w:tc>
          <w:tcPr>
            <w:tcW w:w="7654" w:type="dxa"/>
          </w:tcPr>
          <w:p w:rsidR="00054FF0" w:rsidRPr="00C459DB" w:rsidRDefault="00054FF0" w:rsidP="00054FF0">
            <w:pPr>
              <w:rPr>
                <w:rFonts w:cs="Times New Roman"/>
                <w:szCs w:val="24"/>
              </w:rPr>
            </w:pPr>
            <w:r w:rsidRPr="00C459DB">
              <w:rPr>
                <w:rFonts w:cs="Times New Roman"/>
                <w:szCs w:val="24"/>
              </w:rPr>
              <w:t>Задачи и содержание образования по образовательным областям</w:t>
            </w:r>
          </w:p>
        </w:tc>
        <w:tc>
          <w:tcPr>
            <w:tcW w:w="815" w:type="dxa"/>
          </w:tcPr>
          <w:p w:rsidR="00054FF0" w:rsidRDefault="005166BB" w:rsidP="00A64B1D">
            <w:pPr>
              <w:jc w:val="center"/>
              <w:rPr>
                <w:rFonts w:cs="Times New Roman"/>
                <w:b/>
                <w:szCs w:val="24"/>
              </w:rPr>
            </w:pPr>
            <w:r>
              <w:rPr>
                <w:rFonts w:cs="Times New Roman"/>
                <w:b/>
                <w:szCs w:val="24"/>
              </w:rPr>
              <w:t>12</w:t>
            </w:r>
          </w:p>
        </w:tc>
      </w:tr>
      <w:tr w:rsidR="00054FF0" w:rsidTr="00A64B1D">
        <w:tc>
          <w:tcPr>
            <w:tcW w:w="1044" w:type="dxa"/>
          </w:tcPr>
          <w:p w:rsidR="00054FF0" w:rsidRPr="00054FF0" w:rsidRDefault="00054FF0" w:rsidP="00A64B1D">
            <w:pPr>
              <w:jc w:val="center"/>
              <w:rPr>
                <w:rFonts w:cs="Times New Roman"/>
                <w:b/>
                <w:szCs w:val="24"/>
              </w:rPr>
            </w:pPr>
            <w:r>
              <w:rPr>
                <w:rFonts w:cs="Times New Roman"/>
                <w:b/>
                <w:szCs w:val="24"/>
              </w:rPr>
              <w:t>3.2.</w:t>
            </w:r>
          </w:p>
        </w:tc>
        <w:tc>
          <w:tcPr>
            <w:tcW w:w="7654" w:type="dxa"/>
          </w:tcPr>
          <w:p w:rsidR="00054FF0" w:rsidRPr="00C459DB" w:rsidRDefault="00054FF0" w:rsidP="00054FF0">
            <w:pPr>
              <w:rPr>
                <w:rFonts w:cs="Times New Roman"/>
                <w:szCs w:val="24"/>
              </w:rPr>
            </w:pPr>
            <w:r w:rsidRPr="00C459DB">
              <w:rPr>
                <w:rFonts w:cs="Times New Roman"/>
                <w:szCs w:val="24"/>
              </w:rPr>
              <w:t>Описание образовательной деятельностив соответствии с направлениями развития</w:t>
            </w:r>
          </w:p>
        </w:tc>
        <w:tc>
          <w:tcPr>
            <w:tcW w:w="815" w:type="dxa"/>
          </w:tcPr>
          <w:p w:rsidR="00054FF0" w:rsidRDefault="005166BB" w:rsidP="00A64B1D">
            <w:pPr>
              <w:jc w:val="center"/>
              <w:rPr>
                <w:rFonts w:cs="Times New Roman"/>
                <w:b/>
                <w:szCs w:val="24"/>
              </w:rPr>
            </w:pPr>
            <w:r>
              <w:rPr>
                <w:rFonts w:cs="Times New Roman"/>
                <w:b/>
                <w:szCs w:val="24"/>
              </w:rPr>
              <w:t>13</w:t>
            </w:r>
          </w:p>
        </w:tc>
      </w:tr>
      <w:tr w:rsidR="00054FF0" w:rsidTr="00A64B1D">
        <w:tc>
          <w:tcPr>
            <w:tcW w:w="1044" w:type="dxa"/>
          </w:tcPr>
          <w:p w:rsidR="00054FF0" w:rsidRPr="00054FF0" w:rsidRDefault="00054FF0" w:rsidP="00A64B1D">
            <w:pPr>
              <w:jc w:val="center"/>
              <w:rPr>
                <w:rFonts w:cs="Times New Roman"/>
                <w:b/>
                <w:szCs w:val="24"/>
              </w:rPr>
            </w:pPr>
            <w:r>
              <w:rPr>
                <w:rFonts w:cs="Times New Roman"/>
                <w:b/>
                <w:szCs w:val="24"/>
              </w:rPr>
              <w:t>3.2.1.</w:t>
            </w:r>
          </w:p>
        </w:tc>
        <w:tc>
          <w:tcPr>
            <w:tcW w:w="7654" w:type="dxa"/>
          </w:tcPr>
          <w:p w:rsidR="00054FF0" w:rsidRPr="00C459DB" w:rsidRDefault="00054FF0" w:rsidP="00054FF0">
            <w:pPr>
              <w:rPr>
                <w:rFonts w:cs="Times New Roman"/>
                <w:szCs w:val="24"/>
              </w:rPr>
            </w:pPr>
            <w:r w:rsidRPr="00C459DB">
              <w:rPr>
                <w:rFonts w:cs="Times New Roman"/>
                <w:szCs w:val="24"/>
              </w:rPr>
              <w:t>Социально-коммуникативное развитие</w:t>
            </w:r>
          </w:p>
        </w:tc>
        <w:tc>
          <w:tcPr>
            <w:tcW w:w="815" w:type="dxa"/>
          </w:tcPr>
          <w:p w:rsidR="00054FF0" w:rsidRDefault="005166BB" w:rsidP="00A64B1D">
            <w:pPr>
              <w:jc w:val="center"/>
              <w:rPr>
                <w:rFonts w:cs="Times New Roman"/>
                <w:b/>
                <w:szCs w:val="24"/>
              </w:rPr>
            </w:pPr>
            <w:r>
              <w:rPr>
                <w:rFonts w:cs="Times New Roman"/>
                <w:b/>
                <w:szCs w:val="24"/>
              </w:rPr>
              <w:t>13</w:t>
            </w:r>
          </w:p>
        </w:tc>
      </w:tr>
      <w:tr w:rsidR="00054FF0" w:rsidTr="00A64B1D">
        <w:tc>
          <w:tcPr>
            <w:tcW w:w="1044" w:type="dxa"/>
          </w:tcPr>
          <w:p w:rsidR="00054FF0" w:rsidRPr="00054FF0" w:rsidRDefault="00054FF0" w:rsidP="00A64B1D">
            <w:pPr>
              <w:jc w:val="center"/>
              <w:rPr>
                <w:rFonts w:cs="Times New Roman"/>
                <w:b/>
                <w:szCs w:val="24"/>
              </w:rPr>
            </w:pPr>
            <w:r>
              <w:rPr>
                <w:rFonts w:cs="Times New Roman"/>
                <w:b/>
                <w:szCs w:val="24"/>
              </w:rPr>
              <w:t>3.2.2.</w:t>
            </w:r>
          </w:p>
        </w:tc>
        <w:tc>
          <w:tcPr>
            <w:tcW w:w="7654" w:type="dxa"/>
          </w:tcPr>
          <w:p w:rsidR="00054FF0" w:rsidRPr="00C459DB" w:rsidRDefault="00054FF0" w:rsidP="00054FF0">
            <w:pPr>
              <w:rPr>
                <w:rFonts w:cs="Times New Roman"/>
                <w:szCs w:val="24"/>
              </w:rPr>
            </w:pPr>
            <w:r w:rsidRPr="00C459DB">
              <w:rPr>
                <w:rFonts w:cs="Times New Roman"/>
                <w:szCs w:val="24"/>
              </w:rPr>
              <w:t>Познавательное развитие</w:t>
            </w:r>
          </w:p>
        </w:tc>
        <w:tc>
          <w:tcPr>
            <w:tcW w:w="815" w:type="dxa"/>
          </w:tcPr>
          <w:p w:rsidR="00054FF0" w:rsidRDefault="005166BB" w:rsidP="00A64B1D">
            <w:pPr>
              <w:jc w:val="center"/>
              <w:rPr>
                <w:rFonts w:cs="Times New Roman"/>
                <w:b/>
                <w:szCs w:val="24"/>
              </w:rPr>
            </w:pPr>
            <w:r>
              <w:rPr>
                <w:rFonts w:cs="Times New Roman"/>
                <w:b/>
                <w:szCs w:val="24"/>
              </w:rPr>
              <w:t>13</w:t>
            </w:r>
          </w:p>
        </w:tc>
      </w:tr>
      <w:tr w:rsidR="00054FF0" w:rsidTr="00A64B1D">
        <w:tc>
          <w:tcPr>
            <w:tcW w:w="1044" w:type="dxa"/>
          </w:tcPr>
          <w:p w:rsidR="00054FF0" w:rsidRDefault="00054FF0" w:rsidP="00A64B1D">
            <w:pPr>
              <w:jc w:val="center"/>
              <w:rPr>
                <w:rFonts w:cs="Times New Roman"/>
                <w:b/>
                <w:szCs w:val="24"/>
              </w:rPr>
            </w:pPr>
            <w:r>
              <w:rPr>
                <w:rFonts w:cs="Times New Roman"/>
                <w:b/>
                <w:szCs w:val="24"/>
              </w:rPr>
              <w:t>3.2.3.</w:t>
            </w:r>
          </w:p>
        </w:tc>
        <w:tc>
          <w:tcPr>
            <w:tcW w:w="7654" w:type="dxa"/>
          </w:tcPr>
          <w:p w:rsidR="00054FF0" w:rsidRPr="00C459DB" w:rsidRDefault="00054FF0" w:rsidP="00054FF0">
            <w:pPr>
              <w:rPr>
                <w:rFonts w:cs="Times New Roman"/>
                <w:szCs w:val="24"/>
              </w:rPr>
            </w:pPr>
            <w:r w:rsidRPr="00C459DB">
              <w:rPr>
                <w:rFonts w:cs="Times New Roman"/>
                <w:szCs w:val="24"/>
              </w:rPr>
              <w:t>Речевое развитие</w:t>
            </w:r>
          </w:p>
        </w:tc>
        <w:tc>
          <w:tcPr>
            <w:tcW w:w="815" w:type="dxa"/>
          </w:tcPr>
          <w:p w:rsidR="00054FF0" w:rsidRDefault="005166BB" w:rsidP="00A64B1D">
            <w:pPr>
              <w:jc w:val="center"/>
              <w:rPr>
                <w:rFonts w:cs="Times New Roman"/>
                <w:b/>
                <w:szCs w:val="24"/>
              </w:rPr>
            </w:pPr>
            <w:r>
              <w:rPr>
                <w:rFonts w:cs="Times New Roman"/>
                <w:b/>
                <w:szCs w:val="24"/>
              </w:rPr>
              <w:t>13</w:t>
            </w:r>
          </w:p>
        </w:tc>
      </w:tr>
      <w:tr w:rsidR="00054FF0" w:rsidTr="00A64B1D">
        <w:tc>
          <w:tcPr>
            <w:tcW w:w="1044" w:type="dxa"/>
          </w:tcPr>
          <w:p w:rsidR="00054FF0" w:rsidRDefault="00054FF0" w:rsidP="00A64B1D">
            <w:pPr>
              <w:jc w:val="center"/>
              <w:rPr>
                <w:rFonts w:cs="Times New Roman"/>
                <w:b/>
                <w:szCs w:val="24"/>
              </w:rPr>
            </w:pPr>
            <w:r>
              <w:rPr>
                <w:rFonts w:cs="Times New Roman"/>
                <w:b/>
                <w:szCs w:val="24"/>
              </w:rPr>
              <w:t>3.2.4.</w:t>
            </w:r>
          </w:p>
        </w:tc>
        <w:tc>
          <w:tcPr>
            <w:tcW w:w="7654" w:type="dxa"/>
          </w:tcPr>
          <w:p w:rsidR="00054FF0" w:rsidRPr="00C459DB" w:rsidRDefault="00C459DB" w:rsidP="00054FF0">
            <w:pPr>
              <w:rPr>
                <w:rFonts w:cs="Times New Roman"/>
                <w:szCs w:val="24"/>
              </w:rPr>
            </w:pPr>
            <w:r w:rsidRPr="00C459DB">
              <w:rPr>
                <w:rFonts w:cs="Times New Roman"/>
                <w:szCs w:val="24"/>
              </w:rPr>
              <w:t>Художественно-эстетическое развитие</w:t>
            </w:r>
          </w:p>
        </w:tc>
        <w:tc>
          <w:tcPr>
            <w:tcW w:w="815" w:type="dxa"/>
          </w:tcPr>
          <w:p w:rsidR="00054FF0" w:rsidRDefault="005166BB" w:rsidP="00A64B1D">
            <w:pPr>
              <w:jc w:val="center"/>
              <w:rPr>
                <w:rFonts w:cs="Times New Roman"/>
                <w:b/>
                <w:szCs w:val="24"/>
              </w:rPr>
            </w:pPr>
            <w:r>
              <w:rPr>
                <w:rFonts w:cs="Times New Roman"/>
                <w:b/>
                <w:szCs w:val="24"/>
              </w:rPr>
              <w:t>14</w:t>
            </w:r>
          </w:p>
        </w:tc>
      </w:tr>
      <w:tr w:rsidR="00054FF0" w:rsidTr="00A64B1D">
        <w:tc>
          <w:tcPr>
            <w:tcW w:w="1044" w:type="dxa"/>
          </w:tcPr>
          <w:p w:rsidR="00054FF0" w:rsidRDefault="00C459DB" w:rsidP="00A64B1D">
            <w:pPr>
              <w:jc w:val="center"/>
              <w:rPr>
                <w:rFonts w:cs="Times New Roman"/>
                <w:b/>
                <w:szCs w:val="24"/>
              </w:rPr>
            </w:pPr>
            <w:r>
              <w:rPr>
                <w:rFonts w:cs="Times New Roman"/>
                <w:b/>
                <w:szCs w:val="24"/>
              </w:rPr>
              <w:t>3.2.5.</w:t>
            </w:r>
          </w:p>
        </w:tc>
        <w:tc>
          <w:tcPr>
            <w:tcW w:w="7654" w:type="dxa"/>
          </w:tcPr>
          <w:p w:rsidR="00054FF0" w:rsidRPr="00C459DB" w:rsidRDefault="00C459DB" w:rsidP="00054FF0">
            <w:pPr>
              <w:rPr>
                <w:rFonts w:cs="Times New Roman"/>
                <w:szCs w:val="24"/>
              </w:rPr>
            </w:pPr>
            <w:r w:rsidRPr="00C459DB">
              <w:rPr>
                <w:rFonts w:cs="Times New Roman"/>
                <w:szCs w:val="24"/>
              </w:rPr>
              <w:t>Физическое развитие</w:t>
            </w:r>
          </w:p>
        </w:tc>
        <w:tc>
          <w:tcPr>
            <w:tcW w:w="815" w:type="dxa"/>
          </w:tcPr>
          <w:p w:rsidR="00054FF0" w:rsidRDefault="005166BB" w:rsidP="00A64B1D">
            <w:pPr>
              <w:jc w:val="center"/>
              <w:rPr>
                <w:rFonts w:cs="Times New Roman"/>
                <w:b/>
                <w:szCs w:val="24"/>
              </w:rPr>
            </w:pPr>
            <w:r>
              <w:rPr>
                <w:rFonts w:cs="Times New Roman"/>
                <w:b/>
                <w:szCs w:val="24"/>
              </w:rPr>
              <w:t>14</w:t>
            </w:r>
          </w:p>
        </w:tc>
      </w:tr>
      <w:tr w:rsidR="00C459DB" w:rsidTr="00A64B1D">
        <w:tc>
          <w:tcPr>
            <w:tcW w:w="1044" w:type="dxa"/>
          </w:tcPr>
          <w:p w:rsidR="00C459DB" w:rsidRDefault="00C459DB" w:rsidP="00A64B1D">
            <w:pPr>
              <w:jc w:val="center"/>
              <w:rPr>
                <w:rFonts w:cs="Times New Roman"/>
                <w:b/>
                <w:szCs w:val="24"/>
              </w:rPr>
            </w:pPr>
            <w:r>
              <w:rPr>
                <w:rFonts w:cs="Times New Roman"/>
                <w:b/>
                <w:szCs w:val="24"/>
              </w:rPr>
              <w:t>3.3.</w:t>
            </w:r>
          </w:p>
        </w:tc>
        <w:tc>
          <w:tcPr>
            <w:tcW w:w="7654" w:type="dxa"/>
          </w:tcPr>
          <w:p w:rsidR="00C459DB" w:rsidRPr="00C459DB" w:rsidRDefault="00C459DB" w:rsidP="00054FF0">
            <w:pPr>
              <w:rPr>
                <w:rFonts w:cs="Times New Roman"/>
                <w:szCs w:val="24"/>
              </w:rPr>
            </w:pPr>
            <w:r>
              <w:rPr>
                <w:rFonts w:cs="Times New Roman"/>
                <w:szCs w:val="24"/>
              </w:rPr>
              <w:t>Региональный компонент</w:t>
            </w:r>
          </w:p>
        </w:tc>
        <w:tc>
          <w:tcPr>
            <w:tcW w:w="815" w:type="dxa"/>
          </w:tcPr>
          <w:p w:rsidR="00C459DB" w:rsidRDefault="005166BB" w:rsidP="00A64B1D">
            <w:pPr>
              <w:jc w:val="center"/>
              <w:rPr>
                <w:rFonts w:cs="Times New Roman"/>
                <w:b/>
                <w:szCs w:val="24"/>
              </w:rPr>
            </w:pPr>
            <w:r>
              <w:rPr>
                <w:rFonts w:cs="Times New Roman"/>
                <w:b/>
                <w:szCs w:val="24"/>
              </w:rPr>
              <w:t>15</w:t>
            </w:r>
          </w:p>
        </w:tc>
      </w:tr>
      <w:tr w:rsidR="00C459DB" w:rsidTr="00A64B1D">
        <w:tc>
          <w:tcPr>
            <w:tcW w:w="1044" w:type="dxa"/>
          </w:tcPr>
          <w:p w:rsidR="00C459DB" w:rsidRDefault="00C459DB" w:rsidP="00A64B1D">
            <w:pPr>
              <w:jc w:val="center"/>
              <w:rPr>
                <w:rFonts w:cs="Times New Roman"/>
                <w:b/>
                <w:szCs w:val="24"/>
              </w:rPr>
            </w:pPr>
            <w:r>
              <w:rPr>
                <w:rFonts w:cs="Times New Roman"/>
                <w:b/>
                <w:szCs w:val="24"/>
              </w:rPr>
              <w:t>3.4.</w:t>
            </w:r>
          </w:p>
        </w:tc>
        <w:tc>
          <w:tcPr>
            <w:tcW w:w="7654" w:type="dxa"/>
          </w:tcPr>
          <w:p w:rsidR="00C459DB" w:rsidRPr="00C459DB" w:rsidRDefault="00C459DB" w:rsidP="00054FF0">
            <w:pPr>
              <w:rPr>
                <w:rFonts w:cs="Times New Roman"/>
                <w:szCs w:val="24"/>
              </w:rPr>
            </w:pPr>
            <w:r>
              <w:rPr>
                <w:rFonts w:cs="Times New Roman"/>
                <w:szCs w:val="24"/>
              </w:rPr>
              <w:t>Вариативные формы, методы и средства реализации программы</w:t>
            </w:r>
          </w:p>
        </w:tc>
        <w:tc>
          <w:tcPr>
            <w:tcW w:w="815" w:type="dxa"/>
          </w:tcPr>
          <w:p w:rsidR="00C459DB" w:rsidRDefault="005166BB" w:rsidP="00A64B1D">
            <w:pPr>
              <w:jc w:val="center"/>
              <w:rPr>
                <w:rFonts w:cs="Times New Roman"/>
                <w:b/>
                <w:szCs w:val="24"/>
              </w:rPr>
            </w:pPr>
            <w:r>
              <w:rPr>
                <w:rFonts w:cs="Times New Roman"/>
                <w:b/>
                <w:szCs w:val="24"/>
              </w:rPr>
              <w:t>15</w:t>
            </w:r>
          </w:p>
        </w:tc>
      </w:tr>
      <w:tr w:rsidR="00C459DB" w:rsidTr="00A64B1D">
        <w:tc>
          <w:tcPr>
            <w:tcW w:w="1044" w:type="dxa"/>
          </w:tcPr>
          <w:p w:rsidR="00C459DB" w:rsidRDefault="00C459DB" w:rsidP="00A64B1D">
            <w:pPr>
              <w:jc w:val="center"/>
              <w:rPr>
                <w:rFonts w:cs="Times New Roman"/>
                <w:b/>
                <w:szCs w:val="24"/>
              </w:rPr>
            </w:pPr>
            <w:r>
              <w:rPr>
                <w:rFonts w:cs="Times New Roman"/>
                <w:b/>
                <w:szCs w:val="24"/>
              </w:rPr>
              <w:t>3.4.1.</w:t>
            </w:r>
          </w:p>
        </w:tc>
        <w:tc>
          <w:tcPr>
            <w:tcW w:w="7654" w:type="dxa"/>
          </w:tcPr>
          <w:p w:rsidR="00C459DB" w:rsidRPr="00C459DB" w:rsidRDefault="00C459DB" w:rsidP="00054FF0">
            <w:pPr>
              <w:rPr>
                <w:rFonts w:cs="Times New Roman"/>
                <w:szCs w:val="24"/>
              </w:rPr>
            </w:pPr>
            <w:r>
              <w:rPr>
                <w:rFonts w:cs="Times New Roman"/>
                <w:szCs w:val="24"/>
              </w:rPr>
              <w:t>Формы реализации программы в соответствии с видом детской деятельности и возрастными особенностями детей</w:t>
            </w:r>
          </w:p>
        </w:tc>
        <w:tc>
          <w:tcPr>
            <w:tcW w:w="815" w:type="dxa"/>
          </w:tcPr>
          <w:p w:rsidR="00C459DB" w:rsidRDefault="005166BB" w:rsidP="00A64B1D">
            <w:pPr>
              <w:jc w:val="center"/>
              <w:rPr>
                <w:rFonts w:cs="Times New Roman"/>
                <w:b/>
                <w:szCs w:val="24"/>
              </w:rPr>
            </w:pPr>
            <w:r>
              <w:rPr>
                <w:rFonts w:cs="Times New Roman"/>
                <w:b/>
                <w:szCs w:val="24"/>
              </w:rPr>
              <w:t>15</w:t>
            </w:r>
          </w:p>
        </w:tc>
      </w:tr>
      <w:tr w:rsidR="00C459DB" w:rsidTr="00A64B1D">
        <w:tc>
          <w:tcPr>
            <w:tcW w:w="1044" w:type="dxa"/>
          </w:tcPr>
          <w:p w:rsidR="00C459DB" w:rsidRDefault="00C459DB" w:rsidP="00A64B1D">
            <w:pPr>
              <w:jc w:val="center"/>
              <w:rPr>
                <w:rFonts w:cs="Times New Roman"/>
                <w:b/>
                <w:szCs w:val="24"/>
              </w:rPr>
            </w:pPr>
            <w:r>
              <w:rPr>
                <w:rFonts w:cs="Times New Roman"/>
                <w:b/>
                <w:szCs w:val="24"/>
              </w:rPr>
              <w:t>3.4.2.</w:t>
            </w:r>
          </w:p>
        </w:tc>
        <w:tc>
          <w:tcPr>
            <w:tcW w:w="7654" w:type="dxa"/>
          </w:tcPr>
          <w:p w:rsidR="00C459DB" w:rsidRDefault="00C459DB" w:rsidP="00054FF0">
            <w:pPr>
              <w:rPr>
                <w:rFonts w:cs="Times New Roman"/>
                <w:szCs w:val="24"/>
              </w:rPr>
            </w:pPr>
            <w:r>
              <w:rPr>
                <w:rFonts w:cs="Times New Roman"/>
                <w:szCs w:val="24"/>
              </w:rPr>
              <w:t>Методы для достижения задач в ходе реализации программы</w:t>
            </w:r>
          </w:p>
        </w:tc>
        <w:tc>
          <w:tcPr>
            <w:tcW w:w="815" w:type="dxa"/>
          </w:tcPr>
          <w:p w:rsidR="00C459DB" w:rsidRDefault="005166BB" w:rsidP="00A64B1D">
            <w:pPr>
              <w:jc w:val="center"/>
              <w:rPr>
                <w:rFonts w:cs="Times New Roman"/>
                <w:b/>
                <w:szCs w:val="24"/>
              </w:rPr>
            </w:pPr>
            <w:r>
              <w:rPr>
                <w:rFonts w:cs="Times New Roman"/>
                <w:b/>
                <w:szCs w:val="24"/>
              </w:rPr>
              <w:t>18</w:t>
            </w:r>
          </w:p>
        </w:tc>
      </w:tr>
      <w:tr w:rsidR="00BC1F21" w:rsidTr="00A64B1D">
        <w:tc>
          <w:tcPr>
            <w:tcW w:w="1044" w:type="dxa"/>
          </w:tcPr>
          <w:p w:rsidR="00BC1F21" w:rsidRDefault="00BC1F21" w:rsidP="00A64B1D">
            <w:pPr>
              <w:jc w:val="center"/>
              <w:rPr>
                <w:rFonts w:cs="Times New Roman"/>
                <w:b/>
                <w:szCs w:val="24"/>
              </w:rPr>
            </w:pPr>
            <w:r>
              <w:rPr>
                <w:rFonts w:cs="Times New Roman"/>
                <w:b/>
                <w:szCs w:val="24"/>
              </w:rPr>
              <w:t>3.4.3.</w:t>
            </w:r>
          </w:p>
        </w:tc>
        <w:tc>
          <w:tcPr>
            <w:tcW w:w="7654" w:type="dxa"/>
          </w:tcPr>
          <w:p w:rsidR="00BC1F21" w:rsidRDefault="00BC1F21" w:rsidP="00054FF0">
            <w:pPr>
              <w:rPr>
                <w:rFonts w:cs="Times New Roman"/>
                <w:szCs w:val="24"/>
              </w:rPr>
            </w:pPr>
            <w:r>
              <w:rPr>
                <w:rFonts w:cs="Times New Roman"/>
                <w:szCs w:val="24"/>
              </w:rPr>
              <w:t>Использованные средства при реализации программы</w:t>
            </w:r>
          </w:p>
        </w:tc>
        <w:tc>
          <w:tcPr>
            <w:tcW w:w="815" w:type="dxa"/>
          </w:tcPr>
          <w:p w:rsidR="00BC1F21" w:rsidRDefault="005166BB" w:rsidP="005166BB">
            <w:pPr>
              <w:jc w:val="center"/>
              <w:rPr>
                <w:rFonts w:cs="Times New Roman"/>
                <w:b/>
                <w:szCs w:val="24"/>
              </w:rPr>
            </w:pPr>
            <w:r>
              <w:rPr>
                <w:rFonts w:cs="Times New Roman"/>
                <w:b/>
                <w:szCs w:val="24"/>
              </w:rPr>
              <w:t>19</w:t>
            </w:r>
          </w:p>
        </w:tc>
      </w:tr>
      <w:tr w:rsidR="00BC1F21" w:rsidTr="00A64B1D">
        <w:tc>
          <w:tcPr>
            <w:tcW w:w="1044" w:type="dxa"/>
          </w:tcPr>
          <w:p w:rsidR="00BC1F21" w:rsidRDefault="00BC1F21" w:rsidP="00A64B1D">
            <w:pPr>
              <w:jc w:val="center"/>
              <w:rPr>
                <w:rFonts w:cs="Times New Roman"/>
                <w:b/>
                <w:szCs w:val="24"/>
              </w:rPr>
            </w:pPr>
            <w:r>
              <w:rPr>
                <w:rFonts w:cs="Times New Roman"/>
                <w:b/>
                <w:szCs w:val="24"/>
              </w:rPr>
              <w:t>3.5.</w:t>
            </w:r>
          </w:p>
        </w:tc>
        <w:tc>
          <w:tcPr>
            <w:tcW w:w="7654" w:type="dxa"/>
          </w:tcPr>
          <w:p w:rsidR="00BC1F21" w:rsidRDefault="00BC1F21" w:rsidP="00054FF0">
            <w:pPr>
              <w:rPr>
                <w:rFonts w:cs="Times New Roman"/>
                <w:szCs w:val="24"/>
              </w:rPr>
            </w:pPr>
            <w:r>
              <w:rPr>
                <w:rFonts w:cs="Times New Roman"/>
                <w:szCs w:val="24"/>
              </w:rPr>
              <w:t>Особенности образовательной  деятельности разных видов и культурных практик</w:t>
            </w:r>
          </w:p>
        </w:tc>
        <w:tc>
          <w:tcPr>
            <w:tcW w:w="815" w:type="dxa"/>
          </w:tcPr>
          <w:p w:rsidR="00BC1F21" w:rsidRDefault="005166BB" w:rsidP="00A64B1D">
            <w:pPr>
              <w:jc w:val="center"/>
              <w:rPr>
                <w:rFonts w:cs="Times New Roman"/>
                <w:b/>
                <w:szCs w:val="24"/>
              </w:rPr>
            </w:pPr>
            <w:r>
              <w:rPr>
                <w:rFonts w:cs="Times New Roman"/>
                <w:b/>
                <w:szCs w:val="24"/>
              </w:rPr>
              <w:t>20</w:t>
            </w:r>
          </w:p>
        </w:tc>
      </w:tr>
      <w:tr w:rsidR="00BC1F21" w:rsidTr="00A64B1D">
        <w:tc>
          <w:tcPr>
            <w:tcW w:w="1044" w:type="dxa"/>
          </w:tcPr>
          <w:p w:rsidR="00BC1F21" w:rsidRDefault="00BC1F21" w:rsidP="00A64B1D">
            <w:pPr>
              <w:jc w:val="center"/>
              <w:rPr>
                <w:rFonts w:cs="Times New Roman"/>
                <w:b/>
                <w:szCs w:val="24"/>
              </w:rPr>
            </w:pPr>
            <w:r>
              <w:rPr>
                <w:rFonts w:cs="Times New Roman"/>
                <w:b/>
                <w:szCs w:val="24"/>
              </w:rPr>
              <w:t>3.6.</w:t>
            </w:r>
          </w:p>
        </w:tc>
        <w:tc>
          <w:tcPr>
            <w:tcW w:w="7654" w:type="dxa"/>
          </w:tcPr>
          <w:p w:rsidR="00BC1F21" w:rsidRDefault="00BC1F21" w:rsidP="00054FF0">
            <w:pPr>
              <w:rPr>
                <w:rFonts w:cs="Times New Roman"/>
                <w:szCs w:val="24"/>
              </w:rPr>
            </w:pPr>
            <w:r>
              <w:rPr>
                <w:rFonts w:cs="Times New Roman"/>
                <w:szCs w:val="24"/>
              </w:rPr>
              <w:t>Способы и направления поддержки детской инициативы</w:t>
            </w:r>
          </w:p>
        </w:tc>
        <w:tc>
          <w:tcPr>
            <w:tcW w:w="815" w:type="dxa"/>
          </w:tcPr>
          <w:p w:rsidR="00BC1F21" w:rsidRDefault="005166BB" w:rsidP="00A64B1D">
            <w:pPr>
              <w:jc w:val="center"/>
              <w:rPr>
                <w:rFonts w:cs="Times New Roman"/>
                <w:b/>
                <w:szCs w:val="24"/>
              </w:rPr>
            </w:pPr>
            <w:r>
              <w:rPr>
                <w:rFonts w:cs="Times New Roman"/>
                <w:b/>
                <w:szCs w:val="24"/>
              </w:rPr>
              <w:t>24</w:t>
            </w:r>
          </w:p>
        </w:tc>
      </w:tr>
      <w:tr w:rsidR="00BC1F21" w:rsidTr="00A64B1D">
        <w:tc>
          <w:tcPr>
            <w:tcW w:w="1044" w:type="dxa"/>
          </w:tcPr>
          <w:p w:rsidR="00BC1F21" w:rsidRDefault="00BC1F21" w:rsidP="00A64B1D">
            <w:pPr>
              <w:jc w:val="center"/>
              <w:rPr>
                <w:rFonts w:cs="Times New Roman"/>
                <w:b/>
                <w:szCs w:val="24"/>
              </w:rPr>
            </w:pPr>
            <w:r>
              <w:rPr>
                <w:rFonts w:cs="Times New Roman"/>
                <w:b/>
                <w:szCs w:val="24"/>
              </w:rPr>
              <w:t>3.7.</w:t>
            </w:r>
          </w:p>
        </w:tc>
        <w:tc>
          <w:tcPr>
            <w:tcW w:w="7654" w:type="dxa"/>
          </w:tcPr>
          <w:p w:rsidR="00BC1F21" w:rsidRDefault="00BC1F21" w:rsidP="00054FF0">
            <w:pPr>
              <w:rPr>
                <w:rFonts w:cs="Times New Roman"/>
                <w:szCs w:val="24"/>
              </w:rPr>
            </w:pPr>
            <w:r>
              <w:rPr>
                <w:rFonts w:cs="Times New Roman"/>
                <w:szCs w:val="24"/>
              </w:rPr>
              <w:t>Особенности взаимодействия педагогического коллектива с семьями воспитанников</w:t>
            </w:r>
          </w:p>
        </w:tc>
        <w:tc>
          <w:tcPr>
            <w:tcW w:w="815" w:type="dxa"/>
          </w:tcPr>
          <w:p w:rsidR="00BC1F21" w:rsidRDefault="005166BB" w:rsidP="00A64B1D">
            <w:pPr>
              <w:jc w:val="center"/>
              <w:rPr>
                <w:rFonts w:cs="Times New Roman"/>
                <w:b/>
                <w:szCs w:val="24"/>
              </w:rPr>
            </w:pPr>
            <w:r>
              <w:rPr>
                <w:rFonts w:cs="Times New Roman"/>
                <w:b/>
                <w:szCs w:val="24"/>
              </w:rPr>
              <w:t>26</w:t>
            </w:r>
          </w:p>
        </w:tc>
      </w:tr>
      <w:tr w:rsidR="005166BB" w:rsidTr="00A64B1D">
        <w:tc>
          <w:tcPr>
            <w:tcW w:w="1044" w:type="dxa"/>
          </w:tcPr>
          <w:p w:rsidR="005166BB" w:rsidRDefault="005166BB" w:rsidP="00A64B1D">
            <w:pPr>
              <w:jc w:val="center"/>
              <w:rPr>
                <w:rFonts w:cs="Times New Roman"/>
                <w:b/>
                <w:szCs w:val="24"/>
              </w:rPr>
            </w:pPr>
            <w:r>
              <w:rPr>
                <w:rFonts w:cs="Times New Roman"/>
                <w:b/>
                <w:szCs w:val="24"/>
              </w:rPr>
              <w:t>3.8.</w:t>
            </w:r>
          </w:p>
        </w:tc>
        <w:tc>
          <w:tcPr>
            <w:tcW w:w="7654" w:type="dxa"/>
          </w:tcPr>
          <w:p w:rsidR="005166BB" w:rsidRDefault="005166BB" w:rsidP="00054FF0">
            <w:pPr>
              <w:rPr>
                <w:rFonts w:cs="Times New Roman"/>
                <w:szCs w:val="24"/>
              </w:rPr>
            </w:pPr>
            <w:r>
              <w:rPr>
                <w:rFonts w:cs="Times New Roman"/>
                <w:szCs w:val="24"/>
              </w:rPr>
              <w:t>Направления и задачи коррекционно-развивающей работы</w:t>
            </w:r>
          </w:p>
        </w:tc>
        <w:tc>
          <w:tcPr>
            <w:tcW w:w="815" w:type="dxa"/>
          </w:tcPr>
          <w:p w:rsidR="005166BB" w:rsidRDefault="005166BB" w:rsidP="00A64B1D">
            <w:pPr>
              <w:jc w:val="center"/>
              <w:rPr>
                <w:rFonts w:cs="Times New Roman"/>
                <w:b/>
                <w:szCs w:val="24"/>
              </w:rPr>
            </w:pPr>
            <w:r>
              <w:rPr>
                <w:rFonts w:cs="Times New Roman"/>
                <w:b/>
                <w:szCs w:val="24"/>
              </w:rPr>
              <w:t>32</w:t>
            </w:r>
          </w:p>
        </w:tc>
      </w:tr>
      <w:tr w:rsidR="00BC1F21" w:rsidTr="00A64B1D">
        <w:tc>
          <w:tcPr>
            <w:tcW w:w="1044" w:type="dxa"/>
          </w:tcPr>
          <w:p w:rsidR="00BC1F21" w:rsidRPr="00BC1F21" w:rsidRDefault="00BC1F21" w:rsidP="00A64B1D">
            <w:pPr>
              <w:jc w:val="center"/>
              <w:rPr>
                <w:rFonts w:cs="Times New Roman"/>
                <w:b/>
                <w:szCs w:val="24"/>
                <w:lang w:val="en-US"/>
              </w:rPr>
            </w:pPr>
            <w:r>
              <w:rPr>
                <w:rFonts w:cs="Times New Roman"/>
                <w:b/>
                <w:szCs w:val="24"/>
                <w:lang w:val="en-US"/>
              </w:rPr>
              <w:t>IV</w:t>
            </w:r>
          </w:p>
        </w:tc>
        <w:tc>
          <w:tcPr>
            <w:tcW w:w="7654" w:type="dxa"/>
          </w:tcPr>
          <w:p w:rsidR="00BC1F21" w:rsidRPr="00BC1F21" w:rsidRDefault="00BC1F21" w:rsidP="00054FF0">
            <w:pPr>
              <w:rPr>
                <w:rFonts w:cs="Times New Roman"/>
                <w:b/>
                <w:szCs w:val="24"/>
              </w:rPr>
            </w:pPr>
            <w:r w:rsidRPr="00BC1F21">
              <w:rPr>
                <w:rFonts w:cs="Times New Roman"/>
                <w:b/>
                <w:szCs w:val="24"/>
              </w:rPr>
              <w:t>РАБОЧАЯ ПРОГРАММА ВОСПИТАНИЯ</w:t>
            </w:r>
          </w:p>
        </w:tc>
        <w:tc>
          <w:tcPr>
            <w:tcW w:w="815" w:type="dxa"/>
          </w:tcPr>
          <w:p w:rsidR="00BC1F21" w:rsidRDefault="005166BB" w:rsidP="00A64B1D">
            <w:pPr>
              <w:jc w:val="center"/>
              <w:rPr>
                <w:rFonts w:cs="Times New Roman"/>
                <w:b/>
                <w:szCs w:val="24"/>
              </w:rPr>
            </w:pPr>
            <w:r>
              <w:rPr>
                <w:rFonts w:cs="Times New Roman"/>
                <w:b/>
                <w:szCs w:val="24"/>
              </w:rPr>
              <w:t>41</w:t>
            </w:r>
          </w:p>
        </w:tc>
      </w:tr>
      <w:tr w:rsidR="00BC1F21" w:rsidTr="00A64B1D">
        <w:tc>
          <w:tcPr>
            <w:tcW w:w="1044" w:type="dxa"/>
          </w:tcPr>
          <w:p w:rsidR="00BC1F21" w:rsidRPr="001F21B4" w:rsidRDefault="001F21B4" w:rsidP="00A64B1D">
            <w:pPr>
              <w:jc w:val="center"/>
              <w:rPr>
                <w:rFonts w:cs="Times New Roman"/>
                <w:b/>
                <w:szCs w:val="24"/>
              </w:rPr>
            </w:pPr>
            <w:r>
              <w:rPr>
                <w:rFonts w:cs="Times New Roman"/>
                <w:b/>
                <w:szCs w:val="24"/>
              </w:rPr>
              <w:t>4.1.</w:t>
            </w:r>
          </w:p>
        </w:tc>
        <w:tc>
          <w:tcPr>
            <w:tcW w:w="7654" w:type="dxa"/>
          </w:tcPr>
          <w:p w:rsidR="00BC1F21" w:rsidRPr="001F21B4" w:rsidRDefault="001F21B4" w:rsidP="00054FF0">
            <w:pPr>
              <w:rPr>
                <w:rFonts w:cs="Times New Roman"/>
                <w:szCs w:val="24"/>
              </w:rPr>
            </w:pPr>
            <w:r>
              <w:rPr>
                <w:rFonts w:cs="Times New Roman"/>
                <w:szCs w:val="24"/>
              </w:rPr>
              <w:t>Цель программы воспитания</w:t>
            </w:r>
          </w:p>
        </w:tc>
        <w:tc>
          <w:tcPr>
            <w:tcW w:w="815" w:type="dxa"/>
          </w:tcPr>
          <w:p w:rsidR="00BC1F21" w:rsidRDefault="005166BB" w:rsidP="00A64B1D">
            <w:pPr>
              <w:jc w:val="center"/>
              <w:rPr>
                <w:rFonts w:cs="Times New Roman"/>
                <w:b/>
                <w:szCs w:val="24"/>
              </w:rPr>
            </w:pPr>
            <w:r>
              <w:rPr>
                <w:rFonts w:cs="Times New Roman"/>
                <w:b/>
                <w:szCs w:val="24"/>
              </w:rPr>
              <w:t>41</w:t>
            </w:r>
          </w:p>
        </w:tc>
      </w:tr>
      <w:tr w:rsidR="00BC1F21" w:rsidTr="00A64B1D">
        <w:tc>
          <w:tcPr>
            <w:tcW w:w="1044" w:type="dxa"/>
          </w:tcPr>
          <w:p w:rsidR="00BC1F21" w:rsidRPr="001F21B4" w:rsidRDefault="001F21B4" w:rsidP="00A64B1D">
            <w:pPr>
              <w:jc w:val="center"/>
              <w:rPr>
                <w:rFonts w:cs="Times New Roman"/>
                <w:b/>
                <w:szCs w:val="24"/>
              </w:rPr>
            </w:pPr>
            <w:r>
              <w:rPr>
                <w:rFonts w:cs="Times New Roman"/>
                <w:b/>
                <w:szCs w:val="24"/>
              </w:rPr>
              <w:t>4.2.</w:t>
            </w:r>
          </w:p>
        </w:tc>
        <w:tc>
          <w:tcPr>
            <w:tcW w:w="7654" w:type="dxa"/>
          </w:tcPr>
          <w:p w:rsidR="00BC1F21" w:rsidRPr="001F21B4" w:rsidRDefault="001F21B4" w:rsidP="00054FF0">
            <w:pPr>
              <w:rPr>
                <w:rFonts w:cs="Times New Roman"/>
                <w:szCs w:val="24"/>
              </w:rPr>
            </w:pPr>
            <w:r w:rsidRPr="001F21B4">
              <w:rPr>
                <w:rFonts w:cs="Times New Roman"/>
                <w:szCs w:val="24"/>
              </w:rPr>
              <w:t>Задачи программы воспитания</w:t>
            </w:r>
          </w:p>
        </w:tc>
        <w:tc>
          <w:tcPr>
            <w:tcW w:w="815" w:type="dxa"/>
          </w:tcPr>
          <w:p w:rsidR="00BC1F21" w:rsidRDefault="005166BB" w:rsidP="00A64B1D">
            <w:pPr>
              <w:jc w:val="center"/>
              <w:rPr>
                <w:rFonts w:cs="Times New Roman"/>
                <w:b/>
                <w:szCs w:val="24"/>
              </w:rPr>
            </w:pPr>
            <w:r>
              <w:rPr>
                <w:rFonts w:cs="Times New Roman"/>
                <w:b/>
                <w:szCs w:val="24"/>
              </w:rPr>
              <w:t>41</w:t>
            </w:r>
          </w:p>
        </w:tc>
      </w:tr>
      <w:tr w:rsidR="00BC1F21" w:rsidTr="00A64B1D">
        <w:tc>
          <w:tcPr>
            <w:tcW w:w="1044" w:type="dxa"/>
          </w:tcPr>
          <w:p w:rsidR="00BC1F21" w:rsidRPr="001F21B4" w:rsidRDefault="001F21B4" w:rsidP="00A64B1D">
            <w:pPr>
              <w:jc w:val="center"/>
              <w:rPr>
                <w:rFonts w:cs="Times New Roman"/>
                <w:b/>
                <w:szCs w:val="24"/>
              </w:rPr>
            </w:pPr>
            <w:r>
              <w:rPr>
                <w:rFonts w:cs="Times New Roman"/>
                <w:b/>
                <w:szCs w:val="24"/>
              </w:rPr>
              <w:t>4.3.</w:t>
            </w:r>
          </w:p>
        </w:tc>
        <w:tc>
          <w:tcPr>
            <w:tcW w:w="7654" w:type="dxa"/>
          </w:tcPr>
          <w:p w:rsidR="00BC1F21" w:rsidRPr="001F21B4" w:rsidRDefault="001F21B4" w:rsidP="00054FF0">
            <w:pPr>
              <w:rPr>
                <w:rFonts w:cs="Times New Roman"/>
                <w:szCs w:val="24"/>
              </w:rPr>
            </w:pPr>
            <w:r w:rsidRPr="001F21B4">
              <w:rPr>
                <w:rFonts w:cs="Times New Roman"/>
                <w:szCs w:val="24"/>
              </w:rPr>
              <w:t>Принципы формирования программы</w:t>
            </w:r>
          </w:p>
        </w:tc>
        <w:tc>
          <w:tcPr>
            <w:tcW w:w="815" w:type="dxa"/>
          </w:tcPr>
          <w:p w:rsidR="00BC1F21" w:rsidRDefault="005166BB" w:rsidP="00A64B1D">
            <w:pPr>
              <w:jc w:val="center"/>
              <w:rPr>
                <w:rFonts w:cs="Times New Roman"/>
                <w:b/>
                <w:szCs w:val="24"/>
              </w:rPr>
            </w:pPr>
            <w:r>
              <w:rPr>
                <w:rFonts w:cs="Times New Roman"/>
                <w:b/>
                <w:szCs w:val="24"/>
              </w:rPr>
              <w:t>41</w:t>
            </w:r>
          </w:p>
        </w:tc>
      </w:tr>
      <w:tr w:rsidR="00BC1F21" w:rsidTr="00A64B1D">
        <w:tc>
          <w:tcPr>
            <w:tcW w:w="1044" w:type="dxa"/>
          </w:tcPr>
          <w:p w:rsidR="00BC1F21" w:rsidRPr="001F21B4" w:rsidRDefault="001F21B4" w:rsidP="00A64B1D">
            <w:pPr>
              <w:jc w:val="center"/>
              <w:rPr>
                <w:rFonts w:cs="Times New Roman"/>
                <w:b/>
                <w:szCs w:val="24"/>
              </w:rPr>
            </w:pPr>
            <w:r>
              <w:rPr>
                <w:rFonts w:cs="Times New Roman"/>
                <w:b/>
                <w:szCs w:val="24"/>
              </w:rPr>
              <w:t>4.4.</w:t>
            </w:r>
          </w:p>
        </w:tc>
        <w:tc>
          <w:tcPr>
            <w:tcW w:w="7654" w:type="dxa"/>
          </w:tcPr>
          <w:p w:rsidR="00BC1F21" w:rsidRPr="001F21B4" w:rsidRDefault="001F21B4" w:rsidP="00054FF0">
            <w:pPr>
              <w:rPr>
                <w:rFonts w:cs="Times New Roman"/>
                <w:szCs w:val="24"/>
              </w:rPr>
            </w:pPr>
            <w:r w:rsidRPr="001F21B4">
              <w:rPr>
                <w:rFonts w:cs="Times New Roman"/>
                <w:szCs w:val="24"/>
              </w:rPr>
              <w:t>Основные принципы дошкольного образования</w:t>
            </w:r>
          </w:p>
        </w:tc>
        <w:tc>
          <w:tcPr>
            <w:tcW w:w="815" w:type="dxa"/>
          </w:tcPr>
          <w:p w:rsidR="00BC1F21" w:rsidRDefault="005166BB" w:rsidP="00A64B1D">
            <w:pPr>
              <w:jc w:val="center"/>
              <w:rPr>
                <w:rFonts w:cs="Times New Roman"/>
                <w:b/>
                <w:szCs w:val="24"/>
              </w:rPr>
            </w:pPr>
            <w:r>
              <w:rPr>
                <w:rFonts w:cs="Times New Roman"/>
                <w:b/>
                <w:szCs w:val="24"/>
              </w:rPr>
              <w:t>41</w:t>
            </w:r>
          </w:p>
        </w:tc>
      </w:tr>
      <w:tr w:rsidR="001F21B4" w:rsidTr="00A64B1D">
        <w:tc>
          <w:tcPr>
            <w:tcW w:w="1044" w:type="dxa"/>
          </w:tcPr>
          <w:p w:rsidR="001F21B4" w:rsidRDefault="001F21B4" w:rsidP="00A64B1D">
            <w:pPr>
              <w:jc w:val="center"/>
              <w:rPr>
                <w:rFonts w:cs="Times New Roman"/>
                <w:b/>
                <w:szCs w:val="24"/>
              </w:rPr>
            </w:pPr>
            <w:r>
              <w:rPr>
                <w:rFonts w:cs="Times New Roman"/>
                <w:b/>
                <w:szCs w:val="24"/>
              </w:rPr>
              <w:t>4.5.</w:t>
            </w:r>
          </w:p>
        </w:tc>
        <w:tc>
          <w:tcPr>
            <w:tcW w:w="7654" w:type="dxa"/>
          </w:tcPr>
          <w:p w:rsidR="001F21B4" w:rsidRPr="001F21B4" w:rsidRDefault="001F21B4" w:rsidP="00054FF0">
            <w:pPr>
              <w:rPr>
                <w:rFonts w:cs="Times New Roman"/>
                <w:szCs w:val="24"/>
              </w:rPr>
            </w:pPr>
            <w:r w:rsidRPr="001F21B4">
              <w:rPr>
                <w:rFonts w:cs="Times New Roman"/>
                <w:szCs w:val="24"/>
              </w:rPr>
              <w:t>Направления воспитания</w:t>
            </w:r>
          </w:p>
        </w:tc>
        <w:tc>
          <w:tcPr>
            <w:tcW w:w="815" w:type="dxa"/>
          </w:tcPr>
          <w:p w:rsidR="001F21B4" w:rsidRDefault="005166BB" w:rsidP="00A64B1D">
            <w:pPr>
              <w:jc w:val="center"/>
              <w:rPr>
                <w:rFonts w:cs="Times New Roman"/>
                <w:b/>
                <w:szCs w:val="24"/>
              </w:rPr>
            </w:pPr>
            <w:r>
              <w:rPr>
                <w:rFonts w:cs="Times New Roman"/>
                <w:b/>
                <w:szCs w:val="24"/>
              </w:rPr>
              <w:t>42</w:t>
            </w:r>
          </w:p>
        </w:tc>
      </w:tr>
      <w:tr w:rsidR="001F21B4" w:rsidTr="00A64B1D">
        <w:tc>
          <w:tcPr>
            <w:tcW w:w="1044" w:type="dxa"/>
          </w:tcPr>
          <w:p w:rsidR="001F21B4" w:rsidRDefault="001F21B4" w:rsidP="00A64B1D">
            <w:pPr>
              <w:jc w:val="center"/>
              <w:rPr>
                <w:rFonts w:cs="Times New Roman"/>
                <w:b/>
                <w:szCs w:val="24"/>
              </w:rPr>
            </w:pPr>
            <w:r>
              <w:rPr>
                <w:rFonts w:cs="Times New Roman"/>
                <w:b/>
                <w:szCs w:val="24"/>
              </w:rPr>
              <w:t>4.6.</w:t>
            </w:r>
          </w:p>
        </w:tc>
        <w:tc>
          <w:tcPr>
            <w:tcW w:w="7654" w:type="dxa"/>
          </w:tcPr>
          <w:p w:rsidR="001F21B4" w:rsidRPr="001F21B4" w:rsidRDefault="001F21B4" w:rsidP="00054FF0">
            <w:pPr>
              <w:rPr>
                <w:rFonts w:cs="Times New Roman"/>
                <w:szCs w:val="24"/>
              </w:rPr>
            </w:pPr>
            <w:r>
              <w:rPr>
                <w:rFonts w:cs="Times New Roman"/>
                <w:szCs w:val="24"/>
              </w:rPr>
              <w:t>Целевые ориентиры воспитания</w:t>
            </w:r>
          </w:p>
        </w:tc>
        <w:tc>
          <w:tcPr>
            <w:tcW w:w="815" w:type="dxa"/>
          </w:tcPr>
          <w:p w:rsidR="001F21B4" w:rsidRDefault="005166BB" w:rsidP="00A64B1D">
            <w:pPr>
              <w:jc w:val="center"/>
              <w:rPr>
                <w:rFonts w:cs="Times New Roman"/>
                <w:b/>
                <w:szCs w:val="24"/>
              </w:rPr>
            </w:pPr>
            <w:r>
              <w:rPr>
                <w:rFonts w:cs="Times New Roman"/>
                <w:b/>
                <w:szCs w:val="24"/>
              </w:rPr>
              <w:t>44</w:t>
            </w:r>
          </w:p>
        </w:tc>
      </w:tr>
      <w:tr w:rsidR="001F21B4" w:rsidTr="00A64B1D">
        <w:tc>
          <w:tcPr>
            <w:tcW w:w="1044" w:type="dxa"/>
          </w:tcPr>
          <w:p w:rsidR="001F21B4" w:rsidRDefault="001F21B4" w:rsidP="00A64B1D">
            <w:pPr>
              <w:jc w:val="center"/>
              <w:rPr>
                <w:rFonts w:cs="Times New Roman"/>
                <w:b/>
                <w:szCs w:val="24"/>
              </w:rPr>
            </w:pPr>
            <w:r>
              <w:rPr>
                <w:rFonts w:cs="Times New Roman"/>
                <w:b/>
                <w:szCs w:val="24"/>
              </w:rPr>
              <w:t>4.6.1.</w:t>
            </w:r>
          </w:p>
        </w:tc>
        <w:tc>
          <w:tcPr>
            <w:tcW w:w="7654" w:type="dxa"/>
          </w:tcPr>
          <w:p w:rsidR="001F21B4" w:rsidRDefault="001F21B4" w:rsidP="00054FF0">
            <w:pPr>
              <w:rPr>
                <w:rFonts w:cs="Times New Roman"/>
                <w:szCs w:val="24"/>
              </w:rPr>
            </w:pPr>
            <w:r>
              <w:rPr>
                <w:rFonts w:cs="Times New Roman"/>
                <w:szCs w:val="24"/>
              </w:rPr>
              <w:t>Целевые ориентиры воспитания детей раннего возраста (к 3 м годам)</w:t>
            </w:r>
          </w:p>
        </w:tc>
        <w:tc>
          <w:tcPr>
            <w:tcW w:w="815" w:type="dxa"/>
          </w:tcPr>
          <w:p w:rsidR="001F21B4" w:rsidRDefault="005166BB" w:rsidP="00A64B1D">
            <w:pPr>
              <w:jc w:val="center"/>
              <w:rPr>
                <w:rFonts w:cs="Times New Roman"/>
                <w:b/>
                <w:szCs w:val="24"/>
              </w:rPr>
            </w:pPr>
            <w:r>
              <w:rPr>
                <w:rFonts w:cs="Times New Roman"/>
                <w:b/>
                <w:szCs w:val="24"/>
              </w:rPr>
              <w:t>44</w:t>
            </w:r>
          </w:p>
        </w:tc>
      </w:tr>
      <w:tr w:rsidR="001F21B4" w:rsidTr="00A64B1D">
        <w:tc>
          <w:tcPr>
            <w:tcW w:w="1044" w:type="dxa"/>
          </w:tcPr>
          <w:p w:rsidR="001F21B4" w:rsidRDefault="001F21B4" w:rsidP="00A64B1D">
            <w:pPr>
              <w:jc w:val="center"/>
              <w:rPr>
                <w:rFonts w:cs="Times New Roman"/>
                <w:b/>
                <w:szCs w:val="24"/>
              </w:rPr>
            </w:pPr>
            <w:r>
              <w:rPr>
                <w:rFonts w:cs="Times New Roman"/>
                <w:b/>
                <w:szCs w:val="24"/>
              </w:rPr>
              <w:t>4.6.2.</w:t>
            </w:r>
          </w:p>
        </w:tc>
        <w:tc>
          <w:tcPr>
            <w:tcW w:w="7654" w:type="dxa"/>
          </w:tcPr>
          <w:p w:rsidR="001F21B4" w:rsidRDefault="001F21B4" w:rsidP="00054FF0">
            <w:pPr>
              <w:rPr>
                <w:rFonts w:cs="Times New Roman"/>
                <w:szCs w:val="24"/>
              </w:rPr>
            </w:pPr>
            <w:r>
              <w:rPr>
                <w:rFonts w:cs="Times New Roman"/>
                <w:szCs w:val="24"/>
              </w:rPr>
              <w:t>Целевые ориентиры воспитания на этапе завершения освоения программы</w:t>
            </w:r>
          </w:p>
        </w:tc>
        <w:tc>
          <w:tcPr>
            <w:tcW w:w="815" w:type="dxa"/>
          </w:tcPr>
          <w:p w:rsidR="001F21B4" w:rsidRDefault="005166BB" w:rsidP="00A64B1D">
            <w:pPr>
              <w:jc w:val="center"/>
              <w:rPr>
                <w:rFonts w:cs="Times New Roman"/>
                <w:b/>
                <w:szCs w:val="24"/>
              </w:rPr>
            </w:pPr>
            <w:r>
              <w:rPr>
                <w:rFonts w:cs="Times New Roman"/>
                <w:b/>
                <w:szCs w:val="24"/>
              </w:rPr>
              <w:t>45</w:t>
            </w:r>
          </w:p>
        </w:tc>
      </w:tr>
      <w:tr w:rsidR="001F21B4" w:rsidTr="00A64B1D">
        <w:tc>
          <w:tcPr>
            <w:tcW w:w="1044" w:type="dxa"/>
          </w:tcPr>
          <w:p w:rsidR="001F21B4" w:rsidRDefault="001F21B4" w:rsidP="00A64B1D">
            <w:pPr>
              <w:jc w:val="center"/>
              <w:rPr>
                <w:rFonts w:cs="Times New Roman"/>
                <w:b/>
                <w:szCs w:val="24"/>
              </w:rPr>
            </w:pPr>
            <w:r>
              <w:rPr>
                <w:rFonts w:cs="Times New Roman"/>
                <w:b/>
                <w:szCs w:val="24"/>
              </w:rPr>
              <w:t>4.7.</w:t>
            </w:r>
          </w:p>
        </w:tc>
        <w:tc>
          <w:tcPr>
            <w:tcW w:w="7654" w:type="dxa"/>
          </w:tcPr>
          <w:p w:rsidR="001F21B4" w:rsidRDefault="001F21B4" w:rsidP="00054FF0">
            <w:pPr>
              <w:rPr>
                <w:rFonts w:cs="Times New Roman"/>
                <w:szCs w:val="24"/>
              </w:rPr>
            </w:pPr>
            <w:r>
              <w:rPr>
                <w:rFonts w:cs="Times New Roman"/>
                <w:szCs w:val="24"/>
              </w:rPr>
              <w:t>Содержательный раздел программы воспитания</w:t>
            </w:r>
          </w:p>
        </w:tc>
        <w:tc>
          <w:tcPr>
            <w:tcW w:w="815" w:type="dxa"/>
          </w:tcPr>
          <w:p w:rsidR="001F21B4" w:rsidRDefault="005166BB" w:rsidP="00A64B1D">
            <w:pPr>
              <w:jc w:val="center"/>
              <w:rPr>
                <w:rFonts w:cs="Times New Roman"/>
                <w:b/>
                <w:szCs w:val="24"/>
              </w:rPr>
            </w:pPr>
            <w:r>
              <w:rPr>
                <w:rFonts w:cs="Times New Roman"/>
                <w:b/>
                <w:szCs w:val="24"/>
              </w:rPr>
              <w:t>46</w:t>
            </w:r>
          </w:p>
        </w:tc>
      </w:tr>
      <w:tr w:rsidR="001F21B4" w:rsidTr="00A64B1D">
        <w:tc>
          <w:tcPr>
            <w:tcW w:w="1044" w:type="dxa"/>
          </w:tcPr>
          <w:p w:rsidR="001F21B4" w:rsidRDefault="001F21B4" w:rsidP="00A64B1D">
            <w:pPr>
              <w:jc w:val="center"/>
              <w:rPr>
                <w:rFonts w:cs="Times New Roman"/>
                <w:b/>
                <w:szCs w:val="24"/>
              </w:rPr>
            </w:pPr>
            <w:r>
              <w:rPr>
                <w:rFonts w:cs="Times New Roman"/>
                <w:b/>
                <w:szCs w:val="24"/>
              </w:rPr>
              <w:t>4.7.1.</w:t>
            </w:r>
          </w:p>
        </w:tc>
        <w:tc>
          <w:tcPr>
            <w:tcW w:w="7654" w:type="dxa"/>
          </w:tcPr>
          <w:p w:rsidR="001F21B4" w:rsidRDefault="001F21B4" w:rsidP="00054FF0">
            <w:pPr>
              <w:rPr>
                <w:rFonts w:cs="Times New Roman"/>
                <w:szCs w:val="24"/>
              </w:rPr>
            </w:pPr>
            <w:r>
              <w:rPr>
                <w:rFonts w:cs="Times New Roman"/>
                <w:szCs w:val="24"/>
              </w:rPr>
              <w:t>Уклад образовательной организации</w:t>
            </w:r>
          </w:p>
        </w:tc>
        <w:tc>
          <w:tcPr>
            <w:tcW w:w="815" w:type="dxa"/>
          </w:tcPr>
          <w:p w:rsidR="001F21B4" w:rsidRDefault="005166BB" w:rsidP="00A64B1D">
            <w:pPr>
              <w:jc w:val="center"/>
              <w:rPr>
                <w:rFonts w:cs="Times New Roman"/>
                <w:b/>
                <w:szCs w:val="24"/>
              </w:rPr>
            </w:pPr>
            <w:r>
              <w:rPr>
                <w:rFonts w:cs="Times New Roman"/>
                <w:b/>
                <w:szCs w:val="24"/>
              </w:rPr>
              <w:t>47</w:t>
            </w:r>
          </w:p>
        </w:tc>
      </w:tr>
      <w:tr w:rsidR="001F21B4" w:rsidTr="00A64B1D">
        <w:tc>
          <w:tcPr>
            <w:tcW w:w="1044" w:type="dxa"/>
          </w:tcPr>
          <w:p w:rsidR="001F21B4" w:rsidRDefault="001F21B4" w:rsidP="00A64B1D">
            <w:pPr>
              <w:jc w:val="center"/>
              <w:rPr>
                <w:rFonts w:cs="Times New Roman"/>
                <w:b/>
                <w:szCs w:val="24"/>
              </w:rPr>
            </w:pPr>
            <w:r>
              <w:rPr>
                <w:rFonts w:cs="Times New Roman"/>
                <w:b/>
                <w:szCs w:val="24"/>
              </w:rPr>
              <w:t>4.7.2.</w:t>
            </w:r>
          </w:p>
        </w:tc>
        <w:tc>
          <w:tcPr>
            <w:tcW w:w="7654" w:type="dxa"/>
          </w:tcPr>
          <w:p w:rsidR="001F21B4" w:rsidRDefault="001F21B4" w:rsidP="00054FF0">
            <w:pPr>
              <w:rPr>
                <w:rFonts w:cs="Times New Roman"/>
                <w:szCs w:val="24"/>
              </w:rPr>
            </w:pPr>
            <w:r>
              <w:rPr>
                <w:rFonts w:cs="Times New Roman"/>
                <w:szCs w:val="24"/>
              </w:rPr>
              <w:t>Основные характеристики</w:t>
            </w:r>
          </w:p>
        </w:tc>
        <w:tc>
          <w:tcPr>
            <w:tcW w:w="815" w:type="dxa"/>
          </w:tcPr>
          <w:p w:rsidR="001F21B4" w:rsidRDefault="005166BB" w:rsidP="00A64B1D">
            <w:pPr>
              <w:jc w:val="center"/>
              <w:rPr>
                <w:rFonts w:cs="Times New Roman"/>
                <w:b/>
                <w:szCs w:val="24"/>
              </w:rPr>
            </w:pPr>
            <w:r>
              <w:rPr>
                <w:rFonts w:cs="Times New Roman"/>
                <w:b/>
                <w:szCs w:val="24"/>
              </w:rPr>
              <w:t>47</w:t>
            </w:r>
          </w:p>
        </w:tc>
      </w:tr>
      <w:tr w:rsidR="001F21B4" w:rsidTr="00A64B1D">
        <w:tc>
          <w:tcPr>
            <w:tcW w:w="1044" w:type="dxa"/>
          </w:tcPr>
          <w:p w:rsidR="001F21B4" w:rsidRDefault="001F21B4" w:rsidP="00A64B1D">
            <w:pPr>
              <w:jc w:val="center"/>
              <w:rPr>
                <w:rFonts w:cs="Times New Roman"/>
                <w:b/>
                <w:szCs w:val="24"/>
              </w:rPr>
            </w:pPr>
            <w:r>
              <w:rPr>
                <w:rFonts w:cs="Times New Roman"/>
                <w:b/>
                <w:szCs w:val="24"/>
              </w:rPr>
              <w:lastRenderedPageBreak/>
              <w:t>4.7.3.</w:t>
            </w:r>
          </w:p>
        </w:tc>
        <w:tc>
          <w:tcPr>
            <w:tcW w:w="7654" w:type="dxa"/>
          </w:tcPr>
          <w:p w:rsidR="001F21B4" w:rsidRDefault="001F21B4" w:rsidP="00054FF0">
            <w:pPr>
              <w:rPr>
                <w:rFonts w:cs="Times New Roman"/>
                <w:szCs w:val="24"/>
              </w:rPr>
            </w:pPr>
            <w:r>
              <w:rPr>
                <w:rFonts w:cs="Times New Roman"/>
                <w:szCs w:val="24"/>
              </w:rPr>
              <w:t>Региональный компонент воспитательной работы</w:t>
            </w:r>
          </w:p>
        </w:tc>
        <w:tc>
          <w:tcPr>
            <w:tcW w:w="815" w:type="dxa"/>
          </w:tcPr>
          <w:p w:rsidR="001F21B4" w:rsidRDefault="005166BB" w:rsidP="00A64B1D">
            <w:pPr>
              <w:jc w:val="center"/>
              <w:rPr>
                <w:rFonts w:cs="Times New Roman"/>
                <w:b/>
                <w:szCs w:val="24"/>
              </w:rPr>
            </w:pPr>
            <w:r>
              <w:rPr>
                <w:rFonts w:cs="Times New Roman"/>
                <w:b/>
                <w:szCs w:val="24"/>
              </w:rPr>
              <w:t>51</w:t>
            </w:r>
          </w:p>
        </w:tc>
      </w:tr>
      <w:tr w:rsidR="001F21B4" w:rsidTr="00A64B1D">
        <w:tc>
          <w:tcPr>
            <w:tcW w:w="1044" w:type="dxa"/>
          </w:tcPr>
          <w:p w:rsidR="001F21B4" w:rsidRDefault="001F21B4" w:rsidP="001F21B4">
            <w:pPr>
              <w:jc w:val="center"/>
              <w:rPr>
                <w:rFonts w:cs="Times New Roman"/>
                <w:b/>
                <w:szCs w:val="24"/>
              </w:rPr>
            </w:pPr>
            <w:r>
              <w:rPr>
                <w:rFonts w:cs="Times New Roman"/>
                <w:b/>
                <w:szCs w:val="24"/>
              </w:rPr>
              <w:t>4.7.4.</w:t>
            </w:r>
          </w:p>
        </w:tc>
        <w:tc>
          <w:tcPr>
            <w:tcW w:w="7654" w:type="dxa"/>
          </w:tcPr>
          <w:p w:rsidR="001F21B4" w:rsidRPr="001F21B4" w:rsidRDefault="001F21B4" w:rsidP="00054FF0">
            <w:pPr>
              <w:rPr>
                <w:rFonts w:cs="Times New Roman"/>
                <w:szCs w:val="24"/>
              </w:rPr>
            </w:pPr>
            <w:r w:rsidRPr="001F21B4">
              <w:rPr>
                <w:rFonts w:cs="Times New Roman"/>
                <w:szCs w:val="24"/>
              </w:rPr>
              <w:t>Воспитывающая среда ДОУ</w:t>
            </w:r>
          </w:p>
        </w:tc>
        <w:tc>
          <w:tcPr>
            <w:tcW w:w="815" w:type="dxa"/>
          </w:tcPr>
          <w:p w:rsidR="001F21B4" w:rsidRDefault="005166BB" w:rsidP="00A64B1D">
            <w:pPr>
              <w:jc w:val="center"/>
              <w:rPr>
                <w:rFonts w:cs="Times New Roman"/>
                <w:b/>
                <w:szCs w:val="24"/>
              </w:rPr>
            </w:pPr>
            <w:r>
              <w:rPr>
                <w:rFonts w:cs="Times New Roman"/>
                <w:b/>
                <w:szCs w:val="24"/>
              </w:rPr>
              <w:t>53</w:t>
            </w:r>
          </w:p>
        </w:tc>
      </w:tr>
      <w:tr w:rsidR="001F21B4" w:rsidTr="00A64B1D">
        <w:tc>
          <w:tcPr>
            <w:tcW w:w="1044" w:type="dxa"/>
          </w:tcPr>
          <w:p w:rsidR="001F21B4" w:rsidRDefault="001F21B4" w:rsidP="001F21B4">
            <w:pPr>
              <w:jc w:val="center"/>
              <w:rPr>
                <w:rFonts w:cs="Times New Roman"/>
                <w:b/>
                <w:szCs w:val="24"/>
              </w:rPr>
            </w:pPr>
            <w:r>
              <w:rPr>
                <w:rFonts w:cs="Times New Roman"/>
                <w:b/>
                <w:szCs w:val="24"/>
              </w:rPr>
              <w:t>4.7.5.</w:t>
            </w:r>
          </w:p>
        </w:tc>
        <w:tc>
          <w:tcPr>
            <w:tcW w:w="7654" w:type="dxa"/>
          </w:tcPr>
          <w:p w:rsidR="001F21B4" w:rsidRPr="001F21B4" w:rsidRDefault="001F21B4" w:rsidP="00054FF0">
            <w:pPr>
              <w:rPr>
                <w:rFonts w:cs="Times New Roman"/>
                <w:szCs w:val="24"/>
              </w:rPr>
            </w:pPr>
            <w:r w:rsidRPr="001F21B4">
              <w:rPr>
                <w:rFonts w:cs="Times New Roman"/>
                <w:szCs w:val="24"/>
              </w:rPr>
              <w:t>Организация предметно-пространственной среды</w:t>
            </w:r>
          </w:p>
        </w:tc>
        <w:tc>
          <w:tcPr>
            <w:tcW w:w="815" w:type="dxa"/>
          </w:tcPr>
          <w:p w:rsidR="001F21B4" w:rsidRDefault="005166BB" w:rsidP="00A64B1D">
            <w:pPr>
              <w:jc w:val="center"/>
              <w:rPr>
                <w:rFonts w:cs="Times New Roman"/>
                <w:b/>
                <w:szCs w:val="24"/>
              </w:rPr>
            </w:pPr>
            <w:r>
              <w:rPr>
                <w:rFonts w:cs="Times New Roman"/>
                <w:b/>
                <w:szCs w:val="24"/>
              </w:rPr>
              <w:t>57</w:t>
            </w:r>
          </w:p>
        </w:tc>
      </w:tr>
      <w:tr w:rsidR="001F21B4" w:rsidTr="00A64B1D">
        <w:tc>
          <w:tcPr>
            <w:tcW w:w="1044" w:type="dxa"/>
          </w:tcPr>
          <w:p w:rsidR="001F21B4" w:rsidRDefault="001F21B4" w:rsidP="001F21B4">
            <w:pPr>
              <w:jc w:val="center"/>
              <w:rPr>
                <w:rFonts w:cs="Times New Roman"/>
                <w:b/>
                <w:szCs w:val="24"/>
              </w:rPr>
            </w:pPr>
            <w:r>
              <w:rPr>
                <w:rFonts w:cs="Times New Roman"/>
                <w:b/>
                <w:szCs w:val="24"/>
              </w:rPr>
              <w:t>4.7.6.</w:t>
            </w:r>
          </w:p>
        </w:tc>
        <w:tc>
          <w:tcPr>
            <w:tcW w:w="7654" w:type="dxa"/>
          </w:tcPr>
          <w:p w:rsidR="001F21B4" w:rsidRPr="001F21B4" w:rsidRDefault="001F21B4" w:rsidP="00054FF0">
            <w:pPr>
              <w:rPr>
                <w:rFonts w:cs="Times New Roman"/>
                <w:szCs w:val="24"/>
              </w:rPr>
            </w:pPr>
            <w:r w:rsidRPr="001F21B4">
              <w:rPr>
                <w:rFonts w:cs="Times New Roman"/>
                <w:szCs w:val="24"/>
              </w:rPr>
              <w:t>Общности образовательной организации</w:t>
            </w:r>
          </w:p>
        </w:tc>
        <w:tc>
          <w:tcPr>
            <w:tcW w:w="815" w:type="dxa"/>
          </w:tcPr>
          <w:p w:rsidR="001F21B4" w:rsidRDefault="005166BB" w:rsidP="00A64B1D">
            <w:pPr>
              <w:jc w:val="center"/>
              <w:rPr>
                <w:rFonts w:cs="Times New Roman"/>
                <w:b/>
                <w:szCs w:val="24"/>
              </w:rPr>
            </w:pPr>
            <w:r>
              <w:rPr>
                <w:rFonts w:cs="Times New Roman"/>
                <w:b/>
                <w:szCs w:val="24"/>
              </w:rPr>
              <w:t>61</w:t>
            </w:r>
          </w:p>
        </w:tc>
      </w:tr>
      <w:tr w:rsidR="001F21B4" w:rsidTr="00A64B1D">
        <w:tc>
          <w:tcPr>
            <w:tcW w:w="1044" w:type="dxa"/>
          </w:tcPr>
          <w:p w:rsidR="001F21B4" w:rsidRDefault="001F21B4" w:rsidP="001F21B4">
            <w:pPr>
              <w:jc w:val="center"/>
              <w:rPr>
                <w:rFonts w:cs="Times New Roman"/>
                <w:b/>
                <w:szCs w:val="24"/>
              </w:rPr>
            </w:pPr>
            <w:r>
              <w:rPr>
                <w:rFonts w:cs="Times New Roman"/>
                <w:b/>
                <w:szCs w:val="24"/>
              </w:rPr>
              <w:t>4.7.7.</w:t>
            </w:r>
          </w:p>
        </w:tc>
        <w:tc>
          <w:tcPr>
            <w:tcW w:w="7654" w:type="dxa"/>
          </w:tcPr>
          <w:p w:rsidR="001F21B4" w:rsidRPr="001F21B4" w:rsidRDefault="001F21B4" w:rsidP="00054FF0">
            <w:pPr>
              <w:rPr>
                <w:rFonts w:cs="Times New Roman"/>
                <w:szCs w:val="24"/>
              </w:rPr>
            </w:pPr>
            <w:r w:rsidRPr="001F21B4">
              <w:rPr>
                <w:rFonts w:cs="Times New Roman"/>
                <w:szCs w:val="24"/>
              </w:rPr>
              <w:t>Социальное партнерство</w:t>
            </w:r>
          </w:p>
        </w:tc>
        <w:tc>
          <w:tcPr>
            <w:tcW w:w="815" w:type="dxa"/>
          </w:tcPr>
          <w:p w:rsidR="001F21B4" w:rsidRDefault="005166BB" w:rsidP="00A64B1D">
            <w:pPr>
              <w:jc w:val="center"/>
              <w:rPr>
                <w:rFonts w:cs="Times New Roman"/>
                <w:b/>
                <w:szCs w:val="24"/>
              </w:rPr>
            </w:pPr>
            <w:r>
              <w:rPr>
                <w:rFonts w:cs="Times New Roman"/>
                <w:b/>
                <w:szCs w:val="24"/>
              </w:rPr>
              <w:t>63</w:t>
            </w:r>
          </w:p>
        </w:tc>
      </w:tr>
      <w:tr w:rsidR="001F21B4" w:rsidTr="00A64B1D">
        <w:tc>
          <w:tcPr>
            <w:tcW w:w="1044" w:type="dxa"/>
          </w:tcPr>
          <w:p w:rsidR="001F21B4" w:rsidRDefault="001F21B4" w:rsidP="001F21B4">
            <w:pPr>
              <w:jc w:val="center"/>
              <w:rPr>
                <w:rFonts w:cs="Times New Roman"/>
                <w:b/>
                <w:szCs w:val="24"/>
              </w:rPr>
            </w:pPr>
            <w:r>
              <w:rPr>
                <w:rFonts w:cs="Times New Roman"/>
                <w:b/>
                <w:szCs w:val="24"/>
              </w:rPr>
              <w:t>4.8.</w:t>
            </w:r>
          </w:p>
        </w:tc>
        <w:tc>
          <w:tcPr>
            <w:tcW w:w="7654" w:type="dxa"/>
          </w:tcPr>
          <w:p w:rsidR="001F21B4" w:rsidRPr="001F21B4" w:rsidRDefault="00F4052C" w:rsidP="00054FF0">
            <w:pPr>
              <w:rPr>
                <w:rFonts w:cs="Times New Roman"/>
                <w:szCs w:val="24"/>
              </w:rPr>
            </w:pPr>
            <w:r>
              <w:rPr>
                <w:rFonts w:cs="Times New Roman"/>
                <w:szCs w:val="24"/>
              </w:rPr>
              <w:t>Организационный раздел программы воспитания</w:t>
            </w:r>
          </w:p>
        </w:tc>
        <w:tc>
          <w:tcPr>
            <w:tcW w:w="815" w:type="dxa"/>
          </w:tcPr>
          <w:p w:rsidR="001F21B4" w:rsidRDefault="005166BB" w:rsidP="00A64B1D">
            <w:pPr>
              <w:jc w:val="center"/>
              <w:rPr>
                <w:rFonts w:cs="Times New Roman"/>
                <w:b/>
                <w:szCs w:val="24"/>
              </w:rPr>
            </w:pPr>
            <w:r>
              <w:rPr>
                <w:rFonts w:cs="Times New Roman"/>
                <w:b/>
                <w:szCs w:val="24"/>
              </w:rPr>
              <w:t>65</w:t>
            </w:r>
          </w:p>
        </w:tc>
      </w:tr>
      <w:tr w:rsidR="00F4052C" w:rsidTr="00A64B1D">
        <w:tc>
          <w:tcPr>
            <w:tcW w:w="1044" w:type="dxa"/>
          </w:tcPr>
          <w:p w:rsidR="00F4052C" w:rsidRDefault="00F4052C" w:rsidP="001F21B4">
            <w:pPr>
              <w:jc w:val="center"/>
              <w:rPr>
                <w:rFonts w:cs="Times New Roman"/>
                <w:b/>
                <w:szCs w:val="24"/>
              </w:rPr>
            </w:pPr>
            <w:r>
              <w:rPr>
                <w:rFonts w:cs="Times New Roman"/>
                <w:b/>
                <w:szCs w:val="24"/>
              </w:rPr>
              <w:t>4.8.1.</w:t>
            </w:r>
          </w:p>
        </w:tc>
        <w:tc>
          <w:tcPr>
            <w:tcW w:w="7654" w:type="dxa"/>
          </w:tcPr>
          <w:p w:rsidR="00F4052C" w:rsidRDefault="002A69E0" w:rsidP="00054FF0">
            <w:pPr>
              <w:rPr>
                <w:rFonts w:cs="Times New Roman"/>
                <w:szCs w:val="24"/>
              </w:rPr>
            </w:pPr>
            <w:r>
              <w:rPr>
                <w:rFonts w:cs="Times New Roman"/>
                <w:szCs w:val="24"/>
              </w:rPr>
              <w:t>Нормативно-методическое обеспечение реализации программы воспитания</w:t>
            </w:r>
          </w:p>
        </w:tc>
        <w:tc>
          <w:tcPr>
            <w:tcW w:w="815" w:type="dxa"/>
          </w:tcPr>
          <w:p w:rsidR="00F4052C" w:rsidRDefault="005166BB" w:rsidP="00A64B1D">
            <w:pPr>
              <w:jc w:val="center"/>
              <w:rPr>
                <w:rFonts w:cs="Times New Roman"/>
                <w:b/>
                <w:szCs w:val="24"/>
              </w:rPr>
            </w:pPr>
            <w:r>
              <w:rPr>
                <w:rFonts w:cs="Times New Roman"/>
                <w:b/>
                <w:szCs w:val="24"/>
              </w:rPr>
              <w:t>65</w:t>
            </w:r>
          </w:p>
        </w:tc>
      </w:tr>
      <w:tr w:rsidR="002A69E0" w:rsidTr="00A64B1D">
        <w:tc>
          <w:tcPr>
            <w:tcW w:w="1044" w:type="dxa"/>
          </w:tcPr>
          <w:p w:rsidR="002A69E0" w:rsidRDefault="002A69E0" w:rsidP="001F21B4">
            <w:pPr>
              <w:jc w:val="center"/>
              <w:rPr>
                <w:rFonts w:cs="Times New Roman"/>
                <w:b/>
                <w:szCs w:val="24"/>
              </w:rPr>
            </w:pPr>
            <w:r>
              <w:rPr>
                <w:rFonts w:cs="Times New Roman"/>
                <w:b/>
                <w:szCs w:val="24"/>
              </w:rPr>
              <w:t>4.8.2.</w:t>
            </w:r>
          </w:p>
        </w:tc>
        <w:tc>
          <w:tcPr>
            <w:tcW w:w="7654" w:type="dxa"/>
          </w:tcPr>
          <w:p w:rsidR="002A69E0" w:rsidRDefault="002A69E0" w:rsidP="00054FF0">
            <w:pPr>
              <w:rPr>
                <w:rFonts w:cs="Times New Roman"/>
                <w:szCs w:val="24"/>
              </w:rPr>
            </w:pPr>
            <w:r>
              <w:rPr>
                <w:rFonts w:cs="Times New Roman"/>
                <w:szCs w:val="24"/>
              </w:rPr>
              <w:t>Кадровое обеспечение</w:t>
            </w:r>
          </w:p>
        </w:tc>
        <w:tc>
          <w:tcPr>
            <w:tcW w:w="815" w:type="dxa"/>
          </w:tcPr>
          <w:p w:rsidR="002A69E0" w:rsidRDefault="005166BB" w:rsidP="00A64B1D">
            <w:pPr>
              <w:jc w:val="center"/>
              <w:rPr>
                <w:rFonts w:cs="Times New Roman"/>
                <w:b/>
                <w:szCs w:val="24"/>
              </w:rPr>
            </w:pPr>
            <w:r>
              <w:rPr>
                <w:rFonts w:cs="Times New Roman"/>
                <w:b/>
                <w:szCs w:val="24"/>
              </w:rPr>
              <w:t>65</w:t>
            </w:r>
          </w:p>
        </w:tc>
      </w:tr>
      <w:tr w:rsidR="002A69E0" w:rsidTr="00A64B1D">
        <w:tc>
          <w:tcPr>
            <w:tcW w:w="1044" w:type="dxa"/>
          </w:tcPr>
          <w:p w:rsidR="002A69E0" w:rsidRDefault="002A69E0" w:rsidP="001F21B4">
            <w:pPr>
              <w:jc w:val="center"/>
              <w:rPr>
                <w:rFonts w:cs="Times New Roman"/>
                <w:b/>
                <w:szCs w:val="24"/>
              </w:rPr>
            </w:pPr>
            <w:r>
              <w:rPr>
                <w:rFonts w:cs="Times New Roman"/>
                <w:b/>
                <w:szCs w:val="24"/>
              </w:rPr>
              <w:t>4.8.3.</w:t>
            </w:r>
          </w:p>
        </w:tc>
        <w:tc>
          <w:tcPr>
            <w:tcW w:w="7654" w:type="dxa"/>
          </w:tcPr>
          <w:p w:rsidR="002A69E0" w:rsidRDefault="002A69E0" w:rsidP="00054FF0">
            <w:pPr>
              <w:rPr>
                <w:rFonts w:cs="Times New Roman"/>
                <w:szCs w:val="24"/>
              </w:rPr>
            </w:pPr>
            <w:r>
              <w:rPr>
                <w:rFonts w:cs="Times New Roman"/>
                <w:szCs w:val="24"/>
              </w:rPr>
              <w:t>Кадровый потенциал</w:t>
            </w:r>
          </w:p>
        </w:tc>
        <w:tc>
          <w:tcPr>
            <w:tcW w:w="815" w:type="dxa"/>
          </w:tcPr>
          <w:p w:rsidR="002A69E0" w:rsidRDefault="005166BB" w:rsidP="00A64B1D">
            <w:pPr>
              <w:jc w:val="center"/>
              <w:rPr>
                <w:rFonts w:cs="Times New Roman"/>
                <w:b/>
                <w:szCs w:val="24"/>
              </w:rPr>
            </w:pPr>
            <w:r>
              <w:rPr>
                <w:rFonts w:cs="Times New Roman"/>
                <w:b/>
                <w:szCs w:val="24"/>
              </w:rPr>
              <w:t>67</w:t>
            </w:r>
          </w:p>
        </w:tc>
      </w:tr>
      <w:tr w:rsidR="002A69E0" w:rsidTr="00A64B1D">
        <w:tc>
          <w:tcPr>
            <w:tcW w:w="1044" w:type="dxa"/>
          </w:tcPr>
          <w:p w:rsidR="002A69E0" w:rsidRDefault="002A69E0" w:rsidP="001F21B4">
            <w:pPr>
              <w:jc w:val="center"/>
              <w:rPr>
                <w:rFonts w:cs="Times New Roman"/>
                <w:b/>
                <w:szCs w:val="24"/>
              </w:rPr>
            </w:pPr>
            <w:r>
              <w:rPr>
                <w:rFonts w:cs="Times New Roman"/>
                <w:b/>
                <w:szCs w:val="24"/>
              </w:rPr>
              <w:t>4.8.4.</w:t>
            </w:r>
          </w:p>
        </w:tc>
        <w:tc>
          <w:tcPr>
            <w:tcW w:w="7654" w:type="dxa"/>
          </w:tcPr>
          <w:p w:rsidR="002A69E0" w:rsidRDefault="002A69E0" w:rsidP="00054FF0">
            <w:pPr>
              <w:rPr>
                <w:rFonts w:cs="Times New Roman"/>
                <w:szCs w:val="24"/>
              </w:rPr>
            </w:pPr>
            <w:r>
              <w:rPr>
                <w:rFonts w:cs="Times New Roman"/>
                <w:szCs w:val="24"/>
              </w:rPr>
              <w:t>Требования к условиям работы с особенными категориями детей</w:t>
            </w:r>
          </w:p>
        </w:tc>
        <w:tc>
          <w:tcPr>
            <w:tcW w:w="815" w:type="dxa"/>
          </w:tcPr>
          <w:p w:rsidR="002A69E0" w:rsidRDefault="005166BB" w:rsidP="00A64B1D">
            <w:pPr>
              <w:jc w:val="center"/>
              <w:rPr>
                <w:rFonts w:cs="Times New Roman"/>
                <w:b/>
                <w:szCs w:val="24"/>
              </w:rPr>
            </w:pPr>
            <w:r>
              <w:rPr>
                <w:rFonts w:cs="Times New Roman"/>
                <w:b/>
                <w:szCs w:val="24"/>
              </w:rPr>
              <w:t>67</w:t>
            </w:r>
          </w:p>
        </w:tc>
      </w:tr>
      <w:tr w:rsidR="002A69E0" w:rsidTr="00A64B1D">
        <w:tc>
          <w:tcPr>
            <w:tcW w:w="1044" w:type="dxa"/>
          </w:tcPr>
          <w:p w:rsidR="002A69E0" w:rsidRPr="002A69E0" w:rsidRDefault="002A69E0" w:rsidP="001F21B4">
            <w:pPr>
              <w:jc w:val="center"/>
              <w:rPr>
                <w:rFonts w:cs="Times New Roman"/>
                <w:b/>
                <w:szCs w:val="24"/>
                <w:lang w:val="en-US"/>
              </w:rPr>
            </w:pPr>
            <w:r>
              <w:rPr>
                <w:rFonts w:cs="Times New Roman"/>
                <w:b/>
                <w:szCs w:val="24"/>
                <w:lang w:val="en-US"/>
              </w:rPr>
              <w:t>V</w:t>
            </w:r>
          </w:p>
        </w:tc>
        <w:tc>
          <w:tcPr>
            <w:tcW w:w="7654" w:type="dxa"/>
          </w:tcPr>
          <w:p w:rsidR="002A69E0" w:rsidRPr="002A69E0" w:rsidRDefault="002A69E0" w:rsidP="00054FF0">
            <w:pPr>
              <w:rPr>
                <w:rFonts w:cs="Times New Roman"/>
                <w:b/>
                <w:szCs w:val="24"/>
              </w:rPr>
            </w:pPr>
            <w:r w:rsidRPr="002A69E0">
              <w:rPr>
                <w:rFonts w:cs="Times New Roman"/>
                <w:b/>
                <w:szCs w:val="24"/>
              </w:rPr>
              <w:t>ОРГАНИЗАЦИОННЫЙ РАЗДЕЛ ПРОГРАММЫ</w:t>
            </w:r>
          </w:p>
        </w:tc>
        <w:tc>
          <w:tcPr>
            <w:tcW w:w="815" w:type="dxa"/>
          </w:tcPr>
          <w:p w:rsidR="002A69E0" w:rsidRDefault="005166BB" w:rsidP="00A64B1D">
            <w:pPr>
              <w:jc w:val="center"/>
              <w:rPr>
                <w:rFonts w:cs="Times New Roman"/>
                <w:b/>
                <w:szCs w:val="24"/>
              </w:rPr>
            </w:pPr>
            <w:r>
              <w:rPr>
                <w:rFonts w:cs="Times New Roman"/>
                <w:b/>
                <w:szCs w:val="24"/>
              </w:rPr>
              <w:t>68</w:t>
            </w:r>
          </w:p>
        </w:tc>
      </w:tr>
      <w:tr w:rsidR="002A69E0" w:rsidTr="00A64B1D">
        <w:tc>
          <w:tcPr>
            <w:tcW w:w="1044" w:type="dxa"/>
          </w:tcPr>
          <w:p w:rsidR="002A69E0" w:rsidRPr="002A69E0" w:rsidRDefault="002A69E0" w:rsidP="001F21B4">
            <w:pPr>
              <w:jc w:val="center"/>
              <w:rPr>
                <w:rFonts w:cs="Times New Roman"/>
                <w:b/>
                <w:szCs w:val="24"/>
              </w:rPr>
            </w:pPr>
            <w:r>
              <w:rPr>
                <w:rFonts w:cs="Times New Roman"/>
                <w:b/>
                <w:szCs w:val="24"/>
              </w:rPr>
              <w:t>5.1.</w:t>
            </w:r>
          </w:p>
        </w:tc>
        <w:tc>
          <w:tcPr>
            <w:tcW w:w="7654" w:type="dxa"/>
          </w:tcPr>
          <w:p w:rsidR="002A69E0" w:rsidRPr="009A632B" w:rsidRDefault="002A69E0" w:rsidP="00054FF0">
            <w:pPr>
              <w:rPr>
                <w:rFonts w:cs="Times New Roman"/>
                <w:szCs w:val="24"/>
              </w:rPr>
            </w:pPr>
            <w:r w:rsidRPr="009A632B">
              <w:rPr>
                <w:rFonts w:cs="Times New Roman"/>
                <w:szCs w:val="24"/>
              </w:rPr>
              <w:t>Психолого-педагогические условия реализации программы</w:t>
            </w:r>
          </w:p>
        </w:tc>
        <w:tc>
          <w:tcPr>
            <w:tcW w:w="815" w:type="dxa"/>
          </w:tcPr>
          <w:p w:rsidR="002A69E0" w:rsidRDefault="005166BB" w:rsidP="00A64B1D">
            <w:pPr>
              <w:jc w:val="center"/>
              <w:rPr>
                <w:rFonts w:cs="Times New Roman"/>
                <w:b/>
                <w:szCs w:val="24"/>
              </w:rPr>
            </w:pPr>
            <w:r>
              <w:rPr>
                <w:rFonts w:cs="Times New Roman"/>
                <w:b/>
                <w:szCs w:val="24"/>
              </w:rPr>
              <w:t>68</w:t>
            </w:r>
          </w:p>
        </w:tc>
      </w:tr>
      <w:tr w:rsidR="002A69E0" w:rsidTr="00A64B1D">
        <w:tc>
          <w:tcPr>
            <w:tcW w:w="1044" w:type="dxa"/>
          </w:tcPr>
          <w:p w:rsidR="002A69E0" w:rsidRDefault="002A69E0" w:rsidP="001F21B4">
            <w:pPr>
              <w:jc w:val="center"/>
              <w:rPr>
                <w:rFonts w:cs="Times New Roman"/>
                <w:b/>
                <w:szCs w:val="24"/>
              </w:rPr>
            </w:pPr>
            <w:r>
              <w:rPr>
                <w:rFonts w:cs="Times New Roman"/>
                <w:b/>
                <w:szCs w:val="24"/>
              </w:rPr>
              <w:t>5.1.1.</w:t>
            </w:r>
          </w:p>
        </w:tc>
        <w:tc>
          <w:tcPr>
            <w:tcW w:w="7654" w:type="dxa"/>
          </w:tcPr>
          <w:p w:rsidR="002A69E0" w:rsidRPr="009A632B" w:rsidRDefault="002A69E0" w:rsidP="00054FF0">
            <w:pPr>
              <w:rPr>
                <w:rFonts w:cs="Times New Roman"/>
                <w:szCs w:val="24"/>
              </w:rPr>
            </w:pPr>
            <w:r w:rsidRPr="009A632B">
              <w:rPr>
                <w:rFonts w:cs="Times New Roman"/>
                <w:szCs w:val="24"/>
              </w:rPr>
              <w:t>Особенности организации  развивающей предметно-пространственной среды</w:t>
            </w:r>
          </w:p>
        </w:tc>
        <w:tc>
          <w:tcPr>
            <w:tcW w:w="815" w:type="dxa"/>
          </w:tcPr>
          <w:p w:rsidR="002A69E0" w:rsidRDefault="005166BB" w:rsidP="00A64B1D">
            <w:pPr>
              <w:jc w:val="center"/>
              <w:rPr>
                <w:rFonts w:cs="Times New Roman"/>
                <w:b/>
                <w:szCs w:val="24"/>
              </w:rPr>
            </w:pPr>
            <w:r>
              <w:rPr>
                <w:rFonts w:cs="Times New Roman"/>
                <w:b/>
                <w:szCs w:val="24"/>
              </w:rPr>
              <w:t>70</w:t>
            </w:r>
          </w:p>
        </w:tc>
      </w:tr>
      <w:tr w:rsidR="002A69E0" w:rsidTr="00A64B1D">
        <w:tc>
          <w:tcPr>
            <w:tcW w:w="1044" w:type="dxa"/>
          </w:tcPr>
          <w:p w:rsidR="002A69E0" w:rsidRDefault="002A69E0" w:rsidP="001F21B4">
            <w:pPr>
              <w:jc w:val="center"/>
              <w:rPr>
                <w:rFonts w:cs="Times New Roman"/>
                <w:b/>
                <w:szCs w:val="24"/>
              </w:rPr>
            </w:pPr>
            <w:r>
              <w:rPr>
                <w:rFonts w:cs="Times New Roman"/>
                <w:b/>
                <w:szCs w:val="24"/>
              </w:rPr>
              <w:t>5.1.2.</w:t>
            </w:r>
          </w:p>
        </w:tc>
        <w:tc>
          <w:tcPr>
            <w:tcW w:w="7654" w:type="dxa"/>
          </w:tcPr>
          <w:p w:rsidR="002A69E0" w:rsidRPr="009A632B" w:rsidRDefault="002A69E0" w:rsidP="002A69E0">
            <w:pPr>
              <w:rPr>
                <w:rFonts w:cs="Times New Roman"/>
                <w:szCs w:val="24"/>
              </w:rPr>
            </w:pPr>
            <w:r w:rsidRPr="009A632B">
              <w:rPr>
                <w:rFonts w:cs="Times New Roman"/>
                <w:szCs w:val="24"/>
              </w:rPr>
              <w:t>Материально-техническое обеспечение программы</w:t>
            </w:r>
          </w:p>
        </w:tc>
        <w:tc>
          <w:tcPr>
            <w:tcW w:w="815" w:type="dxa"/>
          </w:tcPr>
          <w:p w:rsidR="002A69E0" w:rsidRDefault="005166BB" w:rsidP="00A64B1D">
            <w:pPr>
              <w:jc w:val="center"/>
              <w:rPr>
                <w:rFonts w:cs="Times New Roman"/>
                <w:b/>
                <w:szCs w:val="24"/>
              </w:rPr>
            </w:pPr>
            <w:r>
              <w:rPr>
                <w:rFonts w:cs="Times New Roman"/>
                <w:b/>
                <w:szCs w:val="24"/>
              </w:rPr>
              <w:t>72</w:t>
            </w:r>
          </w:p>
        </w:tc>
      </w:tr>
      <w:tr w:rsidR="002A69E0" w:rsidTr="00A64B1D">
        <w:tc>
          <w:tcPr>
            <w:tcW w:w="1044" w:type="dxa"/>
          </w:tcPr>
          <w:p w:rsidR="002A69E0" w:rsidRDefault="002A69E0" w:rsidP="001F21B4">
            <w:pPr>
              <w:jc w:val="center"/>
              <w:rPr>
                <w:rFonts w:cs="Times New Roman"/>
                <w:b/>
                <w:szCs w:val="24"/>
              </w:rPr>
            </w:pPr>
            <w:r>
              <w:rPr>
                <w:rFonts w:cs="Times New Roman"/>
                <w:b/>
                <w:szCs w:val="24"/>
              </w:rPr>
              <w:t>5.1.3.</w:t>
            </w:r>
          </w:p>
        </w:tc>
        <w:tc>
          <w:tcPr>
            <w:tcW w:w="7654" w:type="dxa"/>
          </w:tcPr>
          <w:p w:rsidR="002A69E0" w:rsidRPr="009A632B" w:rsidRDefault="002A69E0" w:rsidP="002A69E0">
            <w:pPr>
              <w:rPr>
                <w:rFonts w:cs="Times New Roman"/>
                <w:szCs w:val="24"/>
              </w:rPr>
            </w:pPr>
            <w:r w:rsidRPr="009A632B">
              <w:rPr>
                <w:rFonts w:cs="Times New Roman"/>
                <w:szCs w:val="24"/>
              </w:rPr>
              <w:t>Примерный перечень литературных, музыкальных, художественных, анимационных произведений для реализации программы</w:t>
            </w:r>
          </w:p>
        </w:tc>
        <w:tc>
          <w:tcPr>
            <w:tcW w:w="815" w:type="dxa"/>
          </w:tcPr>
          <w:p w:rsidR="002A69E0" w:rsidRDefault="005166BB" w:rsidP="00A64B1D">
            <w:pPr>
              <w:jc w:val="center"/>
              <w:rPr>
                <w:rFonts w:cs="Times New Roman"/>
                <w:b/>
                <w:szCs w:val="24"/>
              </w:rPr>
            </w:pPr>
            <w:r>
              <w:rPr>
                <w:rFonts w:cs="Times New Roman"/>
                <w:b/>
                <w:szCs w:val="24"/>
              </w:rPr>
              <w:t>78</w:t>
            </w:r>
          </w:p>
        </w:tc>
      </w:tr>
      <w:tr w:rsidR="002A69E0" w:rsidTr="00A64B1D">
        <w:tc>
          <w:tcPr>
            <w:tcW w:w="1044" w:type="dxa"/>
          </w:tcPr>
          <w:p w:rsidR="002A69E0" w:rsidRDefault="002A69E0" w:rsidP="001F21B4">
            <w:pPr>
              <w:jc w:val="center"/>
              <w:rPr>
                <w:rFonts w:cs="Times New Roman"/>
                <w:b/>
                <w:szCs w:val="24"/>
              </w:rPr>
            </w:pPr>
            <w:r>
              <w:rPr>
                <w:rFonts w:cs="Times New Roman"/>
                <w:b/>
                <w:szCs w:val="24"/>
              </w:rPr>
              <w:t>5.1.4.</w:t>
            </w:r>
          </w:p>
        </w:tc>
        <w:tc>
          <w:tcPr>
            <w:tcW w:w="7654" w:type="dxa"/>
          </w:tcPr>
          <w:p w:rsidR="002A69E0" w:rsidRPr="009A632B" w:rsidRDefault="002A69E0" w:rsidP="002A69E0">
            <w:pPr>
              <w:rPr>
                <w:rFonts w:cs="Times New Roman"/>
                <w:szCs w:val="24"/>
              </w:rPr>
            </w:pPr>
            <w:r w:rsidRPr="009A632B">
              <w:rPr>
                <w:rFonts w:cs="Times New Roman"/>
                <w:szCs w:val="24"/>
              </w:rPr>
              <w:t xml:space="preserve">Учебно-методическое обеспечение </w:t>
            </w:r>
            <w:r w:rsidR="009A632B" w:rsidRPr="009A632B">
              <w:rPr>
                <w:rFonts w:cs="Times New Roman"/>
                <w:szCs w:val="24"/>
              </w:rPr>
              <w:t xml:space="preserve"> программы</w:t>
            </w:r>
          </w:p>
        </w:tc>
        <w:tc>
          <w:tcPr>
            <w:tcW w:w="815" w:type="dxa"/>
          </w:tcPr>
          <w:p w:rsidR="002A69E0" w:rsidRDefault="005166BB" w:rsidP="00A64B1D">
            <w:pPr>
              <w:jc w:val="center"/>
              <w:rPr>
                <w:rFonts w:cs="Times New Roman"/>
                <w:b/>
                <w:szCs w:val="24"/>
              </w:rPr>
            </w:pPr>
            <w:r>
              <w:rPr>
                <w:rFonts w:cs="Times New Roman"/>
                <w:b/>
                <w:szCs w:val="24"/>
              </w:rPr>
              <w:t>78</w:t>
            </w:r>
          </w:p>
        </w:tc>
      </w:tr>
      <w:tr w:rsidR="009A632B" w:rsidTr="00A64B1D">
        <w:tc>
          <w:tcPr>
            <w:tcW w:w="1044" w:type="dxa"/>
          </w:tcPr>
          <w:p w:rsidR="009A632B" w:rsidRDefault="009A632B" w:rsidP="001F21B4">
            <w:pPr>
              <w:jc w:val="center"/>
              <w:rPr>
                <w:rFonts w:cs="Times New Roman"/>
                <w:b/>
                <w:szCs w:val="24"/>
              </w:rPr>
            </w:pPr>
            <w:r>
              <w:rPr>
                <w:rFonts w:cs="Times New Roman"/>
                <w:b/>
                <w:szCs w:val="24"/>
              </w:rPr>
              <w:t>5.2.</w:t>
            </w:r>
          </w:p>
        </w:tc>
        <w:tc>
          <w:tcPr>
            <w:tcW w:w="7654" w:type="dxa"/>
          </w:tcPr>
          <w:p w:rsidR="009A632B" w:rsidRPr="009A632B" w:rsidRDefault="009A632B" w:rsidP="002A69E0">
            <w:pPr>
              <w:rPr>
                <w:rFonts w:cs="Times New Roman"/>
                <w:szCs w:val="24"/>
              </w:rPr>
            </w:pPr>
            <w:r w:rsidRPr="009A632B">
              <w:rPr>
                <w:rFonts w:cs="Times New Roman"/>
                <w:szCs w:val="24"/>
              </w:rPr>
              <w:t>Кадровые условия реализации программы</w:t>
            </w:r>
          </w:p>
        </w:tc>
        <w:tc>
          <w:tcPr>
            <w:tcW w:w="815" w:type="dxa"/>
          </w:tcPr>
          <w:p w:rsidR="009A632B" w:rsidRDefault="005166BB" w:rsidP="00A64B1D">
            <w:pPr>
              <w:jc w:val="center"/>
              <w:rPr>
                <w:rFonts w:cs="Times New Roman"/>
                <w:b/>
                <w:szCs w:val="24"/>
              </w:rPr>
            </w:pPr>
            <w:r>
              <w:rPr>
                <w:rFonts w:cs="Times New Roman"/>
                <w:b/>
                <w:szCs w:val="24"/>
              </w:rPr>
              <w:t>104</w:t>
            </w:r>
          </w:p>
        </w:tc>
      </w:tr>
      <w:tr w:rsidR="009A632B" w:rsidTr="00A64B1D">
        <w:tc>
          <w:tcPr>
            <w:tcW w:w="1044" w:type="dxa"/>
          </w:tcPr>
          <w:p w:rsidR="009A632B" w:rsidRDefault="009A632B" w:rsidP="001F21B4">
            <w:pPr>
              <w:jc w:val="center"/>
              <w:rPr>
                <w:rFonts w:cs="Times New Roman"/>
                <w:b/>
                <w:szCs w:val="24"/>
              </w:rPr>
            </w:pPr>
            <w:r>
              <w:rPr>
                <w:rFonts w:cs="Times New Roman"/>
                <w:b/>
                <w:szCs w:val="24"/>
              </w:rPr>
              <w:t>5.3.</w:t>
            </w:r>
          </w:p>
        </w:tc>
        <w:tc>
          <w:tcPr>
            <w:tcW w:w="7654" w:type="dxa"/>
          </w:tcPr>
          <w:p w:rsidR="009A632B" w:rsidRPr="009A632B" w:rsidRDefault="009A632B" w:rsidP="002A69E0">
            <w:pPr>
              <w:rPr>
                <w:rFonts w:cs="Times New Roman"/>
                <w:szCs w:val="24"/>
              </w:rPr>
            </w:pPr>
            <w:r w:rsidRPr="009A632B">
              <w:rPr>
                <w:rFonts w:cs="Times New Roman"/>
                <w:szCs w:val="24"/>
              </w:rPr>
              <w:t>Режим  и распорядок дня в дошкольных группах</w:t>
            </w:r>
          </w:p>
        </w:tc>
        <w:tc>
          <w:tcPr>
            <w:tcW w:w="815" w:type="dxa"/>
          </w:tcPr>
          <w:p w:rsidR="009A632B" w:rsidRDefault="005166BB" w:rsidP="00A64B1D">
            <w:pPr>
              <w:jc w:val="center"/>
              <w:rPr>
                <w:rFonts w:cs="Times New Roman"/>
                <w:b/>
                <w:szCs w:val="24"/>
              </w:rPr>
            </w:pPr>
            <w:r>
              <w:rPr>
                <w:rFonts w:cs="Times New Roman"/>
                <w:b/>
                <w:szCs w:val="24"/>
              </w:rPr>
              <w:t>105</w:t>
            </w:r>
          </w:p>
        </w:tc>
      </w:tr>
      <w:tr w:rsidR="009A632B" w:rsidTr="00A64B1D">
        <w:tc>
          <w:tcPr>
            <w:tcW w:w="1044" w:type="dxa"/>
          </w:tcPr>
          <w:p w:rsidR="009A632B" w:rsidRDefault="009A632B" w:rsidP="001F21B4">
            <w:pPr>
              <w:jc w:val="center"/>
              <w:rPr>
                <w:rFonts w:cs="Times New Roman"/>
                <w:b/>
                <w:szCs w:val="24"/>
              </w:rPr>
            </w:pPr>
            <w:r>
              <w:rPr>
                <w:rFonts w:cs="Times New Roman"/>
                <w:b/>
                <w:szCs w:val="24"/>
              </w:rPr>
              <w:t>5.4.</w:t>
            </w:r>
          </w:p>
        </w:tc>
        <w:tc>
          <w:tcPr>
            <w:tcW w:w="7654" w:type="dxa"/>
          </w:tcPr>
          <w:p w:rsidR="009A632B" w:rsidRPr="009A632B" w:rsidRDefault="009A632B" w:rsidP="002A69E0">
            <w:pPr>
              <w:rPr>
                <w:rFonts w:cs="Times New Roman"/>
                <w:szCs w:val="24"/>
              </w:rPr>
            </w:pPr>
            <w:r w:rsidRPr="009A632B">
              <w:rPr>
                <w:rFonts w:cs="Times New Roman"/>
                <w:szCs w:val="24"/>
              </w:rPr>
              <w:t>Календарно-тематическое планирование и сложившиеся традиции ДОУ, план воспитательной работы</w:t>
            </w:r>
          </w:p>
        </w:tc>
        <w:tc>
          <w:tcPr>
            <w:tcW w:w="815" w:type="dxa"/>
          </w:tcPr>
          <w:p w:rsidR="009A632B" w:rsidRDefault="005166BB" w:rsidP="00A64B1D">
            <w:pPr>
              <w:jc w:val="center"/>
              <w:rPr>
                <w:rFonts w:cs="Times New Roman"/>
                <w:b/>
                <w:szCs w:val="24"/>
              </w:rPr>
            </w:pPr>
            <w:r>
              <w:rPr>
                <w:rFonts w:cs="Times New Roman"/>
                <w:b/>
                <w:szCs w:val="24"/>
              </w:rPr>
              <w:t>115</w:t>
            </w:r>
          </w:p>
        </w:tc>
      </w:tr>
    </w:tbl>
    <w:p w:rsidR="00A64B1D" w:rsidRDefault="00A64B1D" w:rsidP="00A64B1D">
      <w:pPr>
        <w:ind w:left="57" w:firstLine="567"/>
        <w:jc w:val="center"/>
        <w:rPr>
          <w:rFonts w:cs="Times New Roman"/>
          <w:b/>
          <w:szCs w:val="24"/>
        </w:rPr>
      </w:pPr>
    </w:p>
    <w:p w:rsidR="00A64B1D" w:rsidRDefault="00A64B1D" w:rsidP="00407121">
      <w:pPr>
        <w:ind w:left="57" w:firstLine="567"/>
        <w:jc w:val="both"/>
        <w:rPr>
          <w:rFonts w:cs="Times New Roman"/>
          <w:b/>
          <w:szCs w:val="24"/>
        </w:rPr>
      </w:pPr>
    </w:p>
    <w:p w:rsidR="00A64B1D" w:rsidRDefault="00A64B1D" w:rsidP="00407121">
      <w:pPr>
        <w:ind w:left="57" w:firstLine="567"/>
        <w:jc w:val="both"/>
        <w:rPr>
          <w:rFonts w:cs="Times New Roman"/>
          <w:b/>
          <w:szCs w:val="24"/>
        </w:rPr>
      </w:pPr>
    </w:p>
    <w:p w:rsidR="00A64B1D" w:rsidRDefault="00A64B1D" w:rsidP="00407121">
      <w:pPr>
        <w:ind w:left="57" w:firstLine="567"/>
        <w:jc w:val="both"/>
        <w:rPr>
          <w:rFonts w:cs="Times New Roman"/>
          <w:b/>
          <w:szCs w:val="24"/>
        </w:rPr>
      </w:pPr>
    </w:p>
    <w:p w:rsidR="00A64B1D" w:rsidRDefault="00A64B1D" w:rsidP="00407121">
      <w:pPr>
        <w:ind w:left="57" w:firstLine="567"/>
        <w:jc w:val="both"/>
        <w:rPr>
          <w:rFonts w:cs="Times New Roman"/>
          <w:b/>
          <w:szCs w:val="24"/>
        </w:rPr>
      </w:pPr>
    </w:p>
    <w:p w:rsidR="009A632B" w:rsidRDefault="009A632B" w:rsidP="00407121">
      <w:pPr>
        <w:ind w:left="57" w:firstLine="567"/>
        <w:jc w:val="both"/>
        <w:rPr>
          <w:rFonts w:cs="Times New Roman"/>
          <w:b/>
          <w:szCs w:val="24"/>
        </w:rPr>
      </w:pPr>
    </w:p>
    <w:p w:rsidR="009A632B" w:rsidRDefault="009A632B" w:rsidP="00407121">
      <w:pPr>
        <w:ind w:left="57" w:firstLine="567"/>
        <w:jc w:val="both"/>
        <w:rPr>
          <w:rFonts w:cs="Times New Roman"/>
          <w:b/>
          <w:szCs w:val="24"/>
        </w:rPr>
      </w:pPr>
    </w:p>
    <w:p w:rsidR="009A632B" w:rsidRDefault="009A632B" w:rsidP="00407121">
      <w:pPr>
        <w:ind w:left="57" w:firstLine="567"/>
        <w:jc w:val="both"/>
        <w:rPr>
          <w:rFonts w:cs="Times New Roman"/>
          <w:b/>
          <w:szCs w:val="24"/>
        </w:rPr>
      </w:pPr>
    </w:p>
    <w:p w:rsidR="009A632B" w:rsidRDefault="009A632B" w:rsidP="00407121">
      <w:pPr>
        <w:ind w:left="57" w:firstLine="567"/>
        <w:jc w:val="both"/>
        <w:rPr>
          <w:rFonts w:cs="Times New Roman"/>
          <w:b/>
          <w:szCs w:val="24"/>
        </w:rPr>
      </w:pPr>
    </w:p>
    <w:p w:rsidR="009A632B" w:rsidRDefault="009A632B" w:rsidP="00407121">
      <w:pPr>
        <w:ind w:left="57" w:firstLine="567"/>
        <w:jc w:val="both"/>
        <w:rPr>
          <w:rFonts w:cs="Times New Roman"/>
          <w:b/>
          <w:szCs w:val="24"/>
        </w:rPr>
      </w:pPr>
    </w:p>
    <w:p w:rsidR="009A632B" w:rsidRDefault="009A632B" w:rsidP="00407121">
      <w:pPr>
        <w:ind w:left="57" w:firstLine="567"/>
        <w:jc w:val="both"/>
        <w:rPr>
          <w:rFonts w:cs="Times New Roman"/>
          <w:b/>
          <w:szCs w:val="24"/>
        </w:rPr>
      </w:pPr>
    </w:p>
    <w:p w:rsidR="009A632B" w:rsidRDefault="009A632B" w:rsidP="00407121">
      <w:pPr>
        <w:ind w:left="57" w:firstLine="567"/>
        <w:jc w:val="both"/>
        <w:rPr>
          <w:rFonts w:cs="Times New Roman"/>
          <w:b/>
          <w:szCs w:val="24"/>
        </w:rPr>
      </w:pPr>
    </w:p>
    <w:p w:rsidR="009A632B" w:rsidRDefault="009A632B" w:rsidP="00407121">
      <w:pPr>
        <w:ind w:left="57" w:firstLine="567"/>
        <w:jc w:val="both"/>
        <w:rPr>
          <w:rFonts w:cs="Times New Roman"/>
          <w:b/>
          <w:szCs w:val="24"/>
        </w:rPr>
      </w:pPr>
    </w:p>
    <w:p w:rsidR="009A632B" w:rsidRDefault="009A632B" w:rsidP="00407121">
      <w:pPr>
        <w:ind w:left="57" w:firstLine="567"/>
        <w:jc w:val="both"/>
        <w:rPr>
          <w:rFonts w:cs="Times New Roman"/>
          <w:b/>
          <w:szCs w:val="24"/>
        </w:rPr>
      </w:pPr>
    </w:p>
    <w:p w:rsidR="009A632B" w:rsidRDefault="009A632B" w:rsidP="00407121">
      <w:pPr>
        <w:ind w:left="57" w:firstLine="567"/>
        <w:jc w:val="both"/>
        <w:rPr>
          <w:rFonts w:cs="Times New Roman"/>
          <w:b/>
          <w:szCs w:val="24"/>
        </w:rPr>
      </w:pPr>
    </w:p>
    <w:p w:rsidR="009A632B" w:rsidRDefault="009A632B" w:rsidP="00407121">
      <w:pPr>
        <w:ind w:left="57" w:firstLine="567"/>
        <w:jc w:val="both"/>
        <w:rPr>
          <w:rFonts w:cs="Times New Roman"/>
          <w:b/>
          <w:szCs w:val="24"/>
        </w:rPr>
      </w:pPr>
    </w:p>
    <w:p w:rsidR="009A632B" w:rsidRDefault="009A632B" w:rsidP="00407121">
      <w:pPr>
        <w:ind w:left="57" w:firstLine="567"/>
        <w:jc w:val="both"/>
        <w:rPr>
          <w:rFonts w:cs="Times New Roman"/>
          <w:b/>
          <w:szCs w:val="24"/>
        </w:rPr>
      </w:pPr>
    </w:p>
    <w:p w:rsidR="009A632B" w:rsidRDefault="009A632B" w:rsidP="00407121">
      <w:pPr>
        <w:ind w:left="57" w:firstLine="567"/>
        <w:jc w:val="both"/>
        <w:rPr>
          <w:rFonts w:cs="Times New Roman"/>
          <w:b/>
          <w:szCs w:val="24"/>
        </w:rPr>
      </w:pPr>
    </w:p>
    <w:p w:rsidR="009A632B" w:rsidRDefault="009A632B" w:rsidP="00407121">
      <w:pPr>
        <w:ind w:left="57" w:firstLine="567"/>
        <w:jc w:val="both"/>
        <w:rPr>
          <w:rFonts w:cs="Times New Roman"/>
          <w:b/>
          <w:szCs w:val="24"/>
        </w:rPr>
      </w:pPr>
    </w:p>
    <w:p w:rsidR="009A632B" w:rsidRDefault="009A632B" w:rsidP="00407121">
      <w:pPr>
        <w:ind w:left="57" w:firstLine="567"/>
        <w:jc w:val="both"/>
        <w:rPr>
          <w:rFonts w:cs="Times New Roman"/>
          <w:b/>
          <w:szCs w:val="24"/>
        </w:rPr>
      </w:pPr>
    </w:p>
    <w:p w:rsidR="009A632B" w:rsidRDefault="009A632B" w:rsidP="00407121">
      <w:pPr>
        <w:ind w:left="57" w:firstLine="567"/>
        <w:jc w:val="both"/>
        <w:rPr>
          <w:rFonts w:cs="Times New Roman"/>
          <w:b/>
          <w:szCs w:val="24"/>
        </w:rPr>
      </w:pPr>
    </w:p>
    <w:p w:rsidR="009A632B" w:rsidRDefault="009A632B" w:rsidP="00407121">
      <w:pPr>
        <w:ind w:left="57" w:firstLine="567"/>
        <w:jc w:val="both"/>
        <w:rPr>
          <w:rFonts w:cs="Times New Roman"/>
          <w:b/>
          <w:szCs w:val="24"/>
        </w:rPr>
      </w:pPr>
    </w:p>
    <w:p w:rsidR="009A632B" w:rsidRDefault="009A632B" w:rsidP="00407121">
      <w:pPr>
        <w:ind w:left="57" w:firstLine="567"/>
        <w:jc w:val="both"/>
        <w:rPr>
          <w:rFonts w:cs="Times New Roman"/>
          <w:b/>
          <w:szCs w:val="24"/>
        </w:rPr>
      </w:pPr>
    </w:p>
    <w:p w:rsidR="00A64B1D" w:rsidRDefault="00A64B1D" w:rsidP="00407121">
      <w:pPr>
        <w:ind w:left="57" w:firstLine="567"/>
        <w:jc w:val="both"/>
        <w:rPr>
          <w:rFonts w:cs="Times New Roman"/>
          <w:b/>
          <w:szCs w:val="24"/>
        </w:rPr>
      </w:pPr>
    </w:p>
    <w:p w:rsidR="00A64B1D" w:rsidRDefault="00A64B1D" w:rsidP="00407121">
      <w:pPr>
        <w:ind w:left="57" w:firstLine="567"/>
        <w:jc w:val="both"/>
        <w:rPr>
          <w:rFonts w:cs="Times New Roman"/>
          <w:b/>
          <w:szCs w:val="24"/>
        </w:rPr>
      </w:pPr>
    </w:p>
    <w:p w:rsidR="00A64B1D" w:rsidRDefault="00A64B1D" w:rsidP="00407121">
      <w:pPr>
        <w:ind w:left="57" w:firstLine="567"/>
        <w:jc w:val="both"/>
        <w:rPr>
          <w:rFonts w:cs="Times New Roman"/>
          <w:b/>
          <w:szCs w:val="24"/>
        </w:rPr>
      </w:pPr>
    </w:p>
    <w:p w:rsidR="00A64B1D" w:rsidRDefault="00A64B1D" w:rsidP="00407121">
      <w:pPr>
        <w:ind w:left="57" w:firstLine="567"/>
        <w:jc w:val="both"/>
        <w:rPr>
          <w:rFonts w:cs="Times New Roman"/>
          <w:b/>
          <w:szCs w:val="24"/>
        </w:rPr>
      </w:pPr>
    </w:p>
    <w:p w:rsidR="00A64B1D" w:rsidRDefault="00A64B1D" w:rsidP="00407121">
      <w:pPr>
        <w:ind w:left="57" w:firstLine="567"/>
        <w:jc w:val="both"/>
        <w:rPr>
          <w:rFonts w:cs="Times New Roman"/>
          <w:b/>
          <w:szCs w:val="24"/>
        </w:rPr>
      </w:pPr>
    </w:p>
    <w:p w:rsidR="00A64B1D" w:rsidRDefault="00A64B1D" w:rsidP="00407121">
      <w:pPr>
        <w:ind w:left="57" w:firstLine="567"/>
        <w:jc w:val="both"/>
        <w:rPr>
          <w:rFonts w:cs="Times New Roman"/>
          <w:b/>
          <w:szCs w:val="24"/>
        </w:rPr>
      </w:pPr>
    </w:p>
    <w:p w:rsidR="00A64B1D" w:rsidRDefault="00A64B1D" w:rsidP="00407121">
      <w:pPr>
        <w:ind w:left="57" w:firstLine="567"/>
        <w:jc w:val="both"/>
        <w:rPr>
          <w:rFonts w:cs="Times New Roman"/>
          <w:b/>
          <w:szCs w:val="24"/>
        </w:rPr>
      </w:pPr>
    </w:p>
    <w:p w:rsidR="00352B0B" w:rsidRPr="00407121" w:rsidRDefault="00352B0B" w:rsidP="00407121">
      <w:pPr>
        <w:ind w:left="57" w:firstLine="567"/>
        <w:jc w:val="both"/>
        <w:rPr>
          <w:rFonts w:cs="Times New Roman"/>
          <w:b/>
          <w:szCs w:val="24"/>
        </w:rPr>
      </w:pPr>
      <w:r w:rsidRPr="00407121">
        <w:rPr>
          <w:rFonts w:cs="Times New Roman"/>
          <w:b/>
          <w:szCs w:val="24"/>
        </w:rPr>
        <w:t xml:space="preserve">I. ОБЩИЕ ПОЛОЖЕНИЯ </w:t>
      </w:r>
    </w:p>
    <w:p w:rsidR="00352B0B" w:rsidRPr="00407121" w:rsidRDefault="00352B0B" w:rsidP="00407121">
      <w:pPr>
        <w:ind w:left="57" w:firstLine="567"/>
        <w:jc w:val="both"/>
        <w:rPr>
          <w:rFonts w:cs="Times New Roman"/>
          <w:b/>
          <w:szCs w:val="24"/>
        </w:rPr>
      </w:pPr>
      <w:r w:rsidRPr="00407121">
        <w:rPr>
          <w:rFonts w:cs="Times New Roman"/>
          <w:b/>
          <w:szCs w:val="24"/>
        </w:rPr>
        <w:t>1.1. Введение</w:t>
      </w:r>
    </w:p>
    <w:p w:rsidR="00352B0B" w:rsidRPr="00407121" w:rsidRDefault="00352B0B" w:rsidP="00407121">
      <w:pPr>
        <w:ind w:left="57" w:firstLine="567"/>
        <w:jc w:val="both"/>
        <w:rPr>
          <w:rFonts w:cs="Times New Roman"/>
          <w:szCs w:val="24"/>
        </w:rPr>
      </w:pPr>
      <w:r w:rsidRPr="00407121">
        <w:rPr>
          <w:rFonts w:cs="Times New Roman"/>
          <w:szCs w:val="24"/>
        </w:rPr>
        <w:t xml:space="preserve"> Основная образовательная программа дошкольного образования (далее Программа) разработана с учетом ФГОС дошкольного образования, особенностей образовательного учреждения, региона, образовательных потребностей и запросов воспитанников. Программа определяет цель, задачи, планируемые результаты, содержание и организацию образовательного процесса на уровне дошкольного образования. Программа разработана 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и 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352B0B" w:rsidRPr="00407121" w:rsidRDefault="00352B0B" w:rsidP="00407121">
      <w:pPr>
        <w:ind w:left="57" w:firstLine="567"/>
        <w:jc w:val="both"/>
        <w:rPr>
          <w:rFonts w:cs="Times New Roman"/>
          <w:szCs w:val="24"/>
        </w:rPr>
      </w:pPr>
      <w:r w:rsidRPr="00407121">
        <w:rPr>
          <w:rFonts w:cs="Times New Roman"/>
          <w:szCs w:val="24"/>
        </w:rPr>
        <w:t xml:space="preserve"> 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Обязательная часть Программы соответствует ФОП ДО и обеспечивает: 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 В части, формируемой участниками образовательных отношений</w:t>
      </w:r>
      <w:r w:rsidR="009A632B">
        <w:rPr>
          <w:rFonts w:cs="Times New Roman"/>
          <w:szCs w:val="24"/>
        </w:rPr>
        <w:t>,</w:t>
      </w:r>
      <w:r w:rsidRPr="00407121">
        <w:rPr>
          <w:rFonts w:cs="Times New Roman"/>
          <w:szCs w:val="24"/>
        </w:rPr>
        <w:t xml:space="preserve">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 Объем обязательной части Программы составляет не менее 60% от ее общего объема; части, формируемой участниками образовательных отношений, не более 40%. Программа представляет собой учебно-методическую документацию, в составе которой:</w:t>
      </w:r>
    </w:p>
    <w:p w:rsidR="00352B0B" w:rsidRPr="00407121" w:rsidRDefault="00352B0B" w:rsidP="00407121">
      <w:pPr>
        <w:ind w:left="57" w:firstLine="567"/>
        <w:jc w:val="both"/>
        <w:rPr>
          <w:rFonts w:cs="Times New Roman"/>
          <w:szCs w:val="24"/>
        </w:rPr>
      </w:pPr>
      <w:r w:rsidRPr="00407121">
        <w:rPr>
          <w:rFonts w:cs="Times New Roman"/>
          <w:szCs w:val="24"/>
        </w:rPr>
        <w:t xml:space="preserve"> ‒ рабочая программа воспитания;</w:t>
      </w:r>
    </w:p>
    <w:p w:rsidR="00352B0B" w:rsidRPr="00407121" w:rsidRDefault="00352B0B" w:rsidP="00407121">
      <w:pPr>
        <w:ind w:left="57" w:firstLine="567"/>
        <w:jc w:val="both"/>
        <w:rPr>
          <w:rFonts w:cs="Times New Roman"/>
          <w:szCs w:val="24"/>
        </w:rPr>
      </w:pPr>
      <w:r w:rsidRPr="00407121">
        <w:rPr>
          <w:rFonts w:cs="Times New Roman"/>
          <w:szCs w:val="24"/>
        </w:rPr>
        <w:t xml:space="preserve"> ‒ режим и распорядок дня для всех возрастных групп ДОО; </w:t>
      </w:r>
    </w:p>
    <w:p w:rsidR="00352B0B" w:rsidRPr="00407121" w:rsidRDefault="00352B0B" w:rsidP="00407121">
      <w:pPr>
        <w:ind w:left="57" w:firstLine="567"/>
        <w:jc w:val="both"/>
        <w:rPr>
          <w:rFonts w:cs="Times New Roman"/>
          <w:szCs w:val="24"/>
        </w:rPr>
      </w:pPr>
      <w:r w:rsidRPr="00407121">
        <w:rPr>
          <w:rFonts w:cs="Times New Roman"/>
          <w:szCs w:val="24"/>
        </w:rPr>
        <w:t xml:space="preserve">‒ календарный план воспитательной работы. </w:t>
      </w:r>
    </w:p>
    <w:p w:rsidR="00352B0B" w:rsidRPr="00407121" w:rsidRDefault="00352B0B" w:rsidP="00407121">
      <w:pPr>
        <w:ind w:left="57" w:firstLine="567"/>
        <w:jc w:val="both"/>
        <w:rPr>
          <w:rFonts w:cs="Times New Roman"/>
          <w:szCs w:val="24"/>
        </w:rPr>
      </w:pPr>
      <w:r w:rsidRPr="00407121">
        <w:rPr>
          <w:rFonts w:cs="Times New Roman"/>
          <w:szCs w:val="24"/>
        </w:rPr>
        <w:t xml:space="preserve">В соответствии с требованиями ФГОС ДО в Программе содержится целевой, содержательный и организационный разделы. </w:t>
      </w:r>
    </w:p>
    <w:p w:rsidR="00352B0B" w:rsidRPr="00407121" w:rsidRDefault="00352B0B" w:rsidP="00407121">
      <w:pPr>
        <w:ind w:left="57" w:firstLine="567"/>
        <w:jc w:val="both"/>
        <w:rPr>
          <w:rFonts w:cs="Times New Roman"/>
          <w:szCs w:val="24"/>
        </w:rPr>
      </w:pPr>
      <w:r w:rsidRPr="00407121">
        <w:rPr>
          <w:rFonts w:cs="Times New Roman"/>
          <w:szCs w:val="24"/>
        </w:rPr>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w:t>
      </w:r>
      <w:r w:rsidRPr="00407121">
        <w:rPr>
          <w:rFonts w:cs="Times New Roman"/>
          <w:szCs w:val="24"/>
        </w:rPr>
        <w:lastRenderedPageBreak/>
        <w:t xml:space="preserve">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 </w:t>
      </w:r>
    </w:p>
    <w:p w:rsidR="00352B0B" w:rsidRPr="00407121" w:rsidRDefault="00352B0B" w:rsidP="00407121">
      <w:pPr>
        <w:ind w:left="57" w:firstLine="567"/>
        <w:jc w:val="both"/>
        <w:rPr>
          <w:rFonts w:cs="Times New Roman"/>
          <w:szCs w:val="24"/>
        </w:rPr>
      </w:pPr>
      <w:r w:rsidRPr="00407121">
        <w:rPr>
          <w:rFonts w:cs="Times New Roman"/>
          <w:szCs w:val="24"/>
        </w:rPr>
        <w:t xml:space="preserve"> Содержательный раздел Программы включает описание: 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w:t>
      </w:r>
      <w:r w:rsidR="00BF2950" w:rsidRPr="00407121">
        <w:rPr>
          <w:rFonts w:cs="Times New Roman"/>
          <w:szCs w:val="24"/>
        </w:rPr>
        <w:t xml:space="preserve">реализацию данного содержания, </w:t>
      </w:r>
      <w:r w:rsidRPr="00407121">
        <w:rPr>
          <w:rFonts w:cs="Times New Roman"/>
          <w:szCs w:val="24"/>
        </w:rPr>
        <w:t xml:space="preserve">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 особенностей образовательной деятельности разных видов и культурных практик; способов поддержки детской инициативы; особенностей взаимодействия педагогического коллектива с семьями обучающихся; образовательной деятельности по профессиональной коррекции нарушений развития детей. Содержательный раздел включает </w:t>
      </w:r>
      <w:r w:rsidR="00BF2950" w:rsidRPr="00407121">
        <w:rPr>
          <w:rFonts w:cs="Times New Roman"/>
          <w:szCs w:val="24"/>
        </w:rPr>
        <w:t xml:space="preserve"> также </w:t>
      </w:r>
      <w:r w:rsidRPr="00407121">
        <w:rPr>
          <w:rFonts w:cs="Times New Roman"/>
          <w:szCs w:val="24"/>
        </w:rPr>
        <w:t xml:space="preserve">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233B38" w:rsidRDefault="00352B0B" w:rsidP="00407121">
      <w:pPr>
        <w:ind w:left="57" w:firstLine="567"/>
        <w:jc w:val="both"/>
        <w:rPr>
          <w:rFonts w:cs="Times New Roman"/>
          <w:szCs w:val="24"/>
        </w:rPr>
      </w:pPr>
      <w:r w:rsidRPr="00407121">
        <w:rPr>
          <w:rFonts w:cs="Times New Roman"/>
          <w:szCs w:val="24"/>
        </w:rPr>
        <w:t xml:space="preserve"> Организационный раз</w:t>
      </w:r>
      <w:r w:rsidR="009A632B">
        <w:rPr>
          <w:rFonts w:cs="Times New Roman"/>
          <w:szCs w:val="24"/>
        </w:rPr>
        <w:t>дел Программы включает описание</w:t>
      </w:r>
      <w:r w:rsidRPr="00407121">
        <w:rPr>
          <w:rFonts w:cs="Times New Roman"/>
          <w:szCs w:val="24"/>
        </w:rPr>
        <w:t xml:space="preserve"> психолого-педагогических и кадровых условий реализации Программы; организации развивающей предметно-пространственной среды (далее – РППС); материально-техническое обеспечение Программы; обеспеченность методическими материалами и средствами обучения и воспитания. В разделе представлены режим и распорядок дня во всех возрастных группах, календарный план воспита</w:t>
      </w:r>
      <w:r w:rsidR="00BF2950" w:rsidRPr="00407121">
        <w:rPr>
          <w:rFonts w:cs="Times New Roman"/>
          <w:szCs w:val="24"/>
        </w:rPr>
        <w:t>тельной работы.</w:t>
      </w:r>
    </w:p>
    <w:p w:rsidR="00A64B1D" w:rsidRPr="00A64B1D" w:rsidRDefault="00A64B1D" w:rsidP="00407121">
      <w:pPr>
        <w:ind w:left="57" w:firstLine="567"/>
        <w:jc w:val="both"/>
        <w:rPr>
          <w:rFonts w:cs="Times New Roman"/>
          <w:b/>
          <w:szCs w:val="24"/>
        </w:rPr>
      </w:pPr>
    </w:p>
    <w:p w:rsidR="00233B38" w:rsidRDefault="00A64B1D" w:rsidP="00407121">
      <w:pPr>
        <w:ind w:left="57" w:firstLine="567"/>
        <w:jc w:val="both"/>
        <w:rPr>
          <w:b/>
        </w:rPr>
      </w:pPr>
      <w:r w:rsidRPr="00A64B1D">
        <w:rPr>
          <w:b/>
        </w:rPr>
        <w:t>1.2. Список используемых сокращений</w:t>
      </w:r>
    </w:p>
    <w:tbl>
      <w:tblPr>
        <w:tblStyle w:val="ab"/>
        <w:tblW w:w="0" w:type="auto"/>
        <w:tblInd w:w="57" w:type="dxa"/>
        <w:tblLook w:val="04A0" w:firstRow="1" w:lastRow="0" w:firstColumn="1" w:lastColumn="0" w:noHBand="0" w:noVBand="1"/>
      </w:tblPr>
      <w:tblGrid>
        <w:gridCol w:w="7502"/>
        <w:gridCol w:w="1785"/>
      </w:tblGrid>
      <w:tr w:rsidR="00A64B1D" w:rsidTr="00A64B1D">
        <w:tc>
          <w:tcPr>
            <w:tcW w:w="7706" w:type="dxa"/>
          </w:tcPr>
          <w:p w:rsidR="00A64B1D" w:rsidRDefault="00131714" w:rsidP="00054FF0">
            <w:pPr>
              <w:jc w:val="both"/>
              <w:rPr>
                <w:rFonts w:cs="Times New Roman"/>
                <w:b/>
                <w:szCs w:val="24"/>
              </w:rPr>
            </w:pPr>
            <w:r>
              <w:t xml:space="preserve">Муниципальное автономное дошкольное образовательное учреждение - </w:t>
            </w:r>
            <w:r w:rsidR="00054FF0">
              <w:t>Д</w:t>
            </w:r>
            <w:r>
              <w:t xml:space="preserve">етский сад </w:t>
            </w:r>
            <w:r w:rsidR="00054FF0">
              <w:t xml:space="preserve">общеразвивающего вида </w:t>
            </w:r>
            <w:r>
              <w:t>№ 83</w:t>
            </w:r>
            <w:r w:rsidR="00054FF0">
              <w:t xml:space="preserve"> </w:t>
            </w:r>
            <w:r>
              <w:t>города Иваново</w:t>
            </w:r>
          </w:p>
        </w:tc>
        <w:tc>
          <w:tcPr>
            <w:tcW w:w="1807" w:type="dxa"/>
          </w:tcPr>
          <w:p w:rsidR="00A64B1D" w:rsidRDefault="00131714" w:rsidP="00131714">
            <w:pPr>
              <w:jc w:val="both"/>
              <w:rPr>
                <w:rFonts w:cs="Times New Roman"/>
                <w:b/>
                <w:szCs w:val="24"/>
              </w:rPr>
            </w:pPr>
            <w:r>
              <w:t>МАДОУ № 83</w:t>
            </w:r>
          </w:p>
        </w:tc>
      </w:tr>
      <w:tr w:rsidR="00A64B1D" w:rsidTr="00A64B1D">
        <w:tc>
          <w:tcPr>
            <w:tcW w:w="7706" w:type="dxa"/>
          </w:tcPr>
          <w:p w:rsidR="00A64B1D" w:rsidRDefault="00054FF0" w:rsidP="00407121">
            <w:pPr>
              <w:jc w:val="both"/>
              <w:rPr>
                <w:rFonts w:cs="Times New Roman"/>
                <w:b/>
                <w:szCs w:val="24"/>
              </w:rPr>
            </w:pPr>
            <w:r>
              <w:t>Дошкольное образование</w:t>
            </w:r>
          </w:p>
        </w:tc>
        <w:tc>
          <w:tcPr>
            <w:tcW w:w="1807" w:type="dxa"/>
          </w:tcPr>
          <w:p w:rsidR="00A64B1D" w:rsidRDefault="00054FF0" w:rsidP="00407121">
            <w:pPr>
              <w:jc w:val="both"/>
              <w:rPr>
                <w:rFonts w:cs="Times New Roman"/>
                <w:b/>
                <w:szCs w:val="24"/>
              </w:rPr>
            </w:pPr>
            <w:r>
              <w:t>ДО</w:t>
            </w:r>
          </w:p>
        </w:tc>
      </w:tr>
      <w:tr w:rsidR="00A64B1D" w:rsidTr="00A64B1D">
        <w:tc>
          <w:tcPr>
            <w:tcW w:w="7706" w:type="dxa"/>
          </w:tcPr>
          <w:p w:rsidR="00A64B1D" w:rsidRDefault="00054FF0" w:rsidP="00407121">
            <w:pPr>
              <w:jc w:val="both"/>
              <w:rPr>
                <w:rFonts w:cs="Times New Roman"/>
                <w:b/>
                <w:szCs w:val="24"/>
              </w:rPr>
            </w:pPr>
            <w:r>
              <w:t>Дошкольное образовательное учреждение</w:t>
            </w:r>
          </w:p>
        </w:tc>
        <w:tc>
          <w:tcPr>
            <w:tcW w:w="1807" w:type="dxa"/>
          </w:tcPr>
          <w:p w:rsidR="00A64B1D" w:rsidRPr="00054FF0" w:rsidRDefault="00054FF0" w:rsidP="00407121">
            <w:pPr>
              <w:jc w:val="both"/>
              <w:rPr>
                <w:rFonts w:cs="Times New Roman"/>
                <w:szCs w:val="24"/>
              </w:rPr>
            </w:pPr>
            <w:r w:rsidRPr="00054FF0">
              <w:t>ДОУ</w:t>
            </w:r>
          </w:p>
        </w:tc>
      </w:tr>
      <w:tr w:rsidR="00A64B1D" w:rsidTr="00A64B1D">
        <w:tc>
          <w:tcPr>
            <w:tcW w:w="7706" w:type="dxa"/>
          </w:tcPr>
          <w:p w:rsidR="00A64B1D" w:rsidRDefault="00054FF0" w:rsidP="00407121">
            <w:pPr>
              <w:jc w:val="both"/>
              <w:rPr>
                <w:rFonts w:cs="Times New Roman"/>
                <w:b/>
                <w:szCs w:val="24"/>
              </w:rPr>
            </w:pPr>
            <w:r>
              <w:t>Образовательная программа дошкольного образования</w:t>
            </w:r>
          </w:p>
        </w:tc>
        <w:tc>
          <w:tcPr>
            <w:tcW w:w="1807" w:type="dxa"/>
          </w:tcPr>
          <w:p w:rsidR="00A64B1D" w:rsidRPr="00054FF0" w:rsidRDefault="00054FF0" w:rsidP="00407121">
            <w:pPr>
              <w:jc w:val="both"/>
              <w:rPr>
                <w:rFonts w:cs="Times New Roman"/>
                <w:szCs w:val="24"/>
              </w:rPr>
            </w:pPr>
            <w:r w:rsidRPr="00054FF0">
              <w:rPr>
                <w:rFonts w:cs="Times New Roman"/>
                <w:szCs w:val="24"/>
              </w:rPr>
              <w:t>ОП ДО</w:t>
            </w:r>
          </w:p>
        </w:tc>
      </w:tr>
      <w:tr w:rsidR="00A64B1D" w:rsidTr="00A64B1D">
        <w:tc>
          <w:tcPr>
            <w:tcW w:w="7706" w:type="dxa"/>
          </w:tcPr>
          <w:p w:rsidR="00A64B1D" w:rsidRDefault="00054FF0" w:rsidP="00407121">
            <w:pPr>
              <w:jc w:val="both"/>
              <w:rPr>
                <w:rFonts w:cs="Times New Roman"/>
                <w:b/>
                <w:szCs w:val="24"/>
              </w:rPr>
            </w:pPr>
            <w:r>
              <w:t>Федеральный государственный образовательный стандарт дошкольного образования</w:t>
            </w:r>
          </w:p>
        </w:tc>
        <w:tc>
          <w:tcPr>
            <w:tcW w:w="1807" w:type="dxa"/>
          </w:tcPr>
          <w:p w:rsidR="00A64B1D" w:rsidRPr="00054FF0" w:rsidRDefault="00054FF0" w:rsidP="00407121">
            <w:pPr>
              <w:jc w:val="both"/>
              <w:rPr>
                <w:rFonts w:cs="Times New Roman"/>
                <w:szCs w:val="24"/>
              </w:rPr>
            </w:pPr>
            <w:r w:rsidRPr="00054FF0">
              <w:rPr>
                <w:rFonts w:cs="Times New Roman"/>
                <w:szCs w:val="24"/>
              </w:rPr>
              <w:t>ФГОС ДО</w:t>
            </w:r>
          </w:p>
        </w:tc>
      </w:tr>
      <w:tr w:rsidR="00A64B1D" w:rsidTr="00A64B1D">
        <w:tc>
          <w:tcPr>
            <w:tcW w:w="7706" w:type="dxa"/>
          </w:tcPr>
          <w:p w:rsidR="00A64B1D" w:rsidRDefault="00054FF0" w:rsidP="00407121">
            <w:pPr>
              <w:jc w:val="both"/>
              <w:rPr>
                <w:rFonts w:cs="Times New Roman"/>
                <w:b/>
                <w:szCs w:val="24"/>
              </w:rPr>
            </w:pPr>
            <w:r>
              <w:t>Информационно-коммуникационные технологии</w:t>
            </w:r>
          </w:p>
        </w:tc>
        <w:tc>
          <w:tcPr>
            <w:tcW w:w="1807" w:type="dxa"/>
          </w:tcPr>
          <w:p w:rsidR="00A64B1D" w:rsidRPr="00054FF0" w:rsidRDefault="00054FF0" w:rsidP="00407121">
            <w:pPr>
              <w:jc w:val="both"/>
              <w:rPr>
                <w:rFonts w:cs="Times New Roman"/>
                <w:szCs w:val="24"/>
              </w:rPr>
            </w:pPr>
            <w:r w:rsidRPr="00054FF0">
              <w:rPr>
                <w:rFonts w:cs="Times New Roman"/>
                <w:szCs w:val="24"/>
              </w:rPr>
              <w:t>ИКТ</w:t>
            </w:r>
          </w:p>
        </w:tc>
      </w:tr>
      <w:tr w:rsidR="00A64B1D" w:rsidTr="00A64B1D">
        <w:tc>
          <w:tcPr>
            <w:tcW w:w="7706" w:type="dxa"/>
          </w:tcPr>
          <w:p w:rsidR="00A64B1D" w:rsidRDefault="00B93DFF" w:rsidP="00407121">
            <w:pPr>
              <w:jc w:val="both"/>
              <w:rPr>
                <w:rFonts w:cs="Times New Roman"/>
                <w:b/>
                <w:szCs w:val="24"/>
              </w:rPr>
            </w:pPr>
            <w:r>
              <w:t>Ограниченные возможности здоровья</w:t>
            </w:r>
          </w:p>
        </w:tc>
        <w:tc>
          <w:tcPr>
            <w:tcW w:w="1807" w:type="dxa"/>
          </w:tcPr>
          <w:p w:rsidR="00A64B1D" w:rsidRPr="00054FF0" w:rsidRDefault="00B93DFF" w:rsidP="00407121">
            <w:pPr>
              <w:jc w:val="both"/>
              <w:rPr>
                <w:rFonts w:cs="Times New Roman"/>
                <w:szCs w:val="24"/>
              </w:rPr>
            </w:pPr>
            <w:r>
              <w:rPr>
                <w:rFonts w:cs="Times New Roman"/>
                <w:szCs w:val="24"/>
              </w:rPr>
              <w:t>ОВЗ</w:t>
            </w:r>
          </w:p>
        </w:tc>
      </w:tr>
      <w:tr w:rsidR="00B93DFF" w:rsidTr="00A64B1D">
        <w:tc>
          <w:tcPr>
            <w:tcW w:w="7706" w:type="dxa"/>
          </w:tcPr>
          <w:p w:rsidR="00B93DFF" w:rsidRDefault="00B93DFF" w:rsidP="00407121">
            <w:pPr>
              <w:jc w:val="both"/>
            </w:pPr>
            <w:r>
              <w:t>Тяжёлые нарушения речи</w:t>
            </w:r>
          </w:p>
        </w:tc>
        <w:tc>
          <w:tcPr>
            <w:tcW w:w="1807" w:type="dxa"/>
          </w:tcPr>
          <w:p w:rsidR="00B93DFF" w:rsidRDefault="00B93DFF" w:rsidP="00407121">
            <w:pPr>
              <w:jc w:val="both"/>
              <w:rPr>
                <w:rFonts w:cs="Times New Roman"/>
                <w:szCs w:val="24"/>
              </w:rPr>
            </w:pPr>
            <w:r>
              <w:rPr>
                <w:rFonts w:cs="Times New Roman"/>
                <w:szCs w:val="24"/>
              </w:rPr>
              <w:t>ТНР</w:t>
            </w:r>
          </w:p>
        </w:tc>
      </w:tr>
      <w:tr w:rsidR="00A64B1D" w:rsidTr="00A64B1D">
        <w:tc>
          <w:tcPr>
            <w:tcW w:w="7706" w:type="dxa"/>
          </w:tcPr>
          <w:p w:rsidR="00A64B1D" w:rsidRDefault="00054FF0" w:rsidP="00407121">
            <w:pPr>
              <w:jc w:val="both"/>
              <w:rPr>
                <w:rFonts w:cs="Times New Roman"/>
                <w:b/>
                <w:szCs w:val="24"/>
              </w:rPr>
            </w:pPr>
            <w:r>
              <w:t>Федеральная образовательная программа дошкольного образования, утвержденная приказом Министерства просвещения Российской Федерации от 25 ноября 2022 г. N 1028</w:t>
            </w:r>
          </w:p>
        </w:tc>
        <w:tc>
          <w:tcPr>
            <w:tcW w:w="1807" w:type="dxa"/>
          </w:tcPr>
          <w:p w:rsidR="00A64B1D" w:rsidRPr="00054FF0" w:rsidRDefault="00054FF0" w:rsidP="00407121">
            <w:pPr>
              <w:jc w:val="both"/>
              <w:rPr>
                <w:rFonts w:cs="Times New Roman"/>
                <w:szCs w:val="24"/>
              </w:rPr>
            </w:pPr>
            <w:r w:rsidRPr="00054FF0">
              <w:rPr>
                <w:rFonts w:cs="Times New Roman"/>
                <w:szCs w:val="24"/>
              </w:rPr>
              <w:t>ФОП ДО</w:t>
            </w:r>
          </w:p>
        </w:tc>
      </w:tr>
      <w:tr w:rsidR="00054FF0" w:rsidTr="00A64B1D">
        <w:tc>
          <w:tcPr>
            <w:tcW w:w="7706" w:type="dxa"/>
          </w:tcPr>
          <w:p w:rsidR="00054FF0" w:rsidRDefault="00054FF0" w:rsidP="00407121">
            <w:pPr>
              <w:jc w:val="both"/>
            </w:pPr>
            <w:r>
              <w:t>Коррекционно – развивающая работа</w:t>
            </w:r>
          </w:p>
        </w:tc>
        <w:tc>
          <w:tcPr>
            <w:tcW w:w="1807" w:type="dxa"/>
          </w:tcPr>
          <w:p w:rsidR="00054FF0" w:rsidRPr="00054FF0" w:rsidRDefault="00054FF0" w:rsidP="00407121">
            <w:pPr>
              <w:jc w:val="both"/>
              <w:rPr>
                <w:rFonts w:cs="Times New Roman"/>
                <w:szCs w:val="24"/>
              </w:rPr>
            </w:pPr>
            <w:r w:rsidRPr="00054FF0">
              <w:rPr>
                <w:rFonts w:cs="Times New Roman"/>
                <w:szCs w:val="24"/>
              </w:rPr>
              <w:t>КРР</w:t>
            </w:r>
          </w:p>
        </w:tc>
      </w:tr>
      <w:tr w:rsidR="00354FAB" w:rsidTr="00A64B1D">
        <w:tc>
          <w:tcPr>
            <w:tcW w:w="7706" w:type="dxa"/>
          </w:tcPr>
          <w:p w:rsidR="00354FAB" w:rsidRDefault="00354FAB" w:rsidP="00407121">
            <w:pPr>
              <w:jc w:val="both"/>
            </w:pPr>
            <w:r>
              <w:t>Развивающая предметно-пространственная среда</w:t>
            </w:r>
          </w:p>
        </w:tc>
        <w:tc>
          <w:tcPr>
            <w:tcW w:w="1807" w:type="dxa"/>
          </w:tcPr>
          <w:p w:rsidR="00354FAB" w:rsidRPr="00054FF0" w:rsidRDefault="00354FAB" w:rsidP="00407121">
            <w:pPr>
              <w:jc w:val="both"/>
              <w:rPr>
                <w:rFonts w:cs="Times New Roman"/>
                <w:szCs w:val="24"/>
              </w:rPr>
            </w:pPr>
            <w:r>
              <w:rPr>
                <w:rFonts w:cs="Times New Roman"/>
                <w:szCs w:val="24"/>
              </w:rPr>
              <w:t>РППС</w:t>
            </w:r>
          </w:p>
        </w:tc>
      </w:tr>
      <w:tr w:rsidR="009722CB" w:rsidTr="00A64B1D">
        <w:tc>
          <w:tcPr>
            <w:tcW w:w="7706" w:type="dxa"/>
          </w:tcPr>
          <w:p w:rsidR="009722CB" w:rsidRDefault="009722CB" w:rsidP="00407121">
            <w:pPr>
              <w:jc w:val="both"/>
            </w:pPr>
            <w:r>
              <w:t>Территориальная медико-психолого-педагогическая комиссия</w:t>
            </w:r>
          </w:p>
        </w:tc>
        <w:tc>
          <w:tcPr>
            <w:tcW w:w="1807" w:type="dxa"/>
          </w:tcPr>
          <w:p w:rsidR="009722CB" w:rsidRDefault="009722CB" w:rsidP="00407121">
            <w:pPr>
              <w:jc w:val="both"/>
              <w:rPr>
                <w:rFonts w:cs="Times New Roman"/>
                <w:szCs w:val="24"/>
              </w:rPr>
            </w:pPr>
            <w:r>
              <w:rPr>
                <w:rFonts w:cs="Times New Roman"/>
                <w:szCs w:val="24"/>
              </w:rPr>
              <w:t>ТПМПК</w:t>
            </w:r>
          </w:p>
        </w:tc>
      </w:tr>
      <w:tr w:rsidR="009722CB" w:rsidTr="00A64B1D">
        <w:tc>
          <w:tcPr>
            <w:tcW w:w="7706" w:type="dxa"/>
          </w:tcPr>
          <w:p w:rsidR="009722CB" w:rsidRDefault="009722CB" w:rsidP="00407121">
            <w:pPr>
              <w:jc w:val="both"/>
            </w:pPr>
            <w:r>
              <w:t>Психолого-педагогический консилиум</w:t>
            </w:r>
          </w:p>
        </w:tc>
        <w:tc>
          <w:tcPr>
            <w:tcW w:w="1807" w:type="dxa"/>
          </w:tcPr>
          <w:p w:rsidR="009722CB" w:rsidRDefault="009722CB" w:rsidP="00407121">
            <w:pPr>
              <w:jc w:val="both"/>
              <w:rPr>
                <w:rFonts w:cs="Times New Roman"/>
                <w:szCs w:val="24"/>
              </w:rPr>
            </w:pPr>
            <w:r>
              <w:rPr>
                <w:rFonts w:cs="Times New Roman"/>
                <w:szCs w:val="24"/>
              </w:rPr>
              <w:t>ППК</w:t>
            </w:r>
          </w:p>
        </w:tc>
      </w:tr>
    </w:tbl>
    <w:p w:rsidR="00A64B1D" w:rsidRPr="00A64B1D" w:rsidRDefault="00A64B1D" w:rsidP="00407121">
      <w:pPr>
        <w:ind w:left="57" w:firstLine="567"/>
        <w:jc w:val="both"/>
        <w:rPr>
          <w:rFonts w:cs="Times New Roman"/>
          <w:b/>
          <w:szCs w:val="24"/>
        </w:rPr>
      </w:pPr>
    </w:p>
    <w:p w:rsidR="009A632B" w:rsidRDefault="009A632B" w:rsidP="00407121">
      <w:pPr>
        <w:ind w:left="57" w:firstLine="567"/>
        <w:jc w:val="both"/>
        <w:rPr>
          <w:rFonts w:cs="Times New Roman"/>
          <w:b/>
          <w:szCs w:val="24"/>
        </w:rPr>
      </w:pPr>
    </w:p>
    <w:p w:rsidR="009A632B" w:rsidRDefault="009A632B" w:rsidP="00407121">
      <w:pPr>
        <w:ind w:left="57" w:firstLine="567"/>
        <w:jc w:val="both"/>
        <w:rPr>
          <w:rFonts w:cs="Times New Roman"/>
          <w:b/>
          <w:szCs w:val="24"/>
        </w:rPr>
      </w:pPr>
    </w:p>
    <w:p w:rsidR="009A632B" w:rsidRDefault="009A632B" w:rsidP="00407121">
      <w:pPr>
        <w:ind w:left="57" w:firstLine="567"/>
        <w:jc w:val="both"/>
        <w:rPr>
          <w:rFonts w:cs="Times New Roman"/>
          <w:b/>
          <w:szCs w:val="24"/>
        </w:rPr>
      </w:pPr>
    </w:p>
    <w:p w:rsidR="009A632B" w:rsidRDefault="009A632B" w:rsidP="00407121">
      <w:pPr>
        <w:ind w:left="57" w:firstLine="567"/>
        <w:jc w:val="both"/>
        <w:rPr>
          <w:rFonts w:cs="Times New Roman"/>
          <w:b/>
          <w:szCs w:val="24"/>
        </w:rPr>
      </w:pPr>
    </w:p>
    <w:p w:rsidR="009A632B" w:rsidRDefault="009A632B" w:rsidP="00407121">
      <w:pPr>
        <w:ind w:left="57" w:firstLine="567"/>
        <w:jc w:val="both"/>
        <w:rPr>
          <w:rFonts w:cs="Times New Roman"/>
          <w:b/>
          <w:szCs w:val="24"/>
        </w:rPr>
      </w:pPr>
    </w:p>
    <w:p w:rsidR="009A632B" w:rsidRDefault="009A632B" w:rsidP="00407121">
      <w:pPr>
        <w:ind w:left="57" w:firstLine="567"/>
        <w:jc w:val="both"/>
        <w:rPr>
          <w:rFonts w:cs="Times New Roman"/>
          <w:b/>
          <w:szCs w:val="24"/>
        </w:rPr>
      </w:pPr>
    </w:p>
    <w:p w:rsidR="009A632B" w:rsidRDefault="009A632B" w:rsidP="00407121">
      <w:pPr>
        <w:ind w:left="57" w:firstLine="567"/>
        <w:jc w:val="both"/>
        <w:rPr>
          <w:rFonts w:cs="Times New Roman"/>
          <w:b/>
          <w:szCs w:val="24"/>
        </w:rPr>
      </w:pPr>
    </w:p>
    <w:p w:rsidR="009A632B" w:rsidRDefault="009A632B" w:rsidP="00407121">
      <w:pPr>
        <w:ind w:left="57" w:firstLine="567"/>
        <w:jc w:val="both"/>
        <w:rPr>
          <w:rFonts w:cs="Times New Roman"/>
          <w:b/>
          <w:szCs w:val="24"/>
        </w:rPr>
      </w:pPr>
    </w:p>
    <w:p w:rsidR="009A632B" w:rsidRDefault="009A632B" w:rsidP="009722CB">
      <w:pPr>
        <w:jc w:val="both"/>
        <w:rPr>
          <w:rFonts w:cs="Times New Roman"/>
          <w:b/>
          <w:szCs w:val="24"/>
        </w:rPr>
      </w:pPr>
    </w:p>
    <w:p w:rsidR="009A632B" w:rsidRDefault="009A632B" w:rsidP="00407121">
      <w:pPr>
        <w:ind w:left="57" w:firstLine="567"/>
        <w:jc w:val="both"/>
        <w:rPr>
          <w:rFonts w:cs="Times New Roman"/>
          <w:b/>
          <w:szCs w:val="24"/>
        </w:rPr>
      </w:pPr>
    </w:p>
    <w:p w:rsidR="009A632B" w:rsidRDefault="009A632B" w:rsidP="00407121">
      <w:pPr>
        <w:ind w:left="57" w:firstLine="567"/>
        <w:jc w:val="both"/>
        <w:rPr>
          <w:rFonts w:cs="Times New Roman"/>
          <w:b/>
          <w:szCs w:val="24"/>
        </w:rPr>
      </w:pPr>
    </w:p>
    <w:p w:rsidR="007046B4" w:rsidRPr="00407121" w:rsidRDefault="00352B0B" w:rsidP="00407121">
      <w:pPr>
        <w:ind w:left="57" w:firstLine="567"/>
        <w:jc w:val="both"/>
        <w:rPr>
          <w:rFonts w:cs="Times New Roman"/>
          <w:b/>
          <w:szCs w:val="24"/>
        </w:rPr>
      </w:pPr>
      <w:r w:rsidRPr="00407121">
        <w:rPr>
          <w:rFonts w:cs="Times New Roman"/>
          <w:b/>
          <w:szCs w:val="24"/>
          <w:lang w:val="en-US"/>
        </w:rPr>
        <w:t>II</w:t>
      </w:r>
      <w:r w:rsidRPr="00407121">
        <w:rPr>
          <w:rFonts w:cs="Times New Roman"/>
          <w:b/>
          <w:szCs w:val="24"/>
        </w:rPr>
        <w:t>.</w:t>
      </w:r>
      <w:r w:rsidR="007046B4" w:rsidRPr="00407121">
        <w:rPr>
          <w:rFonts w:cs="Times New Roman"/>
          <w:b/>
          <w:szCs w:val="24"/>
        </w:rPr>
        <w:t xml:space="preserve">ЦЕЛЕВОЙ РАЗДЕЛ </w:t>
      </w:r>
    </w:p>
    <w:p w:rsidR="007046B4" w:rsidRPr="00407121" w:rsidRDefault="007046B4" w:rsidP="00407121">
      <w:pPr>
        <w:ind w:left="57" w:firstLine="567"/>
        <w:jc w:val="both"/>
        <w:rPr>
          <w:rFonts w:cs="Times New Roman"/>
          <w:szCs w:val="24"/>
        </w:rPr>
      </w:pPr>
      <w:r w:rsidRPr="00407121">
        <w:rPr>
          <w:rFonts w:cs="Times New Roman"/>
          <w:szCs w:val="24"/>
        </w:rPr>
        <w:t>Целевой раздел включает в себя пояснительную записку, планируемые результаты освоения программы и описание подходов к педагогической диагностике достижений планируемых результатов.</w:t>
      </w:r>
    </w:p>
    <w:p w:rsidR="007046B4" w:rsidRPr="00407121" w:rsidRDefault="007046B4" w:rsidP="00407121">
      <w:pPr>
        <w:ind w:left="57" w:firstLine="567"/>
        <w:jc w:val="both"/>
        <w:rPr>
          <w:rFonts w:cs="Times New Roman"/>
          <w:b/>
          <w:szCs w:val="24"/>
        </w:rPr>
      </w:pPr>
      <w:r w:rsidRPr="00407121">
        <w:rPr>
          <w:rFonts w:cs="Times New Roman"/>
          <w:b/>
          <w:szCs w:val="24"/>
        </w:rPr>
        <w:t xml:space="preserve">2.1. Пояснительная записка </w:t>
      </w:r>
    </w:p>
    <w:p w:rsidR="007046B4" w:rsidRPr="00407121" w:rsidRDefault="007046B4" w:rsidP="00407121">
      <w:pPr>
        <w:ind w:left="57" w:firstLine="567"/>
        <w:jc w:val="both"/>
        <w:rPr>
          <w:rFonts w:cs="Times New Roman"/>
          <w:b/>
          <w:i/>
          <w:szCs w:val="24"/>
        </w:rPr>
      </w:pPr>
      <w:r w:rsidRPr="00407121">
        <w:rPr>
          <w:rFonts w:cs="Times New Roman"/>
          <w:b/>
          <w:i/>
          <w:szCs w:val="24"/>
        </w:rPr>
        <w:t xml:space="preserve">2.1.1. Цель и задачи реализации образовательной программы дошкольного образования </w:t>
      </w:r>
    </w:p>
    <w:p w:rsidR="007046B4" w:rsidRPr="00407121" w:rsidRDefault="007046B4" w:rsidP="00407121">
      <w:pPr>
        <w:ind w:left="57" w:firstLine="567"/>
        <w:jc w:val="both"/>
        <w:rPr>
          <w:rFonts w:cs="Times New Roman"/>
          <w:szCs w:val="24"/>
        </w:rPr>
      </w:pPr>
      <w:r w:rsidRPr="00407121">
        <w:rPr>
          <w:rFonts w:cs="Times New Roman"/>
          <w:b/>
          <w:szCs w:val="24"/>
        </w:rPr>
        <w:t>Цель Программы.</w:t>
      </w:r>
      <w:r w:rsidRPr="00407121">
        <w:rPr>
          <w:rFonts w:cs="Times New Roman"/>
          <w:szCs w:val="24"/>
        </w:rPr>
        <w:t xml:space="preserve">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7046B4" w:rsidRPr="00407121" w:rsidRDefault="007046B4" w:rsidP="00407121">
      <w:pPr>
        <w:ind w:left="57" w:firstLine="567"/>
        <w:jc w:val="both"/>
        <w:rPr>
          <w:rFonts w:cs="Times New Roman"/>
          <w:b/>
          <w:szCs w:val="24"/>
        </w:rPr>
      </w:pPr>
      <w:r w:rsidRPr="00407121">
        <w:rPr>
          <w:rFonts w:cs="Times New Roman"/>
          <w:b/>
          <w:szCs w:val="24"/>
        </w:rPr>
        <w:t>Задачи реализации Программы</w:t>
      </w:r>
    </w:p>
    <w:p w:rsidR="00352B0B" w:rsidRPr="00407121" w:rsidRDefault="007046B4" w:rsidP="00407121">
      <w:pPr>
        <w:ind w:left="57" w:firstLine="567"/>
        <w:jc w:val="both"/>
        <w:rPr>
          <w:rFonts w:cs="Times New Roman"/>
          <w:i/>
          <w:szCs w:val="24"/>
        </w:rPr>
      </w:pPr>
      <w:r w:rsidRPr="00407121">
        <w:rPr>
          <w:rFonts w:cs="Times New Roman"/>
          <w:szCs w:val="24"/>
        </w:rPr>
        <w:t xml:space="preserve"> </w:t>
      </w:r>
      <w:r w:rsidRPr="00407121">
        <w:rPr>
          <w:rFonts w:cs="Times New Roman"/>
          <w:i/>
          <w:szCs w:val="24"/>
        </w:rPr>
        <w:t xml:space="preserve">Обязательная часть </w:t>
      </w:r>
    </w:p>
    <w:p w:rsidR="00352B0B" w:rsidRPr="00407121" w:rsidRDefault="007046B4" w:rsidP="00407121">
      <w:pPr>
        <w:ind w:left="57" w:firstLine="567"/>
        <w:jc w:val="both"/>
        <w:rPr>
          <w:rFonts w:cs="Times New Roman"/>
          <w:szCs w:val="24"/>
        </w:rPr>
      </w:pPr>
      <w:r w:rsidRPr="00407121">
        <w:rPr>
          <w:rFonts w:cs="Times New Roman"/>
          <w:szCs w:val="24"/>
        </w:rPr>
        <w:t>Обеспечение единых для Российской Федерации содержания ДО и планируемых результатов освоения образовательной программы ДО;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построение (структурирование) содержания образовательной деятельности на основе учета возрастных и индивидуальных особенностей развития;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охрана и укрепление физического и психического здоровья детей, в том числе их эмоционального благополучия; 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w:t>
      </w:r>
      <w:r w:rsidR="00BF2950" w:rsidRPr="00407121">
        <w:rPr>
          <w:rFonts w:cs="Times New Roman"/>
          <w:szCs w:val="24"/>
        </w:rPr>
        <w:t>е</w:t>
      </w:r>
      <w:r w:rsidRPr="00407121">
        <w:rPr>
          <w:rFonts w:cs="Times New Roman"/>
          <w:szCs w:val="24"/>
        </w:rPr>
        <w:t>ния здоровья детей, обеспечения их безопасности;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215BF9" w:rsidRPr="00407121" w:rsidRDefault="007046B4" w:rsidP="00407121">
      <w:pPr>
        <w:ind w:left="57" w:firstLine="567"/>
        <w:jc w:val="both"/>
        <w:rPr>
          <w:rFonts w:cs="Times New Roman"/>
          <w:i/>
          <w:szCs w:val="24"/>
        </w:rPr>
      </w:pPr>
      <w:r w:rsidRPr="00407121">
        <w:rPr>
          <w:rFonts w:cs="Times New Roman"/>
          <w:i/>
          <w:szCs w:val="24"/>
        </w:rPr>
        <w:t xml:space="preserve"> Задачи реализации Программы в части, формируемой участник</w:t>
      </w:r>
      <w:r w:rsidR="00352B0B" w:rsidRPr="00407121">
        <w:rPr>
          <w:rFonts w:cs="Times New Roman"/>
          <w:i/>
          <w:szCs w:val="24"/>
        </w:rPr>
        <w:t>ами образовательных отношений</w:t>
      </w:r>
    </w:p>
    <w:p w:rsidR="007046B4" w:rsidRPr="00407121" w:rsidRDefault="00352B0B" w:rsidP="00407121">
      <w:pPr>
        <w:ind w:left="57" w:firstLine="567"/>
        <w:jc w:val="both"/>
        <w:rPr>
          <w:rFonts w:cs="Times New Roman"/>
          <w:szCs w:val="24"/>
        </w:rPr>
      </w:pPr>
      <w:r w:rsidRPr="00407121">
        <w:rPr>
          <w:rFonts w:cs="Times New Roman"/>
          <w:szCs w:val="24"/>
        </w:rPr>
        <w:t xml:space="preserve"> </w:t>
      </w:r>
      <w:r w:rsidR="007046B4" w:rsidRPr="00407121">
        <w:rPr>
          <w:rFonts w:cs="Times New Roman"/>
          <w:szCs w:val="24"/>
        </w:rPr>
        <w:t xml:space="preserve">Развитие духовно-нравственной культуры ребенка, формирование ценностных ориентаций средствами традиционной народной культуры родного края. </w:t>
      </w:r>
    </w:p>
    <w:p w:rsidR="007046B4" w:rsidRPr="00407121" w:rsidRDefault="007046B4" w:rsidP="00407121">
      <w:pPr>
        <w:ind w:left="57" w:firstLine="567"/>
        <w:jc w:val="both"/>
        <w:rPr>
          <w:rFonts w:cs="Times New Roman"/>
          <w:b/>
          <w:szCs w:val="24"/>
        </w:rPr>
      </w:pPr>
      <w:r w:rsidRPr="00407121">
        <w:rPr>
          <w:rFonts w:cs="Times New Roman"/>
          <w:b/>
          <w:szCs w:val="24"/>
        </w:rPr>
        <w:t>2.1.2. Принципы и подходы к формированию Программы</w:t>
      </w:r>
    </w:p>
    <w:p w:rsidR="00233B38" w:rsidRPr="00407121" w:rsidRDefault="007046B4" w:rsidP="00407121">
      <w:pPr>
        <w:ind w:left="57" w:firstLine="567"/>
        <w:jc w:val="both"/>
        <w:rPr>
          <w:rFonts w:cs="Times New Roman"/>
          <w:szCs w:val="24"/>
        </w:rPr>
      </w:pPr>
      <w:r w:rsidRPr="00407121">
        <w:rPr>
          <w:rFonts w:cs="Times New Roman"/>
          <w:szCs w:val="24"/>
        </w:rPr>
        <w:t xml:space="preserve"> </w:t>
      </w:r>
      <w:r w:rsidRPr="00407121">
        <w:rPr>
          <w:rFonts w:cs="Times New Roman"/>
          <w:i/>
          <w:szCs w:val="24"/>
        </w:rPr>
        <w:t>Обязательная часть</w:t>
      </w:r>
      <w:r w:rsidRPr="00407121">
        <w:rPr>
          <w:rFonts w:cs="Times New Roman"/>
          <w:szCs w:val="24"/>
        </w:rPr>
        <w:t xml:space="preserve"> </w:t>
      </w:r>
    </w:p>
    <w:p w:rsidR="007046B4" w:rsidRPr="00407121" w:rsidRDefault="007046B4" w:rsidP="00407121">
      <w:pPr>
        <w:ind w:left="57" w:firstLine="567"/>
        <w:jc w:val="both"/>
        <w:rPr>
          <w:rFonts w:cs="Times New Roman"/>
          <w:szCs w:val="24"/>
        </w:rPr>
      </w:pPr>
      <w:r w:rsidRPr="00407121">
        <w:rPr>
          <w:rFonts w:cs="Times New Roman"/>
          <w:szCs w:val="24"/>
        </w:rPr>
        <w:t xml:space="preserve">В обязательной части Программа представлена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 Федеральная программа построена на следующих принципах ДО, установленных ФГОС ДО: полноценное проживание ребенком </w:t>
      </w:r>
      <w:r w:rsidRPr="00407121">
        <w:rPr>
          <w:rFonts w:cs="Times New Roman"/>
          <w:szCs w:val="24"/>
        </w:rPr>
        <w:lastRenderedPageBreak/>
        <w:t>всех этапов детства (младенческого, раннего и дошкольного возрастов), обогащение (амплификация) детского развития;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признание ребенка полноценным участником (субъектом) образовательных отношений; поддержка инициативы детей в различных видах деятельности; сотрудничество ДОУ с семьей; приобщение детей к социокультурным нормам, традициям семьи, общества и государства; формирование познавательных интересов и познавательных действий ребенка в различных видах деятельности; возрастная адекватность дошкольного образования (соответствие условий, требований, методов возрасту и особенностям развития); учет этнокультурной ситуации развития детей.</w:t>
      </w:r>
    </w:p>
    <w:p w:rsidR="007046B4" w:rsidRPr="00407121" w:rsidRDefault="007046B4" w:rsidP="00407121">
      <w:pPr>
        <w:ind w:left="57" w:firstLine="567"/>
        <w:jc w:val="both"/>
        <w:rPr>
          <w:rFonts w:cs="Times New Roman"/>
          <w:i/>
          <w:szCs w:val="24"/>
        </w:rPr>
      </w:pPr>
      <w:r w:rsidRPr="00407121">
        <w:rPr>
          <w:rFonts w:cs="Times New Roman"/>
          <w:b/>
          <w:i/>
          <w:szCs w:val="24"/>
        </w:rPr>
        <w:t xml:space="preserve"> </w:t>
      </w:r>
      <w:r w:rsidRPr="00407121">
        <w:rPr>
          <w:rFonts w:cs="Times New Roman"/>
          <w:i/>
          <w:szCs w:val="24"/>
        </w:rPr>
        <w:t>Принципы и подходы к формированию Программы в части, формируемой участниками образовательных отношений:</w:t>
      </w:r>
    </w:p>
    <w:p w:rsidR="007046B4" w:rsidRPr="00407121" w:rsidRDefault="007046B4" w:rsidP="00407121">
      <w:pPr>
        <w:ind w:left="57" w:firstLine="567"/>
        <w:jc w:val="both"/>
        <w:rPr>
          <w:rFonts w:cs="Times New Roman"/>
          <w:szCs w:val="24"/>
        </w:rPr>
      </w:pPr>
      <w:r w:rsidRPr="00407121">
        <w:rPr>
          <w:rFonts w:cs="Times New Roman"/>
          <w:szCs w:val="24"/>
        </w:rPr>
        <w:t xml:space="preserve"> отражение в тематике образовательного процесса региональных особенностей; построение образовательного процесса с использованием социоигровых технологий, проектной деятельности; построение образовательной деятельности на здоровьесберегающих подходах, которые в свою очередь предполагают формирование у дошкольников осмысленного отношения к здоровью как важной жизненной ценности; достижение воспитанниками готовности к школе; обеспечение необходимого и достаточного уровня развития ребёнка для успешного освоения им образовательных программ начальной ступени общего образования, обеспечение преемственности на данных ступенях образования.</w:t>
      </w:r>
    </w:p>
    <w:p w:rsidR="00F06DBB" w:rsidRPr="00407121" w:rsidRDefault="00F06DBB" w:rsidP="00407121">
      <w:pPr>
        <w:ind w:left="57" w:firstLine="567"/>
        <w:jc w:val="both"/>
        <w:rPr>
          <w:rFonts w:cs="Times New Roman"/>
          <w:szCs w:val="24"/>
        </w:rPr>
      </w:pPr>
    </w:p>
    <w:p w:rsidR="00F06DBB" w:rsidRPr="00407121" w:rsidRDefault="00F06DBB" w:rsidP="00407121">
      <w:pPr>
        <w:pStyle w:val="1"/>
        <w:tabs>
          <w:tab w:val="left" w:pos="1662"/>
          <w:tab w:val="left" w:pos="1663"/>
          <w:tab w:val="left" w:pos="3684"/>
          <w:tab w:val="left" w:pos="5324"/>
          <w:tab w:val="left" w:pos="6531"/>
          <w:tab w:val="left" w:pos="7324"/>
          <w:tab w:val="left" w:pos="9202"/>
          <w:tab w:val="left" w:pos="10269"/>
        </w:tabs>
        <w:ind w:left="57" w:right="256" w:firstLine="567"/>
        <w:jc w:val="both"/>
      </w:pPr>
      <w:r w:rsidRPr="00407121">
        <w:t>2.1.3.Значимые</w:t>
      </w:r>
      <w:r w:rsidRPr="00407121">
        <w:rPr>
          <w:spacing w:val="-2"/>
        </w:rPr>
        <w:t xml:space="preserve"> </w:t>
      </w:r>
      <w:r w:rsidRPr="00407121">
        <w:t>для</w:t>
      </w:r>
      <w:r w:rsidRPr="00407121">
        <w:rPr>
          <w:spacing w:val="-1"/>
        </w:rPr>
        <w:t xml:space="preserve"> </w:t>
      </w:r>
      <w:r w:rsidRPr="00407121">
        <w:t>разработки</w:t>
      </w:r>
      <w:r w:rsidRPr="00407121">
        <w:rPr>
          <w:spacing w:val="-5"/>
        </w:rPr>
        <w:t xml:space="preserve"> </w:t>
      </w:r>
      <w:r w:rsidRPr="00407121">
        <w:t>и</w:t>
      </w:r>
      <w:r w:rsidRPr="00407121">
        <w:rPr>
          <w:spacing w:val="-5"/>
        </w:rPr>
        <w:t xml:space="preserve"> </w:t>
      </w:r>
      <w:r w:rsidRPr="00407121">
        <w:t>реализации</w:t>
      </w:r>
      <w:r w:rsidRPr="00407121">
        <w:rPr>
          <w:spacing w:val="-4"/>
        </w:rPr>
        <w:t xml:space="preserve"> </w:t>
      </w:r>
      <w:r w:rsidRPr="00407121">
        <w:t>Программы</w:t>
      </w:r>
      <w:r w:rsidRPr="00407121">
        <w:rPr>
          <w:spacing w:val="-1"/>
        </w:rPr>
        <w:t xml:space="preserve"> </w:t>
      </w:r>
      <w:r w:rsidRPr="00407121">
        <w:t>характеристики</w:t>
      </w:r>
    </w:p>
    <w:p w:rsidR="00F06DBB" w:rsidRPr="00407121" w:rsidRDefault="00F06DBB" w:rsidP="00407121">
      <w:pPr>
        <w:ind w:left="57" w:right="528" w:firstLine="567"/>
        <w:jc w:val="both"/>
        <w:rPr>
          <w:rFonts w:cs="Times New Roman"/>
          <w:szCs w:val="24"/>
        </w:rPr>
      </w:pPr>
      <w:r w:rsidRPr="00407121">
        <w:rPr>
          <w:rFonts w:cs="Times New Roman"/>
          <w:b/>
          <w:i/>
          <w:szCs w:val="24"/>
        </w:rPr>
        <w:t>Основные</w:t>
      </w:r>
      <w:r w:rsidRPr="00407121">
        <w:rPr>
          <w:rFonts w:cs="Times New Roman"/>
          <w:b/>
          <w:i/>
          <w:spacing w:val="1"/>
          <w:szCs w:val="24"/>
        </w:rPr>
        <w:t xml:space="preserve"> </w:t>
      </w:r>
      <w:r w:rsidRPr="00407121">
        <w:rPr>
          <w:rFonts w:cs="Times New Roman"/>
          <w:b/>
          <w:i/>
          <w:szCs w:val="24"/>
        </w:rPr>
        <w:t>участники</w:t>
      </w:r>
      <w:r w:rsidRPr="00407121">
        <w:rPr>
          <w:rFonts w:cs="Times New Roman"/>
          <w:b/>
          <w:i/>
          <w:spacing w:val="1"/>
          <w:szCs w:val="24"/>
        </w:rPr>
        <w:t xml:space="preserve"> </w:t>
      </w:r>
      <w:r w:rsidRPr="00407121">
        <w:rPr>
          <w:rFonts w:cs="Times New Roman"/>
          <w:b/>
          <w:i/>
          <w:szCs w:val="24"/>
        </w:rPr>
        <w:t>реализации</w:t>
      </w:r>
      <w:r w:rsidRPr="00407121">
        <w:rPr>
          <w:rFonts w:cs="Times New Roman"/>
          <w:b/>
          <w:i/>
          <w:spacing w:val="1"/>
          <w:szCs w:val="24"/>
        </w:rPr>
        <w:t xml:space="preserve"> </w:t>
      </w:r>
      <w:r w:rsidRPr="00407121">
        <w:rPr>
          <w:rFonts w:cs="Times New Roman"/>
          <w:b/>
          <w:i/>
          <w:szCs w:val="24"/>
        </w:rPr>
        <w:t>Программы:</w:t>
      </w:r>
      <w:r w:rsidRPr="00407121">
        <w:rPr>
          <w:rFonts w:cs="Times New Roman"/>
          <w:b/>
          <w:i/>
          <w:spacing w:val="1"/>
          <w:szCs w:val="24"/>
        </w:rPr>
        <w:t xml:space="preserve"> </w:t>
      </w:r>
      <w:r w:rsidRPr="00407121">
        <w:rPr>
          <w:rFonts w:cs="Times New Roman"/>
          <w:szCs w:val="24"/>
        </w:rPr>
        <w:t>педагоги,</w:t>
      </w:r>
      <w:r w:rsidRPr="00407121">
        <w:rPr>
          <w:rFonts w:cs="Times New Roman"/>
          <w:spacing w:val="1"/>
          <w:szCs w:val="24"/>
        </w:rPr>
        <w:t xml:space="preserve"> </w:t>
      </w:r>
      <w:r w:rsidRPr="00407121">
        <w:rPr>
          <w:rFonts w:cs="Times New Roman"/>
          <w:szCs w:val="24"/>
        </w:rPr>
        <w:t>обучающиеся,</w:t>
      </w:r>
      <w:r w:rsidRPr="00407121">
        <w:rPr>
          <w:rFonts w:cs="Times New Roman"/>
          <w:spacing w:val="1"/>
          <w:szCs w:val="24"/>
        </w:rPr>
        <w:t xml:space="preserve"> </w:t>
      </w:r>
      <w:r w:rsidRPr="00407121">
        <w:rPr>
          <w:rFonts w:cs="Times New Roman"/>
          <w:szCs w:val="24"/>
        </w:rPr>
        <w:t>родители</w:t>
      </w:r>
      <w:r w:rsidRPr="00407121">
        <w:rPr>
          <w:rFonts w:cs="Times New Roman"/>
          <w:spacing w:val="1"/>
          <w:szCs w:val="24"/>
        </w:rPr>
        <w:t xml:space="preserve"> </w:t>
      </w:r>
      <w:r w:rsidRPr="00407121">
        <w:rPr>
          <w:rFonts w:cs="Times New Roman"/>
          <w:szCs w:val="24"/>
        </w:rPr>
        <w:t>(законные</w:t>
      </w:r>
      <w:r w:rsidRPr="00407121">
        <w:rPr>
          <w:rFonts w:cs="Times New Roman"/>
          <w:spacing w:val="-5"/>
          <w:szCs w:val="24"/>
        </w:rPr>
        <w:t xml:space="preserve"> </w:t>
      </w:r>
      <w:r w:rsidRPr="00407121">
        <w:rPr>
          <w:rFonts w:cs="Times New Roman"/>
          <w:szCs w:val="24"/>
        </w:rPr>
        <w:t>представители).</w:t>
      </w:r>
    </w:p>
    <w:p w:rsidR="00F06DBB" w:rsidRPr="00407121" w:rsidRDefault="00F06DBB" w:rsidP="00407121">
      <w:pPr>
        <w:pStyle w:val="a3"/>
        <w:ind w:left="57" w:right="522" w:firstLine="567"/>
        <w:rPr>
          <w:spacing w:val="1"/>
        </w:rPr>
      </w:pPr>
      <w:r w:rsidRPr="00407121">
        <w:rPr>
          <w:b/>
          <w:i/>
        </w:rPr>
        <w:t>Социальными</w:t>
      </w:r>
      <w:r w:rsidRPr="00407121">
        <w:rPr>
          <w:b/>
          <w:i/>
          <w:spacing w:val="1"/>
        </w:rPr>
        <w:t xml:space="preserve"> </w:t>
      </w:r>
      <w:r w:rsidRPr="00407121">
        <w:rPr>
          <w:b/>
          <w:i/>
        </w:rPr>
        <w:t>заказчиками</w:t>
      </w:r>
      <w:r w:rsidRPr="00407121">
        <w:rPr>
          <w:b/>
          <w:i/>
          <w:spacing w:val="1"/>
        </w:rPr>
        <w:t xml:space="preserve"> </w:t>
      </w:r>
      <w:r w:rsidRPr="00407121">
        <w:rPr>
          <w:b/>
          <w:i/>
        </w:rPr>
        <w:t>реализации</w:t>
      </w:r>
      <w:r w:rsidRPr="00407121">
        <w:rPr>
          <w:b/>
          <w:i/>
          <w:spacing w:val="1"/>
        </w:rPr>
        <w:t xml:space="preserve"> </w:t>
      </w:r>
      <w:r w:rsidRPr="00407121">
        <w:rPr>
          <w:b/>
          <w:i/>
        </w:rPr>
        <w:t>Программы</w:t>
      </w:r>
      <w:r w:rsidRPr="00407121">
        <w:rPr>
          <w:b/>
          <w:i/>
          <w:spacing w:val="1"/>
        </w:rPr>
        <w:t xml:space="preserve"> </w:t>
      </w:r>
      <w:r w:rsidRPr="00407121">
        <w:t>как</w:t>
      </w:r>
      <w:r w:rsidRPr="00407121">
        <w:rPr>
          <w:spacing w:val="1"/>
        </w:rPr>
        <w:t xml:space="preserve"> </w:t>
      </w:r>
      <w:r w:rsidRPr="00407121">
        <w:t>комплекса</w:t>
      </w:r>
      <w:r w:rsidRPr="00407121">
        <w:rPr>
          <w:spacing w:val="60"/>
        </w:rPr>
        <w:t xml:space="preserve"> </w:t>
      </w:r>
      <w:r w:rsidRPr="00407121">
        <w:t>образовательных</w:t>
      </w:r>
      <w:r w:rsidRPr="00407121">
        <w:rPr>
          <w:spacing w:val="1"/>
        </w:rPr>
        <w:t xml:space="preserve"> </w:t>
      </w:r>
      <w:r w:rsidRPr="00407121">
        <w:t>услуг выступают, в первую очередь, родители</w:t>
      </w:r>
      <w:r w:rsidRPr="00407121">
        <w:rPr>
          <w:spacing w:val="1"/>
        </w:rPr>
        <w:t xml:space="preserve"> </w:t>
      </w:r>
      <w:r w:rsidRPr="00407121">
        <w:t>(законные представители) обучающихся, как</w:t>
      </w:r>
      <w:r w:rsidRPr="00407121">
        <w:rPr>
          <w:spacing w:val="1"/>
        </w:rPr>
        <w:t xml:space="preserve"> </w:t>
      </w:r>
      <w:r w:rsidRPr="00407121">
        <w:t>гаранты реализации прав ребенка на уход, присмотр и оздоровление, воспитание и обучение.</w:t>
      </w:r>
      <w:r w:rsidRPr="00407121">
        <w:rPr>
          <w:spacing w:val="1"/>
        </w:rPr>
        <w:t xml:space="preserve"> </w:t>
      </w:r>
    </w:p>
    <w:p w:rsidR="00F06DBB" w:rsidRPr="00407121" w:rsidRDefault="00F06DBB" w:rsidP="00407121">
      <w:pPr>
        <w:pStyle w:val="a3"/>
        <w:ind w:left="57" w:right="522" w:firstLine="567"/>
      </w:pPr>
      <w:r w:rsidRPr="00407121">
        <w:t>Особенности</w:t>
      </w:r>
      <w:r w:rsidRPr="00407121">
        <w:rPr>
          <w:spacing w:val="-11"/>
        </w:rPr>
        <w:t xml:space="preserve"> </w:t>
      </w:r>
      <w:r w:rsidRPr="00407121">
        <w:t>разработки</w:t>
      </w:r>
      <w:r w:rsidRPr="00407121">
        <w:rPr>
          <w:spacing w:val="1"/>
        </w:rPr>
        <w:t xml:space="preserve"> </w:t>
      </w:r>
      <w:r w:rsidRPr="00407121">
        <w:t>Программы:</w:t>
      </w:r>
    </w:p>
    <w:p w:rsidR="00F06DBB" w:rsidRPr="00407121" w:rsidRDefault="00F06DBB" w:rsidP="00407121">
      <w:pPr>
        <w:pStyle w:val="a3"/>
        <w:numPr>
          <w:ilvl w:val="0"/>
          <w:numId w:val="2"/>
        </w:numPr>
        <w:tabs>
          <w:tab w:val="left" w:pos="993"/>
        </w:tabs>
        <w:ind w:left="57" w:firstLine="567"/>
      </w:pPr>
      <w:r w:rsidRPr="00407121">
        <w:rPr>
          <w:spacing w:val="-1"/>
        </w:rPr>
        <w:t>условия,</w:t>
      </w:r>
      <w:r w:rsidRPr="00407121">
        <w:rPr>
          <w:spacing w:val="-6"/>
        </w:rPr>
        <w:t xml:space="preserve"> </w:t>
      </w:r>
      <w:r w:rsidRPr="00407121">
        <w:rPr>
          <w:spacing w:val="-1"/>
        </w:rPr>
        <w:t>созданные</w:t>
      </w:r>
      <w:r w:rsidRPr="00407121">
        <w:rPr>
          <w:spacing w:val="-14"/>
        </w:rPr>
        <w:t xml:space="preserve"> </w:t>
      </w:r>
      <w:r w:rsidRPr="00407121">
        <w:rPr>
          <w:spacing w:val="-1"/>
        </w:rPr>
        <w:t>в</w:t>
      </w:r>
      <w:r w:rsidRPr="00407121">
        <w:rPr>
          <w:spacing w:val="-7"/>
        </w:rPr>
        <w:t xml:space="preserve"> </w:t>
      </w:r>
      <w:r w:rsidRPr="00407121">
        <w:rPr>
          <w:spacing w:val="-1"/>
        </w:rPr>
        <w:t>ДОУ</w:t>
      </w:r>
      <w:r w:rsidRPr="00407121">
        <w:rPr>
          <w:spacing w:val="-5"/>
        </w:rPr>
        <w:t xml:space="preserve"> </w:t>
      </w:r>
      <w:r w:rsidRPr="00407121">
        <w:rPr>
          <w:spacing w:val="-1"/>
        </w:rPr>
        <w:t>для</w:t>
      </w:r>
      <w:r w:rsidRPr="00407121">
        <w:rPr>
          <w:spacing w:val="-13"/>
        </w:rPr>
        <w:t xml:space="preserve"> </w:t>
      </w:r>
      <w:r w:rsidRPr="00407121">
        <w:rPr>
          <w:spacing w:val="-1"/>
        </w:rPr>
        <w:t>реализации</w:t>
      </w:r>
      <w:r w:rsidRPr="00407121">
        <w:rPr>
          <w:spacing w:val="-12"/>
        </w:rPr>
        <w:t xml:space="preserve"> </w:t>
      </w:r>
      <w:r w:rsidRPr="00407121">
        <w:rPr>
          <w:spacing w:val="-1"/>
        </w:rPr>
        <w:t>целей</w:t>
      </w:r>
      <w:r w:rsidRPr="00407121">
        <w:rPr>
          <w:spacing w:val="-7"/>
        </w:rPr>
        <w:t xml:space="preserve"> </w:t>
      </w:r>
      <w:r w:rsidRPr="00407121">
        <w:rPr>
          <w:spacing w:val="-1"/>
        </w:rPr>
        <w:t>и</w:t>
      </w:r>
      <w:r w:rsidRPr="00407121">
        <w:rPr>
          <w:spacing w:val="-13"/>
        </w:rPr>
        <w:t xml:space="preserve"> </w:t>
      </w:r>
      <w:r w:rsidRPr="00407121">
        <w:rPr>
          <w:spacing w:val="-1"/>
        </w:rPr>
        <w:t>задач</w:t>
      </w:r>
      <w:r w:rsidRPr="00407121">
        <w:rPr>
          <w:spacing w:val="-9"/>
        </w:rPr>
        <w:t xml:space="preserve"> </w:t>
      </w:r>
      <w:r w:rsidRPr="00407121">
        <w:rPr>
          <w:spacing w:val="-1"/>
        </w:rPr>
        <w:t>Программы;</w:t>
      </w:r>
    </w:p>
    <w:p w:rsidR="00F06DBB" w:rsidRPr="00407121" w:rsidRDefault="00F06DBB" w:rsidP="00407121">
      <w:pPr>
        <w:pStyle w:val="a5"/>
        <w:numPr>
          <w:ilvl w:val="0"/>
          <w:numId w:val="2"/>
        </w:numPr>
        <w:tabs>
          <w:tab w:val="left" w:pos="634"/>
          <w:tab w:val="left" w:pos="993"/>
        </w:tabs>
        <w:ind w:left="57" w:firstLine="567"/>
        <w:jc w:val="both"/>
        <w:rPr>
          <w:sz w:val="24"/>
          <w:szCs w:val="24"/>
        </w:rPr>
      </w:pPr>
      <w:r w:rsidRPr="00407121">
        <w:rPr>
          <w:spacing w:val="-1"/>
          <w:sz w:val="24"/>
          <w:szCs w:val="24"/>
        </w:rPr>
        <w:t>социальный</w:t>
      </w:r>
      <w:r w:rsidRPr="00407121">
        <w:rPr>
          <w:spacing w:val="-14"/>
          <w:sz w:val="24"/>
          <w:szCs w:val="24"/>
        </w:rPr>
        <w:t xml:space="preserve"> </w:t>
      </w:r>
      <w:r w:rsidRPr="00407121">
        <w:rPr>
          <w:spacing w:val="-1"/>
          <w:sz w:val="24"/>
          <w:szCs w:val="24"/>
        </w:rPr>
        <w:t>заказ</w:t>
      </w:r>
      <w:r w:rsidRPr="00407121">
        <w:rPr>
          <w:spacing w:val="-9"/>
          <w:sz w:val="24"/>
          <w:szCs w:val="24"/>
        </w:rPr>
        <w:t xml:space="preserve"> </w:t>
      </w:r>
      <w:r w:rsidRPr="00407121">
        <w:rPr>
          <w:sz w:val="24"/>
          <w:szCs w:val="24"/>
        </w:rPr>
        <w:t>родителей</w:t>
      </w:r>
      <w:r w:rsidRPr="00407121">
        <w:rPr>
          <w:spacing w:val="-13"/>
          <w:sz w:val="24"/>
          <w:szCs w:val="24"/>
        </w:rPr>
        <w:t xml:space="preserve"> </w:t>
      </w:r>
      <w:r w:rsidRPr="00407121">
        <w:rPr>
          <w:sz w:val="24"/>
          <w:szCs w:val="24"/>
        </w:rPr>
        <w:t>(законных</w:t>
      </w:r>
      <w:r w:rsidRPr="00407121">
        <w:rPr>
          <w:spacing w:val="-10"/>
          <w:sz w:val="24"/>
          <w:szCs w:val="24"/>
        </w:rPr>
        <w:t xml:space="preserve"> </w:t>
      </w:r>
      <w:r w:rsidRPr="00407121">
        <w:rPr>
          <w:sz w:val="24"/>
          <w:szCs w:val="24"/>
        </w:rPr>
        <w:t>представителей);</w:t>
      </w:r>
    </w:p>
    <w:p w:rsidR="00F06DBB" w:rsidRPr="00407121" w:rsidRDefault="00F06DBB" w:rsidP="00407121">
      <w:pPr>
        <w:pStyle w:val="a5"/>
        <w:numPr>
          <w:ilvl w:val="0"/>
          <w:numId w:val="2"/>
        </w:numPr>
        <w:tabs>
          <w:tab w:val="left" w:pos="634"/>
          <w:tab w:val="left" w:pos="993"/>
        </w:tabs>
        <w:ind w:left="57" w:firstLine="567"/>
        <w:jc w:val="both"/>
        <w:rPr>
          <w:sz w:val="24"/>
          <w:szCs w:val="24"/>
        </w:rPr>
      </w:pPr>
      <w:r w:rsidRPr="00407121">
        <w:rPr>
          <w:sz w:val="24"/>
          <w:szCs w:val="24"/>
        </w:rPr>
        <w:t>детский</w:t>
      </w:r>
      <w:r w:rsidRPr="00407121">
        <w:rPr>
          <w:spacing w:val="-10"/>
          <w:sz w:val="24"/>
          <w:szCs w:val="24"/>
        </w:rPr>
        <w:t xml:space="preserve"> </w:t>
      </w:r>
      <w:r w:rsidRPr="00407121">
        <w:rPr>
          <w:sz w:val="24"/>
          <w:szCs w:val="24"/>
        </w:rPr>
        <w:t>контингент;</w:t>
      </w:r>
    </w:p>
    <w:p w:rsidR="00F06DBB" w:rsidRPr="00407121" w:rsidRDefault="00F06DBB" w:rsidP="00407121">
      <w:pPr>
        <w:pStyle w:val="a5"/>
        <w:numPr>
          <w:ilvl w:val="0"/>
          <w:numId w:val="2"/>
        </w:numPr>
        <w:tabs>
          <w:tab w:val="left" w:pos="634"/>
          <w:tab w:val="left" w:pos="993"/>
        </w:tabs>
        <w:ind w:left="57" w:firstLine="567"/>
        <w:jc w:val="both"/>
        <w:rPr>
          <w:sz w:val="24"/>
          <w:szCs w:val="24"/>
        </w:rPr>
      </w:pPr>
      <w:r w:rsidRPr="00407121">
        <w:rPr>
          <w:sz w:val="24"/>
          <w:szCs w:val="24"/>
        </w:rPr>
        <w:t>кадровый</w:t>
      </w:r>
      <w:r w:rsidRPr="00407121">
        <w:rPr>
          <w:spacing w:val="-12"/>
          <w:sz w:val="24"/>
          <w:szCs w:val="24"/>
        </w:rPr>
        <w:t xml:space="preserve"> </w:t>
      </w:r>
      <w:r w:rsidRPr="00407121">
        <w:rPr>
          <w:sz w:val="24"/>
          <w:szCs w:val="24"/>
        </w:rPr>
        <w:t>состав</w:t>
      </w:r>
      <w:r w:rsidRPr="00407121">
        <w:rPr>
          <w:spacing w:val="-11"/>
          <w:sz w:val="24"/>
          <w:szCs w:val="24"/>
        </w:rPr>
        <w:t xml:space="preserve"> </w:t>
      </w:r>
      <w:r w:rsidRPr="00407121">
        <w:rPr>
          <w:sz w:val="24"/>
          <w:szCs w:val="24"/>
        </w:rPr>
        <w:t>педагогических</w:t>
      </w:r>
      <w:r w:rsidRPr="00407121">
        <w:rPr>
          <w:spacing w:val="-13"/>
          <w:sz w:val="24"/>
          <w:szCs w:val="24"/>
        </w:rPr>
        <w:t xml:space="preserve"> </w:t>
      </w:r>
      <w:r w:rsidRPr="00407121">
        <w:rPr>
          <w:sz w:val="24"/>
          <w:szCs w:val="24"/>
        </w:rPr>
        <w:t>работников;</w:t>
      </w:r>
    </w:p>
    <w:p w:rsidR="00F06DBB" w:rsidRPr="00407121" w:rsidRDefault="00F06DBB" w:rsidP="00407121">
      <w:pPr>
        <w:pStyle w:val="a5"/>
        <w:numPr>
          <w:ilvl w:val="0"/>
          <w:numId w:val="2"/>
        </w:numPr>
        <w:tabs>
          <w:tab w:val="left" w:pos="639"/>
          <w:tab w:val="left" w:pos="993"/>
          <w:tab w:val="left" w:pos="3888"/>
          <w:tab w:val="left" w:pos="5548"/>
          <w:tab w:val="left" w:pos="6086"/>
          <w:tab w:val="left" w:pos="7709"/>
          <w:tab w:val="left" w:pos="9590"/>
        </w:tabs>
        <w:ind w:left="57" w:right="534" w:firstLine="567"/>
        <w:jc w:val="both"/>
        <w:rPr>
          <w:sz w:val="24"/>
          <w:szCs w:val="24"/>
        </w:rPr>
      </w:pPr>
      <w:r w:rsidRPr="00407121">
        <w:rPr>
          <w:sz w:val="24"/>
          <w:szCs w:val="24"/>
        </w:rPr>
        <w:t>культурно-образовательные особенности МАДОУ</w:t>
      </w:r>
    </w:p>
    <w:p w:rsidR="00F06DBB" w:rsidRPr="00407121" w:rsidRDefault="00F06DBB" w:rsidP="00407121">
      <w:pPr>
        <w:pStyle w:val="a5"/>
        <w:numPr>
          <w:ilvl w:val="0"/>
          <w:numId w:val="2"/>
        </w:numPr>
        <w:tabs>
          <w:tab w:val="left" w:pos="639"/>
          <w:tab w:val="left" w:pos="993"/>
          <w:tab w:val="left" w:pos="3888"/>
          <w:tab w:val="left" w:pos="5548"/>
          <w:tab w:val="left" w:pos="6086"/>
          <w:tab w:val="left" w:pos="7709"/>
          <w:tab w:val="left" w:pos="9590"/>
        </w:tabs>
        <w:ind w:left="57" w:right="534" w:firstLine="567"/>
        <w:jc w:val="both"/>
        <w:rPr>
          <w:sz w:val="24"/>
          <w:szCs w:val="24"/>
        </w:rPr>
      </w:pPr>
      <w:r w:rsidRPr="00407121">
        <w:rPr>
          <w:spacing w:val="-57"/>
          <w:sz w:val="24"/>
          <w:szCs w:val="24"/>
        </w:rPr>
        <w:t xml:space="preserve"> </w:t>
      </w:r>
      <w:r w:rsidRPr="00407121">
        <w:rPr>
          <w:sz w:val="24"/>
          <w:szCs w:val="24"/>
        </w:rPr>
        <w:t>климатические особенности;</w:t>
      </w:r>
    </w:p>
    <w:p w:rsidR="00F06DBB" w:rsidRPr="00407121" w:rsidRDefault="00F06DBB" w:rsidP="00407121">
      <w:pPr>
        <w:pStyle w:val="a5"/>
        <w:numPr>
          <w:ilvl w:val="0"/>
          <w:numId w:val="2"/>
        </w:numPr>
        <w:tabs>
          <w:tab w:val="left" w:pos="639"/>
          <w:tab w:val="left" w:pos="993"/>
        </w:tabs>
        <w:ind w:left="57" w:firstLine="567"/>
        <w:jc w:val="both"/>
        <w:rPr>
          <w:sz w:val="24"/>
          <w:szCs w:val="24"/>
        </w:rPr>
      </w:pPr>
      <w:r w:rsidRPr="00407121">
        <w:rPr>
          <w:sz w:val="24"/>
          <w:szCs w:val="24"/>
        </w:rPr>
        <w:t>взаимодействие</w:t>
      </w:r>
      <w:r w:rsidRPr="00407121">
        <w:rPr>
          <w:spacing w:val="-14"/>
          <w:sz w:val="24"/>
          <w:szCs w:val="24"/>
        </w:rPr>
        <w:t xml:space="preserve"> </w:t>
      </w:r>
      <w:r w:rsidRPr="00407121">
        <w:rPr>
          <w:sz w:val="24"/>
          <w:szCs w:val="24"/>
        </w:rPr>
        <w:t>с</w:t>
      </w:r>
      <w:r w:rsidRPr="00407121">
        <w:rPr>
          <w:spacing w:val="-10"/>
          <w:sz w:val="24"/>
          <w:szCs w:val="24"/>
        </w:rPr>
        <w:t xml:space="preserve"> </w:t>
      </w:r>
      <w:r w:rsidRPr="00407121">
        <w:rPr>
          <w:sz w:val="24"/>
          <w:szCs w:val="24"/>
        </w:rPr>
        <w:t>социумом.</w:t>
      </w:r>
    </w:p>
    <w:p w:rsidR="00F06DBB" w:rsidRPr="00407121" w:rsidRDefault="00F06DBB" w:rsidP="00407121">
      <w:pPr>
        <w:ind w:left="57" w:firstLine="567"/>
        <w:jc w:val="both"/>
        <w:rPr>
          <w:rFonts w:cs="Times New Roman"/>
          <w:szCs w:val="24"/>
        </w:rPr>
      </w:pPr>
    </w:p>
    <w:p w:rsidR="009F1453" w:rsidRPr="00407121" w:rsidRDefault="009F1453" w:rsidP="00407121">
      <w:pPr>
        <w:ind w:left="57" w:firstLine="567"/>
        <w:jc w:val="both"/>
        <w:rPr>
          <w:rFonts w:cs="Times New Roman"/>
          <w:szCs w:val="24"/>
        </w:rPr>
      </w:pPr>
      <w:r w:rsidRPr="00407121">
        <w:rPr>
          <w:rFonts w:cs="Times New Roman"/>
          <w:b/>
          <w:szCs w:val="24"/>
        </w:rPr>
        <w:t>2.2. Планируемые результаты реализации Программы</w:t>
      </w:r>
      <w:r w:rsidRPr="00407121">
        <w:rPr>
          <w:rFonts w:cs="Times New Roman"/>
          <w:szCs w:val="24"/>
        </w:rPr>
        <w:t xml:space="preserve"> </w:t>
      </w:r>
    </w:p>
    <w:p w:rsidR="009F1453" w:rsidRPr="00407121" w:rsidRDefault="009F1453" w:rsidP="00407121">
      <w:pPr>
        <w:ind w:left="57" w:firstLine="567"/>
        <w:jc w:val="both"/>
        <w:rPr>
          <w:rFonts w:cs="Times New Roman"/>
          <w:b/>
          <w:szCs w:val="24"/>
        </w:rPr>
      </w:pPr>
      <w:r w:rsidRPr="00407121">
        <w:rPr>
          <w:rFonts w:cs="Times New Roman"/>
          <w:b/>
          <w:szCs w:val="24"/>
        </w:rPr>
        <w:t xml:space="preserve">2.2.1. Целевые ориентиры </w:t>
      </w:r>
    </w:p>
    <w:p w:rsidR="009F1453" w:rsidRPr="00C4793B" w:rsidRDefault="009F1453" w:rsidP="00407121">
      <w:pPr>
        <w:ind w:left="57" w:firstLine="567"/>
        <w:jc w:val="both"/>
        <w:rPr>
          <w:rFonts w:cs="Times New Roman"/>
          <w:i/>
          <w:szCs w:val="24"/>
        </w:rPr>
      </w:pPr>
      <w:r w:rsidRPr="00407121">
        <w:rPr>
          <w:rFonts w:cs="Times New Roman"/>
          <w:i/>
          <w:szCs w:val="24"/>
        </w:rPr>
        <w:t xml:space="preserve">Обязательная часть </w:t>
      </w:r>
    </w:p>
    <w:p w:rsidR="009F1453" w:rsidRPr="00407121" w:rsidRDefault="009F1453" w:rsidP="00407121">
      <w:pPr>
        <w:ind w:left="57" w:firstLine="567"/>
        <w:jc w:val="both"/>
        <w:rPr>
          <w:rFonts w:cs="Times New Roman"/>
          <w:szCs w:val="24"/>
        </w:rPr>
      </w:pPr>
      <w:r w:rsidRPr="00407121">
        <w:rPr>
          <w:rFonts w:cs="Times New Roman"/>
          <w:szCs w:val="24"/>
        </w:rPr>
        <w:t xml:space="preserve">На основе целевых ориентиров ФГОС ДО в Программе сформулированы планируемые результаты её освоения детьми разных возрастных групп. Дифференциация данных планируемых результатов по возрастам произведена в соответствии с ФОП ДО (п.15.1. – 15.4. раздел II ФОП ДО). 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 </w:t>
      </w:r>
    </w:p>
    <w:p w:rsidR="009F1453" w:rsidRPr="000B3BC8" w:rsidRDefault="009F1453" w:rsidP="00407121">
      <w:pPr>
        <w:ind w:left="57" w:firstLine="567"/>
        <w:jc w:val="both"/>
        <w:rPr>
          <w:rFonts w:cs="Times New Roman"/>
          <w:szCs w:val="24"/>
        </w:rPr>
      </w:pPr>
      <w:r w:rsidRPr="00407121">
        <w:rPr>
          <w:rFonts w:cs="Times New Roman"/>
          <w:b/>
          <w:szCs w:val="24"/>
        </w:rPr>
        <w:t>2.2.2. Возрастные особенности развития детей</w:t>
      </w:r>
      <w:r w:rsidRPr="00407121">
        <w:rPr>
          <w:rFonts w:cs="Times New Roman"/>
          <w:szCs w:val="24"/>
        </w:rPr>
        <w:t xml:space="preserve"> </w:t>
      </w:r>
    </w:p>
    <w:p w:rsidR="009F1453" w:rsidRPr="00407121" w:rsidRDefault="009F1453" w:rsidP="00407121">
      <w:pPr>
        <w:ind w:left="57" w:firstLine="567"/>
        <w:jc w:val="both"/>
        <w:rPr>
          <w:rFonts w:cs="Times New Roman"/>
          <w:szCs w:val="24"/>
        </w:rPr>
      </w:pPr>
      <w:r w:rsidRPr="00407121">
        <w:rPr>
          <w:rFonts w:cs="Times New Roman"/>
          <w:szCs w:val="24"/>
        </w:rPr>
        <w:lastRenderedPageBreak/>
        <w:t xml:space="preserve">В соответствии с ФГОС ДО специфика дошкольного возраста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дошкольного образования. 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w:t>
      </w:r>
      <w:r w:rsidR="00BF2950" w:rsidRPr="00407121">
        <w:rPr>
          <w:rFonts w:cs="Times New Roman"/>
          <w:szCs w:val="24"/>
        </w:rPr>
        <w:t xml:space="preserve">возраст (от трех до семи лет). </w:t>
      </w:r>
      <w:r w:rsidRPr="00407121">
        <w:rPr>
          <w:rFonts w:cs="Times New Roman"/>
          <w:szCs w:val="24"/>
        </w:rPr>
        <w:t xml:space="preserve">ОП ДО охватывает возрастные периоды физического и психического развития детей с 2-х месяцев до 8-ми лет. Обозначенные в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и не подразумевают его включения в соответствующую целевую группу. Образовательная программа ДОУ обеспечивает всестороннее развитие детей в возрасте от 2-месяцев до 8 лет с учетом их возрастных и индивидуальных особенностей по всем основным направлениям Программы, обеспечивает достижение воспитанниками готовности к школьному обучению. Содержание психолого-педагогической работы представлено по возрастным группам. Возрастные особенности развития детей и задачи развития для каждого возрастного периода Программы совпадают с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 (п.15.1-15.3). </w:t>
      </w:r>
    </w:p>
    <w:p w:rsidR="009F1453" w:rsidRPr="000B3BC8" w:rsidRDefault="009F1453" w:rsidP="00407121">
      <w:pPr>
        <w:ind w:left="57" w:firstLine="567"/>
        <w:jc w:val="both"/>
        <w:rPr>
          <w:rFonts w:cs="Times New Roman"/>
          <w:szCs w:val="24"/>
        </w:rPr>
      </w:pPr>
      <w:r w:rsidRPr="00407121">
        <w:rPr>
          <w:rFonts w:cs="Times New Roman"/>
          <w:b/>
          <w:szCs w:val="24"/>
        </w:rPr>
        <w:t>2.2.3. Ожидаемые образовательные результаты</w:t>
      </w:r>
    </w:p>
    <w:p w:rsidR="009F1453" w:rsidRPr="00407121" w:rsidRDefault="009F1453" w:rsidP="00407121">
      <w:pPr>
        <w:ind w:left="57" w:firstLine="567"/>
        <w:jc w:val="both"/>
        <w:rPr>
          <w:rFonts w:cs="Times New Roman"/>
          <w:szCs w:val="24"/>
        </w:rPr>
      </w:pPr>
      <w:r w:rsidRPr="00407121">
        <w:rPr>
          <w:rFonts w:cs="Times New Roman"/>
          <w:szCs w:val="24"/>
        </w:rPr>
        <w:t xml:space="preserve"> Ожидаемые образовательные результаты ООП ДО конкретизируют требования ФГОС ДО к планируемым результатам в обязательной части и части, формируемой участниками образовательных отношений с учетом возрастных возможностей и индивидуальных различий (индивидуальных траекторий развития) детей, а также особенностей развития детей с ОВЗ. Планируемые результаты каждого возрастного периода совпадают с планируемыми результатами Федеральной образовательной программы дошкольного образования, утвержденной приказом Министерства просвещения Российской Федерации от 25 ноября 2022 г. N 1028. </w:t>
      </w:r>
    </w:p>
    <w:p w:rsidR="009F1453" w:rsidRPr="00407121" w:rsidRDefault="009F1453" w:rsidP="00407121">
      <w:pPr>
        <w:ind w:left="57" w:firstLine="567"/>
        <w:jc w:val="both"/>
        <w:rPr>
          <w:rFonts w:cs="Times New Roman"/>
          <w:szCs w:val="24"/>
        </w:rPr>
      </w:pPr>
      <w:r w:rsidRPr="00407121">
        <w:rPr>
          <w:rFonts w:cs="Times New Roman"/>
          <w:b/>
          <w:szCs w:val="24"/>
        </w:rPr>
        <w:t>2.2.4. Планируемые результаты на этапе завершения освоения</w:t>
      </w:r>
      <w:r w:rsidRPr="00407121">
        <w:rPr>
          <w:rFonts w:cs="Times New Roman"/>
          <w:szCs w:val="24"/>
        </w:rPr>
        <w:t xml:space="preserve"> </w:t>
      </w:r>
      <w:r w:rsidRPr="00407121">
        <w:rPr>
          <w:rFonts w:cs="Times New Roman"/>
          <w:b/>
          <w:szCs w:val="24"/>
        </w:rPr>
        <w:t>Программы</w:t>
      </w:r>
      <w:r w:rsidRPr="00407121">
        <w:rPr>
          <w:rFonts w:cs="Times New Roman"/>
          <w:szCs w:val="24"/>
        </w:rPr>
        <w:t xml:space="preserve"> </w:t>
      </w:r>
    </w:p>
    <w:p w:rsidR="009F1453" w:rsidRPr="00407121" w:rsidRDefault="009F1453" w:rsidP="00407121">
      <w:pPr>
        <w:ind w:left="57" w:firstLine="567"/>
        <w:jc w:val="both"/>
        <w:rPr>
          <w:rFonts w:cs="Times New Roman"/>
          <w:szCs w:val="24"/>
        </w:rPr>
      </w:pPr>
      <w:r w:rsidRPr="00407121">
        <w:rPr>
          <w:rFonts w:cs="Times New Roman"/>
          <w:szCs w:val="24"/>
        </w:rPr>
        <w:t xml:space="preserve">К концу дошкольного возраста: </w:t>
      </w:r>
    </w:p>
    <w:p w:rsidR="009F1453" w:rsidRPr="00407121" w:rsidRDefault="009F1453" w:rsidP="00407121">
      <w:pPr>
        <w:ind w:left="57" w:firstLine="567"/>
        <w:jc w:val="both"/>
        <w:rPr>
          <w:rFonts w:cs="Times New Roman"/>
          <w:szCs w:val="24"/>
        </w:rPr>
      </w:pPr>
      <w:r w:rsidRPr="00407121">
        <w:rPr>
          <w:rFonts w:cs="Times New Roman"/>
          <w:szCs w:val="24"/>
        </w:rPr>
        <w:t>-у ребенка сформированы основные физические и нравственно-волевые качества;</w:t>
      </w:r>
    </w:p>
    <w:p w:rsidR="009F1453" w:rsidRPr="00407121" w:rsidRDefault="009F1453" w:rsidP="00407121">
      <w:pPr>
        <w:ind w:left="57" w:firstLine="567"/>
        <w:jc w:val="both"/>
        <w:rPr>
          <w:rFonts w:cs="Times New Roman"/>
          <w:szCs w:val="24"/>
        </w:rPr>
      </w:pPr>
      <w:r w:rsidRPr="00407121">
        <w:rPr>
          <w:rFonts w:cs="Times New Roman"/>
          <w:szCs w:val="24"/>
        </w:rPr>
        <w:t xml:space="preserve"> -ребёнок владеет основными движениями и элементами спортивных игр, может контролировать свои движение и управлять ими; </w:t>
      </w:r>
    </w:p>
    <w:p w:rsidR="009F1453" w:rsidRPr="00407121" w:rsidRDefault="009F1453" w:rsidP="00407121">
      <w:pPr>
        <w:ind w:left="57" w:firstLine="567"/>
        <w:jc w:val="both"/>
        <w:rPr>
          <w:rFonts w:cs="Times New Roman"/>
          <w:szCs w:val="24"/>
        </w:rPr>
      </w:pPr>
      <w:r w:rsidRPr="00407121">
        <w:rPr>
          <w:rFonts w:cs="Times New Roman"/>
          <w:szCs w:val="24"/>
        </w:rPr>
        <w:t>-ребёнок соблюдает элементарные правила здорового образа жизни и личной гигиены;</w:t>
      </w:r>
    </w:p>
    <w:p w:rsidR="009F1453" w:rsidRPr="00407121" w:rsidRDefault="009F1453" w:rsidP="00407121">
      <w:pPr>
        <w:ind w:left="57" w:firstLine="567"/>
        <w:jc w:val="both"/>
        <w:rPr>
          <w:rFonts w:cs="Times New Roman"/>
          <w:szCs w:val="24"/>
        </w:rPr>
      </w:pPr>
      <w:r w:rsidRPr="00407121">
        <w:rPr>
          <w:rFonts w:cs="Times New Roman"/>
          <w:szCs w:val="24"/>
        </w:rPr>
        <w:t xml:space="preserve">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9F1453" w:rsidRPr="00407121" w:rsidRDefault="009F1453" w:rsidP="00407121">
      <w:pPr>
        <w:ind w:left="57" w:firstLine="567"/>
        <w:jc w:val="both"/>
        <w:rPr>
          <w:rFonts w:cs="Times New Roman"/>
          <w:szCs w:val="24"/>
        </w:rPr>
      </w:pPr>
      <w:r w:rsidRPr="00407121">
        <w:rPr>
          <w:rFonts w:cs="Times New Roman"/>
          <w:szCs w:val="24"/>
        </w:rPr>
        <w:t xml:space="preserve">- ребёнок проявляет элементы творчества в двигательной деятельности; </w:t>
      </w:r>
    </w:p>
    <w:p w:rsidR="009F1453" w:rsidRPr="00407121" w:rsidRDefault="009F1453" w:rsidP="00407121">
      <w:pPr>
        <w:ind w:left="57" w:firstLine="567"/>
        <w:jc w:val="both"/>
        <w:rPr>
          <w:rFonts w:cs="Times New Roman"/>
          <w:szCs w:val="24"/>
        </w:rPr>
      </w:pPr>
      <w:r w:rsidRPr="00407121">
        <w:rPr>
          <w:rFonts w:cs="Times New Roman"/>
          <w:szCs w:val="24"/>
        </w:rPr>
        <w:t xml:space="preserve">-ребёнок проявляет нравственно-волевые качества, самоконтроль и может осуществлять анализ своей двигательной деятельности; </w:t>
      </w:r>
    </w:p>
    <w:p w:rsidR="009F1453" w:rsidRPr="00407121" w:rsidRDefault="009F1453" w:rsidP="00407121">
      <w:pPr>
        <w:ind w:left="57" w:firstLine="567"/>
        <w:jc w:val="both"/>
        <w:rPr>
          <w:rFonts w:cs="Times New Roman"/>
          <w:szCs w:val="24"/>
        </w:rPr>
      </w:pPr>
      <w:r w:rsidRPr="00407121">
        <w:rPr>
          <w:rFonts w:cs="Times New Roman"/>
          <w:szCs w:val="24"/>
        </w:rPr>
        <w:lastRenderedPageBreak/>
        <w:t xml:space="preserve">-ребёнок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w:t>
      </w:r>
    </w:p>
    <w:p w:rsidR="009F1453" w:rsidRPr="00407121" w:rsidRDefault="009F1453" w:rsidP="00407121">
      <w:pPr>
        <w:ind w:left="57" w:firstLine="567"/>
        <w:jc w:val="both"/>
        <w:rPr>
          <w:rFonts w:cs="Times New Roman"/>
          <w:szCs w:val="24"/>
        </w:rPr>
      </w:pPr>
      <w:r w:rsidRPr="00407121">
        <w:rPr>
          <w:rFonts w:cs="Times New Roman"/>
          <w:szCs w:val="24"/>
        </w:rPr>
        <w:t xml:space="preserve">-ребёнок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9F1453" w:rsidRPr="00407121" w:rsidRDefault="009F1453" w:rsidP="00407121">
      <w:pPr>
        <w:ind w:left="57" w:firstLine="567"/>
        <w:jc w:val="both"/>
        <w:rPr>
          <w:rFonts w:cs="Times New Roman"/>
          <w:szCs w:val="24"/>
        </w:rPr>
      </w:pPr>
      <w:r w:rsidRPr="00407121">
        <w:rPr>
          <w:rFonts w:cs="Times New Roman"/>
          <w:szCs w:val="24"/>
        </w:rPr>
        <w:t xml:space="preserve">-ребёнок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rsidR="009F1453" w:rsidRPr="00407121" w:rsidRDefault="009F1453" w:rsidP="00407121">
      <w:pPr>
        <w:ind w:left="57" w:firstLine="567"/>
        <w:jc w:val="both"/>
        <w:rPr>
          <w:rFonts w:cs="Times New Roman"/>
          <w:szCs w:val="24"/>
        </w:rPr>
      </w:pPr>
      <w:r w:rsidRPr="00407121">
        <w:rPr>
          <w:rFonts w:cs="Times New Roman"/>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9F1453" w:rsidRPr="00407121" w:rsidRDefault="009F1453" w:rsidP="00407121">
      <w:pPr>
        <w:ind w:left="57" w:firstLine="567"/>
        <w:jc w:val="both"/>
        <w:rPr>
          <w:rFonts w:cs="Times New Roman"/>
          <w:szCs w:val="24"/>
        </w:rPr>
      </w:pPr>
      <w:r w:rsidRPr="00407121">
        <w:rPr>
          <w:rFonts w:cs="Times New Roman"/>
          <w:szCs w:val="24"/>
        </w:rPr>
        <w:t xml:space="preserve">- ребёнок владеет средствами общения и способами взаимодействия со взрослыми и сверстниками; </w:t>
      </w:r>
    </w:p>
    <w:p w:rsidR="009F1453" w:rsidRPr="00407121" w:rsidRDefault="009F1453" w:rsidP="00407121">
      <w:pPr>
        <w:ind w:left="57" w:firstLine="567"/>
        <w:jc w:val="both"/>
        <w:rPr>
          <w:rFonts w:cs="Times New Roman"/>
          <w:szCs w:val="24"/>
        </w:rPr>
      </w:pPr>
      <w:r w:rsidRPr="00407121">
        <w:rPr>
          <w:rFonts w:cs="Times New Roman"/>
          <w:szCs w:val="24"/>
        </w:rPr>
        <w:t>-способен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9F1453" w:rsidRPr="00407121" w:rsidRDefault="009F1453" w:rsidP="00407121">
      <w:pPr>
        <w:ind w:left="57" w:firstLine="567"/>
        <w:jc w:val="both"/>
        <w:rPr>
          <w:rFonts w:cs="Times New Roman"/>
          <w:szCs w:val="24"/>
        </w:rPr>
      </w:pPr>
      <w:r w:rsidRPr="00407121">
        <w:rPr>
          <w:rFonts w:cs="Times New Roman"/>
          <w:szCs w:val="24"/>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9F1453" w:rsidRPr="00407121" w:rsidRDefault="009F1453" w:rsidP="00407121">
      <w:pPr>
        <w:ind w:left="57" w:firstLine="567"/>
        <w:jc w:val="both"/>
        <w:rPr>
          <w:rFonts w:cs="Times New Roman"/>
          <w:szCs w:val="24"/>
        </w:rPr>
      </w:pPr>
      <w:r w:rsidRPr="00407121">
        <w:rPr>
          <w:rFonts w:cs="Times New Roman"/>
          <w:szCs w:val="24"/>
        </w:rPr>
        <w:t xml:space="preserve">- ребёнок стремится сохранять позитивную самооценку; ребёнок проявляет положительное отношение к миру, разным видам труда, другим людям и самому себе; </w:t>
      </w:r>
    </w:p>
    <w:p w:rsidR="009F1453" w:rsidRPr="00407121" w:rsidRDefault="009F1453" w:rsidP="00407121">
      <w:pPr>
        <w:ind w:left="57" w:firstLine="567"/>
        <w:jc w:val="both"/>
        <w:rPr>
          <w:rFonts w:cs="Times New Roman"/>
          <w:szCs w:val="24"/>
        </w:rPr>
      </w:pPr>
      <w:r w:rsidRPr="00407121">
        <w:rPr>
          <w:rFonts w:cs="Times New Roman"/>
          <w:szCs w:val="24"/>
        </w:rPr>
        <w:t>-у ребёнка выражено стремление заниматься социально значимой деятельностью;</w:t>
      </w:r>
    </w:p>
    <w:p w:rsidR="009F1453" w:rsidRPr="00407121" w:rsidRDefault="009F1453" w:rsidP="00407121">
      <w:pPr>
        <w:ind w:left="57" w:firstLine="567"/>
        <w:jc w:val="both"/>
        <w:rPr>
          <w:rFonts w:cs="Times New Roman"/>
          <w:szCs w:val="24"/>
        </w:rPr>
      </w:pPr>
      <w:r w:rsidRPr="00407121">
        <w:rPr>
          <w:rFonts w:cs="Times New Roman"/>
          <w:szCs w:val="24"/>
        </w:rPr>
        <w:t xml:space="preserve">- ребёнок способен откликаться на эмоции близких людей, проявлять эмпатию (сочувствие, сопереживание, содействие); </w:t>
      </w:r>
    </w:p>
    <w:p w:rsidR="009F1453" w:rsidRPr="00407121" w:rsidRDefault="009F1453" w:rsidP="00407121">
      <w:pPr>
        <w:ind w:left="57" w:firstLine="567"/>
        <w:jc w:val="both"/>
        <w:rPr>
          <w:rFonts w:cs="Times New Roman"/>
          <w:szCs w:val="24"/>
        </w:rPr>
      </w:pPr>
      <w:r w:rsidRPr="00407121">
        <w:rPr>
          <w:rFonts w:cs="Times New Roman"/>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9F1453" w:rsidRPr="00407121" w:rsidRDefault="009F1453" w:rsidP="00407121">
      <w:pPr>
        <w:ind w:left="57" w:firstLine="567"/>
        <w:jc w:val="both"/>
        <w:rPr>
          <w:rFonts w:cs="Times New Roman"/>
          <w:szCs w:val="24"/>
        </w:rPr>
      </w:pPr>
      <w:r w:rsidRPr="00407121">
        <w:rPr>
          <w:rFonts w:cs="Times New Roman"/>
          <w:szCs w:val="24"/>
        </w:rPr>
        <w:t xml:space="preserve">- 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9F1453" w:rsidRPr="00407121" w:rsidRDefault="009F1453" w:rsidP="00407121">
      <w:pPr>
        <w:ind w:left="57" w:firstLine="567"/>
        <w:jc w:val="both"/>
        <w:rPr>
          <w:rFonts w:cs="Times New Roman"/>
          <w:szCs w:val="24"/>
        </w:rPr>
      </w:pPr>
      <w:r w:rsidRPr="00407121">
        <w:rPr>
          <w:rFonts w:cs="Times New Roman"/>
          <w:szCs w:val="24"/>
        </w:rPr>
        <w:t xml:space="preserve">-ребёнок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rsidR="009F1453" w:rsidRPr="00407121" w:rsidRDefault="009F1453" w:rsidP="00407121">
      <w:pPr>
        <w:ind w:left="57" w:firstLine="567"/>
        <w:jc w:val="both"/>
        <w:rPr>
          <w:rFonts w:cs="Times New Roman"/>
          <w:szCs w:val="24"/>
        </w:rPr>
      </w:pPr>
      <w:r w:rsidRPr="00407121">
        <w:rPr>
          <w:rFonts w:cs="Times New Roman"/>
          <w:szCs w:val="24"/>
        </w:rPr>
        <w:t xml:space="preserve">-ребёнок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rsidR="009F1453" w:rsidRPr="00407121" w:rsidRDefault="009F1453" w:rsidP="00407121">
      <w:pPr>
        <w:ind w:left="57" w:firstLine="567"/>
        <w:jc w:val="both"/>
        <w:rPr>
          <w:rFonts w:cs="Times New Roman"/>
          <w:szCs w:val="24"/>
        </w:rPr>
      </w:pPr>
      <w:r w:rsidRPr="00407121">
        <w:rPr>
          <w:rFonts w:cs="Times New Roman"/>
          <w:szCs w:val="24"/>
        </w:rPr>
        <w:t xml:space="preserve">-ребёнок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rsidR="00D63238" w:rsidRPr="00407121" w:rsidRDefault="009F1453" w:rsidP="00407121">
      <w:pPr>
        <w:ind w:left="57" w:firstLine="567"/>
        <w:jc w:val="both"/>
        <w:rPr>
          <w:rFonts w:cs="Times New Roman"/>
          <w:szCs w:val="24"/>
        </w:rPr>
      </w:pPr>
      <w:r w:rsidRPr="00407121">
        <w:rPr>
          <w:rFonts w:cs="Times New Roman"/>
          <w:szCs w:val="24"/>
        </w:rPr>
        <w:t xml:space="preserve">-ребёнок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w:t>
      </w:r>
    </w:p>
    <w:p w:rsidR="00D63238" w:rsidRPr="00407121" w:rsidRDefault="00D63238" w:rsidP="00407121">
      <w:pPr>
        <w:ind w:left="57" w:firstLine="567"/>
        <w:jc w:val="both"/>
        <w:rPr>
          <w:rFonts w:cs="Times New Roman"/>
          <w:szCs w:val="24"/>
        </w:rPr>
      </w:pPr>
      <w:r w:rsidRPr="00407121">
        <w:rPr>
          <w:rFonts w:cs="Times New Roman"/>
          <w:szCs w:val="24"/>
        </w:rPr>
        <w:t>-</w:t>
      </w:r>
      <w:r w:rsidR="009F1453" w:rsidRPr="00407121">
        <w:rPr>
          <w:rFonts w:cs="Times New Roman"/>
          <w:szCs w:val="24"/>
        </w:rPr>
        <w:t xml:space="preserve">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rsidR="00D63238" w:rsidRPr="00407121" w:rsidRDefault="00D63238" w:rsidP="00407121">
      <w:pPr>
        <w:ind w:left="57" w:firstLine="567"/>
        <w:jc w:val="both"/>
        <w:rPr>
          <w:rFonts w:cs="Times New Roman"/>
          <w:szCs w:val="24"/>
        </w:rPr>
      </w:pPr>
      <w:r w:rsidRPr="00407121">
        <w:rPr>
          <w:rFonts w:cs="Times New Roman"/>
          <w:szCs w:val="24"/>
        </w:rPr>
        <w:t>-</w:t>
      </w:r>
      <w:r w:rsidR="009F1453" w:rsidRPr="00407121">
        <w:rPr>
          <w:rFonts w:cs="Times New Roman"/>
          <w:szCs w:val="24"/>
        </w:rPr>
        <w:t xml:space="preserve">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rsidR="00D63238" w:rsidRPr="00407121" w:rsidRDefault="00D63238" w:rsidP="00407121">
      <w:pPr>
        <w:ind w:left="57" w:firstLine="567"/>
        <w:jc w:val="both"/>
        <w:rPr>
          <w:rFonts w:cs="Times New Roman"/>
          <w:szCs w:val="24"/>
        </w:rPr>
      </w:pPr>
      <w:r w:rsidRPr="00407121">
        <w:rPr>
          <w:rFonts w:cs="Times New Roman"/>
          <w:szCs w:val="24"/>
        </w:rPr>
        <w:lastRenderedPageBreak/>
        <w:t>-</w:t>
      </w:r>
      <w:r w:rsidR="009F1453" w:rsidRPr="00407121">
        <w:rPr>
          <w:rFonts w:cs="Times New Roman"/>
          <w:szCs w:val="24"/>
        </w:rPr>
        <w:t xml:space="preserve">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w:t>
      </w:r>
    </w:p>
    <w:p w:rsidR="00D63238" w:rsidRPr="00407121" w:rsidRDefault="00D63238" w:rsidP="00407121">
      <w:pPr>
        <w:ind w:left="57" w:firstLine="567"/>
        <w:jc w:val="both"/>
        <w:rPr>
          <w:rFonts w:cs="Times New Roman"/>
          <w:szCs w:val="24"/>
        </w:rPr>
      </w:pPr>
      <w:r w:rsidRPr="00407121">
        <w:rPr>
          <w:rFonts w:cs="Times New Roman"/>
          <w:szCs w:val="24"/>
        </w:rPr>
        <w:t>-</w:t>
      </w:r>
      <w:r w:rsidR="009F1453" w:rsidRPr="00407121">
        <w:rPr>
          <w:rFonts w:cs="Times New Roman"/>
          <w:szCs w:val="24"/>
        </w:rPr>
        <w:t xml:space="preserve">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w:t>
      </w:r>
    </w:p>
    <w:p w:rsidR="00D63238" w:rsidRPr="00407121" w:rsidRDefault="00D63238" w:rsidP="00407121">
      <w:pPr>
        <w:ind w:left="57" w:firstLine="567"/>
        <w:jc w:val="both"/>
        <w:rPr>
          <w:rFonts w:cs="Times New Roman"/>
          <w:szCs w:val="24"/>
        </w:rPr>
      </w:pPr>
      <w:r w:rsidRPr="00407121">
        <w:rPr>
          <w:rFonts w:cs="Times New Roman"/>
          <w:szCs w:val="24"/>
        </w:rPr>
        <w:t>-</w:t>
      </w:r>
      <w:r w:rsidR="009F1453" w:rsidRPr="00407121">
        <w:rPr>
          <w:rFonts w:cs="Times New Roman"/>
          <w:szCs w:val="24"/>
        </w:rPr>
        <w:t xml:space="preserve">осознанно  соблюдает правила поведения в природе, знает способы охраны природы, демонстрирует заботливое отношение к ней; </w:t>
      </w:r>
    </w:p>
    <w:p w:rsidR="00D63238" w:rsidRPr="00407121" w:rsidRDefault="00D63238" w:rsidP="00407121">
      <w:pPr>
        <w:ind w:left="57" w:firstLine="567"/>
        <w:jc w:val="both"/>
        <w:rPr>
          <w:rFonts w:cs="Times New Roman"/>
          <w:szCs w:val="24"/>
        </w:rPr>
      </w:pPr>
      <w:r w:rsidRPr="00407121">
        <w:rPr>
          <w:rFonts w:cs="Times New Roman"/>
          <w:szCs w:val="24"/>
        </w:rPr>
        <w:t>-</w:t>
      </w:r>
      <w:r w:rsidR="009F1453" w:rsidRPr="00407121">
        <w:rPr>
          <w:rFonts w:cs="Times New Roman"/>
          <w:szCs w:val="24"/>
        </w:rPr>
        <w:t xml:space="preserve">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w:t>
      </w:r>
    </w:p>
    <w:p w:rsidR="00D63238" w:rsidRPr="00407121" w:rsidRDefault="00D63238" w:rsidP="00407121">
      <w:pPr>
        <w:ind w:left="57" w:firstLine="567"/>
        <w:jc w:val="both"/>
        <w:rPr>
          <w:rFonts w:cs="Times New Roman"/>
          <w:szCs w:val="24"/>
        </w:rPr>
      </w:pPr>
      <w:r w:rsidRPr="00407121">
        <w:rPr>
          <w:rFonts w:cs="Times New Roman"/>
          <w:szCs w:val="24"/>
        </w:rPr>
        <w:t>-</w:t>
      </w:r>
      <w:r w:rsidR="009F1453" w:rsidRPr="00407121">
        <w:rPr>
          <w:rFonts w:cs="Times New Roman"/>
          <w:szCs w:val="24"/>
        </w:rPr>
        <w:t xml:space="preserve">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D63238" w:rsidRPr="00407121" w:rsidRDefault="00D63238" w:rsidP="00407121">
      <w:pPr>
        <w:ind w:left="57" w:firstLine="567"/>
        <w:jc w:val="both"/>
        <w:rPr>
          <w:rFonts w:cs="Times New Roman"/>
          <w:szCs w:val="24"/>
        </w:rPr>
      </w:pPr>
      <w:r w:rsidRPr="00407121">
        <w:rPr>
          <w:rFonts w:cs="Times New Roman"/>
          <w:szCs w:val="24"/>
        </w:rPr>
        <w:t>-</w:t>
      </w:r>
      <w:r w:rsidR="009F1453" w:rsidRPr="00407121">
        <w:rPr>
          <w:rFonts w:cs="Times New Roman"/>
          <w:szCs w:val="24"/>
        </w:rPr>
        <w:t xml:space="preserve">ребёнок способен планировать свои действия, направленные на достижение конкретной цели; </w:t>
      </w:r>
    </w:p>
    <w:p w:rsidR="00D63238" w:rsidRPr="00407121" w:rsidRDefault="00D63238" w:rsidP="00407121">
      <w:pPr>
        <w:ind w:left="57" w:firstLine="567"/>
        <w:jc w:val="both"/>
        <w:rPr>
          <w:rFonts w:cs="Times New Roman"/>
          <w:szCs w:val="24"/>
        </w:rPr>
      </w:pPr>
      <w:r w:rsidRPr="00407121">
        <w:rPr>
          <w:rFonts w:cs="Times New Roman"/>
          <w:szCs w:val="24"/>
        </w:rPr>
        <w:t>-</w:t>
      </w:r>
      <w:r w:rsidR="009F1453" w:rsidRPr="00407121">
        <w:rPr>
          <w:rFonts w:cs="Times New Roman"/>
          <w:szCs w:val="24"/>
        </w:rPr>
        <w:t>демонстрирует сформированные предпосылки к учебной деятельности и элементы готовности к школьному обучению.</w:t>
      </w:r>
    </w:p>
    <w:p w:rsidR="00D63238" w:rsidRPr="00407121" w:rsidRDefault="009F1453" w:rsidP="00407121">
      <w:pPr>
        <w:ind w:left="57" w:firstLine="567"/>
        <w:jc w:val="both"/>
        <w:rPr>
          <w:rFonts w:cs="Times New Roman"/>
          <w:b/>
          <w:szCs w:val="24"/>
        </w:rPr>
      </w:pPr>
      <w:r w:rsidRPr="00407121">
        <w:rPr>
          <w:rFonts w:cs="Times New Roman"/>
          <w:szCs w:val="24"/>
        </w:rPr>
        <w:t xml:space="preserve"> </w:t>
      </w:r>
      <w:r w:rsidRPr="00407121">
        <w:rPr>
          <w:rFonts w:cs="Times New Roman"/>
          <w:b/>
          <w:szCs w:val="24"/>
        </w:rPr>
        <w:t>2.2.5. Система оценки результатов освоения Программы</w:t>
      </w:r>
    </w:p>
    <w:p w:rsidR="00D63238" w:rsidRPr="00407121" w:rsidRDefault="009F1453" w:rsidP="00407121">
      <w:pPr>
        <w:ind w:left="57" w:firstLine="567"/>
        <w:jc w:val="both"/>
        <w:rPr>
          <w:rFonts w:cs="Times New Roman"/>
          <w:i/>
          <w:szCs w:val="24"/>
        </w:rPr>
      </w:pPr>
      <w:r w:rsidRPr="00407121">
        <w:rPr>
          <w:rFonts w:cs="Times New Roman"/>
          <w:szCs w:val="24"/>
        </w:rPr>
        <w:t xml:space="preserve"> </w:t>
      </w:r>
      <w:r w:rsidRPr="00407121">
        <w:rPr>
          <w:rFonts w:cs="Times New Roman"/>
          <w:i/>
          <w:szCs w:val="24"/>
        </w:rPr>
        <w:t>Обязательная часть</w:t>
      </w:r>
    </w:p>
    <w:p w:rsidR="00D63238" w:rsidRPr="00407121" w:rsidRDefault="009F1453" w:rsidP="00407121">
      <w:pPr>
        <w:ind w:left="57" w:firstLine="567"/>
        <w:jc w:val="both"/>
        <w:rPr>
          <w:rFonts w:cs="Times New Roman"/>
          <w:szCs w:val="24"/>
        </w:rPr>
      </w:pPr>
      <w:r w:rsidRPr="00407121">
        <w:rPr>
          <w:rFonts w:cs="Times New Roman"/>
          <w:szCs w:val="24"/>
        </w:rPr>
        <w:t>В</w:t>
      </w:r>
      <w:r w:rsidR="001F533B">
        <w:rPr>
          <w:rFonts w:cs="Times New Roman"/>
          <w:szCs w:val="24"/>
        </w:rPr>
        <w:t xml:space="preserve"> соответствии с ФГОС ДО</w:t>
      </w:r>
      <w:r w:rsidRPr="00407121">
        <w:rPr>
          <w:rFonts w:cs="Times New Roman"/>
          <w:szCs w:val="24"/>
        </w:rPr>
        <w:t xml:space="preserve"> ожидаемые образовательные результаты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w:t>
      </w:r>
      <w:r w:rsidR="00D63238" w:rsidRPr="00407121">
        <w:rPr>
          <w:rFonts w:cs="Times New Roman"/>
          <w:szCs w:val="24"/>
        </w:rPr>
        <w:t>деятельности и подготовки детей</w:t>
      </w:r>
      <w:r w:rsidRPr="00407121">
        <w:rPr>
          <w:rFonts w:cs="Times New Roman"/>
          <w:szCs w:val="24"/>
        </w:rPr>
        <w:t>. Освоение Программы в учреждении не сопровождается проведением промежуточных аттестации и итоговой аттестации воспитанников. Для этого педагог использует инструментарий оценки своей работы, который позволяет ему оптимальным образом выстраивать взаимодействие с детьми. В представленной системе оценки результатов освоения Программы отражены современные тенденции, связанные с изменением понимания оценки качества дошкольного образования. В первую очередь, речь идет о постепенном смещении акцента с объективного (тестового) подхода в сторону аутентичной оценки. В основе аутентичной оценки лежат следующие принципы. Во-первых, она строится в основном на анализе реального поведения ребенка, а не на результате выполнения специальных заданий. Информация фиксируется посред</w:t>
      </w:r>
      <w:r w:rsidRPr="00407121">
        <w:rPr>
          <w:rFonts w:cs="Times New Roman"/>
          <w:szCs w:val="24"/>
        </w:rPr>
        <w:lastRenderedPageBreak/>
        <w:t>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 Аутентичные оценки могут давать взрослые, которые проводят с ребенком много времени, хорошо знают его поведение, аутентичная оценка максимально структурирована. И наконец, если в случае тестовой оценки родители далеко не всегда понимают смысл полученных данных, а потому нередко выражают негативное отношение к тестированию детей, то в случае аутентичной оценки ответы им понятны. Родители могут стать партнерами педагога при поиске ответа на тот или иной вопрос.</w:t>
      </w:r>
    </w:p>
    <w:p w:rsidR="00233B38" w:rsidRPr="00407121" w:rsidRDefault="009F1453" w:rsidP="00407121">
      <w:pPr>
        <w:ind w:left="57" w:firstLine="567"/>
        <w:jc w:val="both"/>
        <w:rPr>
          <w:rFonts w:cs="Times New Roman"/>
          <w:b/>
          <w:szCs w:val="24"/>
        </w:rPr>
      </w:pPr>
      <w:r w:rsidRPr="00407121">
        <w:rPr>
          <w:rFonts w:cs="Times New Roman"/>
          <w:szCs w:val="24"/>
        </w:rPr>
        <w:t xml:space="preserve"> </w:t>
      </w:r>
      <w:r w:rsidRPr="00407121">
        <w:rPr>
          <w:rFonts w:cs="Times New Roman"/>
          <w:b/>
          <w:szCs w:val="24"/>
        </w:rPr>
        <w:t>2.3. Педагогическая диагностика достижения планируемых результатов</w:t>
      </w:r>
    </w:p>
    <w:p w:rsidR="00D63238" w:rsidRPr="00407121" w:rsidRDefault="009F1453" w:rsidP="00407121">
      <w:pPr>
        <w:ind w:left="57" w:firstLine="567"/>
        <w:jc w:val="both"/>
        <w:rPr>
          <w:rFonts w:cs="Times New Roman"/>
          <w:i/>
          <w:szCs w:val="24"/>
        </w:rPr>
      </w:pPr>
      <w:r w:rsidRPr="00407121">
        <w:rPr>
          <w:rFonts w:cs="Times New Roman"/>
          <w:i/>
          <w:szCs w:val="24"/>
        </w:rPr>
        <w:t xml:space="preserve"> Обязательная часть</w:t>
      </w:r>
    </w:p>
    <w:p w:rsidR="00D63238" w:rsidRPr="00407121" w:rsidRDefault="009F1453" w:rsidP="00407121">
      <w:pPr>
        <w:ind w:left="57" w:firstLine="567"/>
        <w:jc w:val="both"/>
        <w:rPr>
          <w:rFonts w:cs="Times New Roman"/>
          <w:szCs w:val="24"/>
        </w:rPr>
      </w:pPr>
      <w:r w:rsidRPr="00407121">
        <w:rPr>
          <w:rFonts w:cs="Times New Roman"/>
          <w:szCs w:val="24"/>
        </w:rPr>
        <w:t xml:space="preserve"> 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Цель педагогической диагностики, а также особенности ее проведения определяются требованиями ФГОС ДО. При реализации Программы может проводиться оценка индивидуального развития детей (п. 3.2.3 ФГОС ДО), которая осуществляется педагогом в рамках педагогической диагностики. Специфика педагогической диагностики достижения планируемых образовательных результатов обусловлена следующими требованиями ФГОС ДО: </w:t>
      </w:r>
    </w:p>
    <w:p w:rsidR="00D63238" w:rsidRPr="00407121" w:rsidRDefault="009F1453" w:rsidP="00407121">
      <w:pPr>
        <w:ind w:left="57" w:firstLine="567"/>
        <w:jc w:val="both"/>
        <w:rPr>
          <w:rFonts w:cs="Times New Roman"/>
          <w:szCs w:val="24"/>
        </w:rPr>
      </w:pPr>
      <w:r w:rsidRPr="00407121">
        <w:rPr>
          <w:rFonts w:cs="Times New Roman"/>
          <w:szCs w:val="24"/>
        </w:rPr>
        <w:t>- планируемые результаты освоения основной образовательной программы ДО заданы как целевые ориентиры ДО и представляют собой социально</w:t>
      </w:r>
      <w:r w:rsidR="00F93826" w:rsidRPr="00407121">
        <w:rPr>
          <w:rFonts w:cs="Times New Roman"/>
          <w:szCs w:val="24"/>
        </w:rPr>
        <w:t>-</w:t>
      </w:r>
      <w:r w:rsidRPr="00407121">
        <w:rPr>
          <w:rFonts w:cs="Times New Roman"/>
          <w:szCs w:val="24"/>
        </w:rPr>
        <w:t xml:space="preserve">нормативные возрастные характеристики возможных достижений ребенка на разных этапах дошкольного детства; </w:t>
      </w:r>
    </w:p>
    <w:p w:rsidR="00D63238" w:rsidRPr="00407121" w:rsidRDefault="009F1453" w:rsidP="00407121">
      <w:pPr>
        <w:ind w:left="57" w:firstLine="567"/>
        <w:jc w:val="both"/>
        <w:rPr>
          <w:rFonts w:cs="Times New Roman"/>
          <w:szCs w:val="24"/>
        </w:rPr>
      </w:pPr>
      <w:r w:rsidRPr="00407121">
        <w:rPr>
          <w:rFonts w:cs="Times New Roman"/>
          <w:szCs w:val="24"/>
        </w:rPr>
        <w:t xml:space="preserve">-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(п. 4.3 ФГОС ДО; п.16.3 раздел II ФОП ДО). </w:t>
      </w:r>
    </w:p>
    <w:p w:rsidR="001F533B" w:rsidRDefault="009F1453" w:rsidP="00407121">
      <w:pPr>
        <w:ind w:left="57" w:firstLine="567"/>
        <w:jc w:val="both"/>
        <w:rPr>
          <w:rFonts w:cs="Times New Roman"/>
          <w:szCs w:val="24"/>
        </w:rPr>
      </w:pPr>
      <w:r w:rsidRPr="00407121">
        <w:rPr>
          <w:rFonts w:cs="Times New Roman"/>
          <w:szCs w:val="24"/>
        </w:rPr>
        <w:t xml:space="preserve">- освоение Программы не сопровождается проведением промежуточных аттестаций и итоговой аттестации обучающихся (п. 4.3 ФГОС ДО). 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Результаты педагогической диагностики (мониторинга) могут использоваться исключительно для решения следующих образовательных задач: </w:t>
      </w:r>
    </w:p>
    <w:p w:rsidR="001F533B" w:rsidRDefault="009F1453" w:rsidP="00407121">
      <w:pPr>
        <w:ind w:left="57" w:firstLine="567"/>
        <w:jc w:val="both"/>
        <w:rPr>
          <w:rFonts w:cs="Times New Roman"/>
          <w:szCs w:val="24"/>
        </w:rPr>
      </w:pPr>
      <w:r w:rsidRPr="00407121">
        <w:rPr>
          <w:rFonts w:cs="Times New Roman"/>
          <w:szCs w:val="24"/>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1F533B" w:rsidRDefault="009F1453" w:rsidP="00407121">
      <w:pPr>
        <w:ind w:left="57" w:firstLine="567"/>
        <w:jc w:val="both"/>
        <w:rPr>
          <w:rFonts w:cs="Times New Roman"/>
          <w:szCs w:val="24"/>
        </w:rPr>
      </w:pPr>
      <w:r w:rsidRPr="00407121">
        <w:rPr>
          <w:rFonts w:cs="Times New Roman"/>
          <w:szCs w:val="24"/>
        </w:rPr>
        <w:t xml:space="preserve">2) оптимизации работы с группой детей. </w:t>
      </w:r>
    </w:p>
    <w:p w:rsidR="001F533B" w:rsidRDefault="009F1453" w:rsidP="00407121">
      <w:pPr>
        <w:ind w:left="57" w:firstLine="567"/>
        <w:jc w:val="both"/>
        <w:rPr>
          <w:rFonts w:cs="Times New Roman"/>
          <w:szCs w:val="24"/>
        </w:rPr>
      </w:pPr>
      <w:r w:rsidRPr="00407121">
        <w:rPr>
          <w:rFonts w:cs="Times New Roman"/>
          <w:szCs w:val="24"/>
        </w:rPr>
        <w:t xml:space="preserve">Периодичность проведения педагогической диагностики: </w:t>
      </w:r>
    </w:p>
    <w:p w:rsidR="00D63238" w:rsidRPr="00407121" w:rsidRDefault="009F1453" w:rsidP="00407121">
      <w:pPr>
        <w:ind w:left="57" w:firstLine="567"/>
        <w:jc w:val="both"/>
        <w:rPr>
          <w:rFonts w:cs="Times New Roman"/>
          <w:szCs w:val="24"/>
        </w:rPr>
      </w:pPr>
      <w:r w:rsidRPr="00407121">
        <w:rPr>
          <w:rFonts w:cs="Times New Roman"/>
          <w:szCs w:val="24"/>
        </w:rPr>
        <w:t xml:space="preserve">- на начальном этапе освоения ребенком образовательной программы в зависимости от времени его поступления в дошкольную группу (стартовая диагностика); </w:t>
      </w:r>
    </w:p>
    <w:p w:rsidR="001F533B" w:rsidRDefault="009F1453" w:rsidP="00407121">
      <w:pPr>
        <w:pStyle w:val="a3"/>
        <w:ind w:left="57" w:firstLine="567"/>
      </w:pPr>
      <w:r w:rsidRPr="00407121">
        <w:t xml:space="preserve">- на завершающем этапе освоения программы его возрастной группой (заключительная диагностика). </w:t>
      </w:r>
    </w:p>
    <w:p w:rsidR="00233B38" w:rsidRPr="00407121" w:rsidRDefault="009F1453" w:rsidP="00407121">
      <w:pPr>
        <w:pStyle w:val="a3"/>
        <w:ind w:left="57" w:firstLine="567"/>
      </w:pPr>
      <w:r w:rsidRPr="00407121">
        <w:t xml:space="preserve">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w:t>
      </w:r>
      <w:r w:rsidRPr="00407121">
        <w:lastRenderedPageBreak/>
        <w:t xml:space="preserve">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Основным методом педагогической диагностики является наблюдение. </w:t>
      </w:r>
      <w:r w:rsidR="00D63238" w:rsidRPr="00407121">
        <w:t>О</w:t>
      </w:r>
      <w:r w:rsidRPr="00407121">
        <w:t xml:space="preserve">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Фиксация данных наблюдения позволяет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Результаты наблюдения дополняются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F06DBB" w:rsidRPr="00407121" w:rsidRDefault="009F1453" w:rsidP="00407121">
      <w:pPr>
        <w:pStyle w:val="a3"/>
        <w:ind w:left="57" w:firstLine="567"/>
      </w:pPr>
      <w:r w:rsidRPr="00407121">
        <w:rPr>
          <w:i/>
        </w:rPr>
        <w:t>Педагогическая диагностика достижения планируемых результатов освоения Программы</w:t>
      </w:r>
      <w:r w:rsidRPr="00407121">
        <w:t xml:space="preserve"> </w:t>
      </w:r>
      <w:r w:rsidRPr="00407121">
        <w:rPr>
          <w:i/>
        </w:rPr>
        <w:t>в части, формируемой участниками образовательных отношений</w:t>
      </w:r>
      <w:r w:rsidRPr="00407121">
        <w:t xml:space="preserve"> дополняется следующими компонентами. Стартовая педагогическая диагностика п</w:t>
      </w:r>
      <w:r w:rsidR="00F93826" w:rsidRPr="00407121">
        <w:t>ро</w:t>
      </w:r>
      <w:r w:rsidRPr="00407121">
        <w:t>вод</w:t>
      </w:r>
      <w:r w:rsidR="00F93826" w:rsidRPr="00407121">
        <w:t>и</w:t>
      </w:r>
      <w:r w:rsidRPr="00407121">
        <w:t xml:space="preserve">тся в сентябре каждого года. Заключительная педагогическая диагностика подводятся в </w:t>
      </w:r>
      <w:r w:rsidR="00D63238" w:rsidRPr="00407121">
        <w:t>мае</w:t>
      </w:r>
      <w:r w:rsidRPr="00407121">
        <w:t xml:space="preserve"> каждого года. Индивидуальный образовательный маршрут ребёнка включает в себя: дидактические игры, упражнения, подобранные педагогом индивидуально для каждого ребёнка, позволяющие повысить индивидуальный результат освоения программного содержания по образовательной области, либо </w:t>
      </w:r>
      <w:r w:rsidR="00F93826" w:rsidRPr="00407121">
        <w:t xml:space="preserve">по </w:t>
      </w:r>
      <w:r w:rsidRPr="00407121">
        <w:t>разделу Программы.</w:t>
      </w:r>
      <w:r w:rsidR="00F06DBB" w:rsidRPr="00407121">
        <w:t xml:space="preserve"> Для</w:t>
      </w:r>
      <w:r w:rsidR="00F06DBB" w:rsidRPr="00407121">
        <w:rPr>
          <w:spacing w:val="-3"/>
        </w:rPr>
        <w:t xml:space="preserve"> </w:t>
      </w:r>
      <w:r w:rsidR="00F06DBB" w:rsidRPr="00407121">
        <w:t>проведения</w:t>
      </w:r>
      <w:r w:rsidR="00F06DBB" w:rsidRPr="00407121">
        <w:rPr>
          <w:spacing w:val="-2"/>
        </w:rPr>
        <w:t xml:space="preserve"> </w:t>
      </w:r>
      <w:r w:rsidR="00F06DBB" w:rsidRPr="00407121">
        <w:t>индивидуальной</w:t>
      </w:r>
      <w:r w:rsidR="00F06DBB" w:rsidRPr="00407121">
        <w:rPr>
          <w:spacing w:val="-2"/>
        </w:rPr>
        <w:t xml:space="preserve"> </w:t>
      </w:r>
      <w:r w:rsidR="00F06DBB" w:rsidRPr="00407121">
        <w:t>педагогической</w:t>
      </w:r>
      <w:r w:rsidR="00F06DBB" w:rsidRPr="00407121">
        <w:rPr>
          <w:spacing w:val="-1"/>
        </w:rPr>
        <w:t xml:space="preserve"> </w:t>
      </w:r>
      <w:r w:rsidR="00F06DBB" w:rsidRPr="00407121">
        <w:t>диагностики на разных этапах освоения программы используются следующие диагностические пособия:</w:t>
      </w:r>
    </w:p>
    <w:p w:rsidR="00233B38" w:rsidRPr="00407121" w:rsidRDefault="00320D41" w:rsidP="00407121">
      <w:pPr>
        <w:ind w:left="57" w:firstLine="567"/>
        <w:jc w:val="both"/>
        <w:rPr>
          <w:rFonts w:cs="Times New Roman"/>
          <w:szCs w:val="24"/>
        </w:rPr>
      </w:pPr>
      <w:r w:rsidRPr="00407121">
        <w:rPr>
          <w:rFonts w:cs="Times New Roman"/>
          <w:szCs w:val="24"/>
        </w:rPr>
        <w:t xml:space="preserve"> «Педагогическая диагностика индивидуального развития де</w:t>
      </w:r>
      <w:r w:rsidR="00215BF9" w:rsidRPr="00407121">
        <w:rPr>
          <w:rFonts w:cs="Times New Roman"/>
          <w:szCs w:val="24"/>
        </w:rPr>
        <w:t>тей в соответствии  с ФГОС ДО»(</w:t>
      </w:r>
      <w:r w:rsidRPr="00407121">
        <w:rPr>
          <w:rFonts w:cs="Times New Roman"/>
          <w:szCs w:val="24"/>
        </w:rPr>
        <w:t>составители Шохинова А.В., методист отдела учебно-методической работы МБУ МЦ и др), рекомендованн</w:t>
      </w:r>
      <w:r w:rsidR="00F93826" w:rsidRPr="00407121">
        <w:rPr>
          <w:rFonts w:cs="Times New Roman"/>
          <w:szCs w:val="24"/>
        </w:rPr>
        <w:t>ая</w:t>
      </w:r>
      <w:r w:rsidR="00354FAB">
        <w:rPr>
          <w:rFonts w:cs="Times New Roman"/>
          <w:szCs w:val="24"/>
        </w:rPr>
        <w:t xml:space="preserve"> </w:t>
      </w:r>
      <w:r w:rsidRPr="00407121">
        <w:rPr>
          <w:rFonts w:cs="Times New Roman"/>
          <w:szCs w:val="24"/>
        </w:rPr>
        <w:t>управлением образования Администрации г. Иваново.</w:t>
      </w:r>
    </w:p>
    <w:p w:rsidR="00233B38" w:rsidRPr="00407121" w:rsidRDefault="00233B38" w:rsidP="00407121">
      <w:pPr>
        <w:ind w:left="57" w:firstLine="567"/>
        <w:jc w:val="both"/>
        <w:rPr>
          <w:rFonts w:cs="Times New Roman"/>
          <w:b/>
          <w:szCs w:val="24"/>
        </w:rPr>
      </w:pPr>
    </w:p>
    <w:p w:rsidR="00185586" w:rsidRPr="00407121" w:rsidRDefault="00185586" w:rsidP="00407121">
      <w:pPr>
        <w:ind w:left="57" w:firstLine="567"/>
        <w:jc w:val="both"/>
        <w:rPr>
          <w:rFonts w:cs="Times New Roman"/>
          <w:b/>
          <w:szCs w:val="24"/>
        </w:rPr>
      </w:pPr>
      <w:r w:rsidRPr="00407121">
        <w:rPr>
          <w:rFonts w:cs="Times New Roman"/>
          <w:b/>
          <w:szCs w:val="24"/>
        </w:rPr>
        <w:t>III. СОДЕРЖАТЕЛЬНЫЙ РАЗДЕЛ</w:t>
      </w:r>
    </w:p>
    <w:p w:rsidR="00185586" w:rsidRPr="00407121" w:rsidRDefault="00185586" w:rsidP="00407121">
      <w:pPr>
        <w:ind w:left="57" w:firstLine="567"/>
        <w:jc w:val="both"/>
        <w:rPr>
          <w:rFonts w:cs="Times New Roman"/>
          <w:szCs w:val="24"/>
        </w:rPr>
      </w:pPr>
      <w:r w:rsidRPr="00407121">
        <w:rPr>
          <w:rFonts w:cs="Times New Roman"/>
          <w:b/>
          <w:szCs w:val="24"/>
        </w:rPr>
        <w:t xml:space="preserve"> 3.1. Задачи и содержание образования (обучения и воспитания) по образовательным областям</w:t>
      </w:r>
      <w:r w:rsidRPr="00407121">
        <w:rPr>
          <w:rFonts w:cs="Times New Roman"/>
          <w:szCs w:val="24"/>
        </w:rPr>
        <w:t xml:space="preserve"> </w:t>
      </w:r>
    </w:p>
    <w:p w:rsidR="00185586" w:rsidRPr="00407121" w:rsidRDefault="00185586" w:rsidP="00407121">
      <w:pPr>
        <w:ind w:left="57" w:firstLine="567"/>
        <w:jc w:val="both"/>
        <w:rPr>
          <w:rFonts w:cs="Times New Roman"/>
          <w:szCs w:val="24"/>
        </w:rPr>
      </w:pPr>
      <w:r w:rsidRPr="00407121">
        <w:rPr>
          <w:rFonts w:cs="Times New Roman"/>
          <w:szCs w:val="24"/>
        </w:rPr>
        <w:lastRenderedPageBreak/>
        <w:t>Программа определяет содержательные линии образовательной деятельности, реализуемые ДОУ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Целостность педагогического процесса в ДОУ обеспечивается реализацией Федеральной образовательной программ</w:t>
      </w:r>
      <w:r w:rsidR="00F93826" w:rsidRPr="00407121">
        <w:rPr>
          <w:rFonts w:cs="Times New Roman"/>
          <w:szCs w:val="24"/>
        </w:rPr>
        <w:t>ы</w:t>
      </w:r>
      <w:r w:rsidRPr="00407121">
        <w:rPr>
          <w:rFonts w:cs="Times New Roman"/>
          <w:szCs w:val="24"/>
        </w:rPr>
        <w:t xml:space="preserve"> дошкольного образования, утвержденной приказом Министерства просвещения Российской Федерации от 25 21 ноября 2022 г. N 1028. Воспитание и обучение осуществляется на русском языке - государственном языке России.</w:t>
      </w:r>
    </w:p>
    <w:p w:rsidR="00720AB5" w:rsidRPr="00407121" w:rsidRDefault="00185586" w:rsidP="00407121">
      <w:pPr>
        <w:ind w:left="57" w:firstLine="567"/>
        <w:jc w:val="both"/>
        <w:rPr>
          <w:rFonts w:cs="Times New Roman"/>
          <w:szCs w:val="24"/>
        </w:rPr>
      </w:pPr>
      <w:r w:rsidRPr="00407121">
        <w:rPr>
          <w:rFonts w:cs="Times New Roman"/>
          <w:b/>
          <w:szCs w:val="24"/>
        </w:rPr>
        <w:t>3.2. Описание образовательной деятельности в соответствии с направлениями развития ребенка, представленными в пяти образовательных областях</w:t>
      </w:r>
      <w:r w:rsidRPr="00407121">
        <w:rPr>
          <w:rFonts w:cs="Times New Roman"/>
          <w:szCs w:val="24"/>
        </w:rPr>
        <w:t xml:space="preserve"> </w:t>
      </w:r>
    </w:p>
    <w:p w:rsidR="00720AB5" w:rsidRPr="00407121" w:rsidRDefault="00185586" w:rsidP="00407121">
      <w:pPr>
        <w:ind w:left="57" w:firstLine="567"/>
        <w:jc w:val="both"/>
        <w:rPr>
          <w:rFonts w:cs="Times New Roman"/>
          <w:i/>
          <w:szCs w:val="24"/>
        </w:rPr>
      </w:pPr>
      <w:r w:rsidRPr="00407121">
        <w:rPr>
          <w:rFonts w:cs="Times New Roman"/>
          <w:i/>
          <w:szCs w:val="24"/>
        </w:rPr>
        <w:t xml:space="preserve">Обязательная часть </w:t>
      </w:r>
    </w:p>
    <w:p w:rsidR="00F93826" w:rsidRPr="00407121" w:rsidRDefault="00185586" w:rsidP="00407121">
      <w:pPr>
        <w:ind w:left="57" w:firstLine="567"/>
        <w:jc w:val="both"/>
        <w:rPr>
          <w:rFonts w:cs="Times New Roman"/>
          <w:szCs w:val="24"/>
        </w:rPr>
      </w:pPr>
      <w:r w:rsidRPr="00407121">
        <w:rPr>
          <w:rFonts w:cs="Times New Roman"/>
          <w:szCs w:val="24"/>
        </w:rPr>
        <w:t>Содержание ООП ДО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образовательные области развития и образования детей.</w:t>
      </w:r>
    </w:p>
    <w:p w:rsidR="00720AB5" w:rsidRPr="00407121" w:rsidRDefault="00185586" w:rsidP="00407121">
      <w:pPr>
        <w:ind w:left="57" w:firstLine="567"/>
        <w:jc w:val="both"/>
        <w:rPr>
          <w:rFonts w:cs="Times New Roman"/>
          <w:szCs w:val="24"/>
        </w:rPr>
      </w:pPr>
      <w:r w:rsidRPr="00407121">
        <w:rPr>
          <w:rFonts w:cs="Times New Roman"/>
          <w:szCs w:val="24"/>
        </w:rPr>
        <w:t xml:space="preserve"> Социально-коммуникативное развитие. </w:t>
      </w:r>
    </w:p>
    <w:p w:rsidR="00720AB5" w:rsidRPr="00407121" w:rsidRDefault="00185586" w:rsidP="00407121">
      <w:pPr>
        <w:ind w:left="57" w:firstLine="567"/>
        <w:jc w:val="both"/>
        <w:rPr>
          <w:rFonts w:cs="Times New Roman"/>
          <w:szCs w:val="24"/>
        </w:rPr>
      </w:pPr>
      <w:r w:rsidRPr="00407121">
        <w:rPr>
          <w:rFonts w:cs="Times New Roman"/>
          <w:szCs w:val="24"/>
        </w:rPr>
        <w:t xml:space="preserve">Познавательное развитие. </w:t>
      </w:r>
    </w:p>
    <w:p w:rsidR="00720AB5" w:rsidRPr="00407121" w:rsidRDefault="00185586" w:rsidP="00407121">
      <w:pPr>
        <w:ind w:left="57" w:firstLine="567"/>
        <w:jc w:val="both"/>
        <w:rPr>
          <w:rFonts w:cs="Times New Roman"/>
          <w:szCs w:val="24"/>
        </w:rPr>
      </w:pPr>
      <w:r w:rsidRPr="00407121">
        <w:rPr>
          <w:rFonts w:cs="Times New Roman"/>
          <w:szCs w:val="24"/>
        </w:rPr>
        <w:t xml:space="preserve">Речевое развитие. </w:t>
      </w:r>
    </w:p>
    <w:p w:rsidR="00720AB5" w:rsidRPr="00407121" w:rsidRDefault="00185586" w:rsidP="00407121">
      <w:pPr>
        <w:ind w:left="57" w:firstLine="567"/>
        <w:jc w:val="both"/>
        <w:rPr>
          <w:rFonts w:cs="Times New Roman"/>
          <w:szCs w:val="24"/>
        </w:rPr>
      </w:pPr>
      <w:r w:rsidRPr="00407121">
        <w:rPr>
          <w:rFonts w:cs="Times New Roman"/>
          <w:szCs w:val="24"/>
        </w:rPr>
        <w:t>Художественно-эстетическое развитие.</w:t>
      </w:r>
    </w:p>
    <w:p w:rsidR="00720AB5" w:rsidRPr="00407121" w:rsidRDefault="00185586" w:rsidP="00407121">
      <w:pPr>
        <w:ind w:left="57" w:firstLine="567"/>
        <w:jc w:val="both"/>
        <w:rPr>
          <w:rFonts w:cs="Times New Roman"/>
          <w:szCs w:val="24"/>
        </w:rPr>
      </w:pPr>
      <w:r w:rsidRPr="00407121">
        <w:rPr>
          <w:rFonts w:cs="Times New Roman"/>
          <w:szCs w:val="24"/>
        </w:rPr>
        <w:t xml:space="preserve"> Физическое развитие. </w:t>
      </w:r>
    </w:p>
    <w:p w:rsidR="00354FAB" w:rsidRDefault="00185586" w:rsidP="00407121">
      <w:pPr>
        <w:ind w:left="57" w:firstLine="567"/>
        <w:jc w:val="both"/>
        <w:rPr>
          <w:rFonts w:cs="Times New Roman"/>
          <w:szCs w:val="24"/>
        </w:rPr>
      </w:pPr>
      <w:r w:rsidRPr="00407121">
        <w:rPr>
          <w:rFonts w:cs="Times New Roman"/>
          <w:b/>
          <w:szCs w:val="24"/>
        </w:rPr>
        <w:t>3.2.1. Социально-коммуникативное развитие</w:t>
      </w:r>
      <w:r w:rsidRPr="00407121">
        <w:rPr>
          <w:rFonts w:cs="Times New Roman"/>
          <w:szCs w:val="24"/>
        </w:rPr>
        <w:t xml:space="preserve"> направлено на усвоение норм и ценностей, принятых в обществе, включая моральные и нравственные ценности; развитие умения общаться и взаимодействовать с партнерами по игре, совместной деятельности или обмену информацией;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уважительного отношения и чувства принадлежности к своей семье и к сообществу детей и взрослых; развитие умения подчиняться правилам и социальным нормам; формирование позитивных установок к различным видам труда и творчества; формирование отношения к образованию как к одной из ведущих жизненных ценностей; формирование основ безопасного повед</w:t>
      </w:r>
      <w:r w:rsidR="00720AB5" w:rsidRPr="00407121">
        <w:rPr>
          <w:rFonts w:cs="Times New Roman"/>
          <w:szCs w:val="24"/>
        </w:rPr>
        <w:t>ения в быту, социуме, природе.</w:t>
      </w:r>
    </w:p>
    <w:p w:rsidR="00720AB5" w:rsidRPr="00407121" w:rsidRDefault="00720AB5" w:rsidP="00407121">
      <w:pPr>
        <w:ind w:left="57" w:firstLine="567"/>
        <w:jc w:val="both"/>
        <w:rPr>
          <w:rFonts w:cs="Times New Roman"/>
          <w:szCs w:val="24"/>
        </w:rPr>
      </w:pPr>
      <w:r w:rsidRPr="00407121">
        <w:rPr>
          <w:rFonts w:cs="Times New Roman"/>
          <w:szCs w:val="24"/>
        </w:rPr>
        <w:t xml:space="preserve"> </w:t>
      </w:r>
      <w:r w:rsidR="00185586" w:rsidRPr="00407121">
        <w:rPr>
          <w:rFonts w:cs="Times New Roman"/>
          <w:szCs w:val="24"/>
        </w:rPr>
        <w:t>Основные цели и задачи соответствуют ОП ДО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и включает подразделы: социальные отношения; формирования основ гражданственности и патриотизма; трудовое воспитание; основы безопасного поведения.</w:t>
      </w:r>
    </w:p>
    <w:p w:rsidR="00354FAB" w:rsidRDefault="00185586" w:rsidP="00407121">
      <w:pPr>
        <w:ind w:left="57" w:firstLine="567"/>
        <w:jc w:val="both"/>
        <w:rPr>
          <w:rFonts w:cs="Times New Roman"/>
          <w:szCs w:val="24"/>
        </w:rPr>
      </w:pPr>
      <w:r w:rsidRPr="00407121">
        <w:rPr>
          <w:rFonts w:cs="Times New Roman"/>
          <w:b/>
          <w:szCs w:val="24"/>
        </w:rPr>
        <w:t>3.2.2. Познавательное развитие</w:t>
      </w:r>
      <w:r w:rsidRPr="00407121">
        <w:rPr>
          <w:rFonts w:cs="Times New Roman"/>
          <w:szCs w:val="24"/>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w:t>
      </w:r>
      <w:r w:rsidR="00720AB5" w:rsidRPr="00407121">
        <w:rPr>
          <w:rFonts w:cs="Times New Roman"/>
          <w:szCs w:val="24"/>
        </w:rPr>
        <w:t>разии стран и народов мира.</w:t>
      </w:r>
    </w:p>
    <w:p w:rsidR="00720AB5" w:rsidRPr="00407121" w:rsidRDefault="00720AB5" w:rsidP="00407121">
      <w:pPr>
        <w:ind w:left="57" w:firstLine="567"/>
        <w:jc w:val="both"/>
        <w:rPr>
          <w:rFonts w:cs="Times New Roman"/>
          <w:szCs w:val="24"/>
        </w:rPr>
      </w:pPr>
      <w:r w:rsidRPr="00407121">
        <w:rPr>
          <w:rFonts w:cs="Times New Roman"/>
          <w:szCs w:val="24"/>
        </w:rPr>
        <w:t xml:space="preserve"> </w:t>
      </w:r>
      <w:r w:rsidR="00185586" w:rsidRPr="00407121">
        <w:rPr>
          <w:rFonts w:cs="Times New Roman"/>
          <w:szCs w:val="24"/>
        </w:rPr>
        <w:t>Основные цели и задачи соответствуют ОП ДО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и включает подразделы: сенсорные эт</w:t>
      </w:r>
      <w:r w:rsidR="00354FAB">
        <w:rPr>
          <w:rFonts w:cs="Times New Roman"/>
          <w:szCs w:val="24"/>
        </w:rPr>
        <w:t xml:space="preserve">алоны и познавательные действия, окружающий мир, </w:t>
      </w:r>
      <w:r w:rsidR="00185586" w:rsidRPr="00407121">
        <w:rPr>
          <w:rFonts w:cs="Times New Roman"/>
          <w:szCs w:val="24"/>
        </w:rPr>
        <w:t>природа</w:t>
      </w:r>
      <w:r w:rsidR="00354FAB">
        <w:rPr>
          <w:rFonts w:cs="Times New Roman"/>
          <w:szCs w:val="24"/>
        </w:rPr>
        <w:t xml:space="preserve">; </w:t>
      </w:r>
      <w:r w:rsidR="00185586" w:rsidRPr="00407121">
        <w:rPr>
          <w:rFonts w:cs="Times New Roman"/>
          <w:szCs w:val="24"/>
        </w:rPr>
        <w:t xml:space="preserve"> от 2 до 7 лет</w:t>
      </w:r>
      <w:r w:rsidR="00354FAB">
        <w:rPr>
          <w:rFonts w:cs="Times New Roman"/>
          <w:szCs w:val="24"/>
        </w:rPr>
        <w:t>:</w:t>
      </w:r>
      <w:r w:rsidR="00185586" w:rsidRPr="00407121">
        <w:rPr>
          <w:rFonts w:cs="Times New Roman"/>
          <w:szCs w:val="24"/>
        </w:rPr>
        <w:t xml:space="preserve"> сенсорные </w:t>
      </w:r>
      <w:r w:rsidR="00185586" w:rsidRPr="00407121">
        <w:rPr>
          <w:rFonts w:cs="Times New Roman"/>
          <w:szCs w:val="24"/>
        </w:rPr>
        <w:lastRenderedPageBreak/>
        <w:t xml:space="preserve">эталоны </w:t>
      </w:r>
      <w:r w:rsidR="00354FAB">
        <w:rPr>
          <w:rFonts w:cs="Times New Roman"/>
          <w:szCs w:val="24"/>
        </w:rPr>
        <w:t xml:space="preserve">и познавательные действия, математические представления, </w:t>
      </w:r>
      <w:r w:rsidR="00185586" w:rsidRPr="00407121">
        <w:rPr>
          <w:rFonts w:cs="Times New Roman"/>
          <w:szCs w:val="24"/>
        </w:rPr>
        <w:t xml:space="preserve"> </w:t>
      </w:r>
      <w:r w:rsidR="00354FAB">
        <w:rPr>
          <w:rFonts w:cs="Times New Roman"/>
          <w:szCs w:val="24"/>
        </w:rPr>
        <w:t xml:space="preserve">окружающий мир, </w:t>
      </w:r>
      <w:r w:rsidR="00185586" w:rsidRPr="00407121">
        <w:rPr>
          <w:rFonts w:cs="Times New Roman"/>
          <w:szCs w:val="24"/>
        </w:rPr>
        <w:t>природа.</w:t>
      </w:r>
    </w:p>
    <w:p w:rsidR="00354FAB" w:rsidRDefault="00185586" w:rsidP="00407121">
      <w:pPr>
        <w:ind w:left="57" w:firstLine="567"/>
        <w:jc w:val="both"/>
        <w:rPr>
          <w:rFonts w:cs="Times New Roman"/>
          <w:szCs w:val="24"/>
        </w:rPr>
      </w:pPr>
      <w:r w:rsidRPr="00407121">
        <w:rPr>
          <w:rFonts w:cs="Times New Roman"/>
          <w:b/>
          <w:szCs w:val="24"/>
        </w:rPr>
        <w:t xml:space="preserve"> 3.2.3. Речевое развитие</w:t>
      </w:r>
      <w:r w:rsidRPr="00407121">
        <w:rPr>
          <w:rFonts w:cs="Times New Roman"/>
          <w:szCs w:val="24"/>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w:t>
      </w:r>
      <w:r w:rsidR="00354FAB">
        <w:rPr>
          <w:rFonts w:cs="Times New Roman"/>
          <w:szCs w:val="24"/>
        </w:rPr>
        <w:t>-</w:t>
      </w:r>
      <w:r w:rsidRPr="00407121">
        <w:rPr>
          <w:rFonts w:cs="Times New Roman"/>
          <w:szCs w:val="24"/>
        </w:rPr>
        <w:t>синтетической активности как</w:t>
      </w:r>
      <w:r w:rsidR="00720AB5" w:rsidRPr="00407121">
        <w:rPr>
          <w:rFonts w:cs="Times New Roman"/>
          <w:szCs w:val="24"/>
        </w:rPr>
        <w:t xml:space="preserve"> предпосылки обучения грамоте. </w:t>
      </w:r>
    </w:p>
    <w:p w:rsidR="00720AB5" w:rsidRPr="00407121" w:rsidRDefault="00185586" w:rsidP="00407121">
      <w:pPr>
        <w:ind w:left="57" w:firstLine="567"/>
        <w:jc w:val="both"/>
        <w:rPr>
          <w:rFonts w:cs="Times New Roman"/>
          <w:szCs w:val="24"/>
        </w:rPr>
      </w:pPr>
      <w:r w:rsidRPr="00407121">
        <w:rPr>
          <w:rFonts w:cs="Times New Roman"/>
          <w:szCs w:val="24"/>
        </w:rPr>
        <w:t>Основные цели и задачи соответствуют ОП ДО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и включает подразде</w:t>
      </w:r>
      <w:r w:rsidR="00354FAB">
        <w:rPr>
          <w:rFonts w:cs="Times New Roman"/>
          <w:szCs w:val="24"/>
        </w:rPr>
        <w:t xml:space="preserve">лы: </w:t>
      </w:r>
      <w:r w:rsidRPr="00407121">
        <w:rPr>
          <w:rFonts w:cs="Times New Roman"/>
          <w:szCs w:val="24"/>
        </w:rPr>
        <w:t xml:space="preserve"> формирова</w:t>
      </w:r>
      <w:r w:rsidR="00354FAB">
        <w:rPr>
          <w:rFonts w:cs="Times New Roman"/>
          <w:szCs w:val="24"/>
        </w:rPr>
        <w:t xml:space="preserve">ние словаря: звуковая культура речи: грамматический строй речи: </w:t>
      </w:r>
      <w:r w:rsidRPr="00407121">
        <w:rPr>
          <w:rFonts w:cs="Times New Roman"/>
          <w:szCs w:val="24"/>
        </w:rPr>
        <w:t>связная речь</w:t>
      </w:r>
      <w:r w:rsidR="00354FAB">
        <w:rPr>
          <w:rFonts w:cs="Times New Roman"/>
          <w:szCs w:val="24"/>
        </w:rPr>
        <w:t xml:space="preserve">;  с 4 до 7 лет: формирование словаря, звуковая культура речи, </w:t>
      </w:r>
      <w:r w:rsidRPr="00407121">
        <w:rPr>
          <w:rFonts w:cs="Times New Roman"/>
          <w:szCs w:val="24"/>
        </w:rPr>
        <w:t>граммати</w:t>
      </w:r>
      <w:r w:rsidR="00354FAB">
        <w:rPr>
          <w:rFonts w:cs="Times New Roman"/>
          <w:szCs w:val="24"/>
        </w:rPr>
        <w:t xml:space="preserve">ческий строй речи, </w:t>
      </w:r>
      <w:r w:rsidRPr="00407121">
        <w:rPr>
          <w:rFonts w:cs="Times New Roman"/>
          <w:szCs w:val="24"/>
        </w:rPr>
        <w:t>связ</w:t>
      </w:r>
      <w:r w:rsidR="00354FAB">
        <w:rPr>
          <w:rFonts w:cs="Times New Roman"/>
          <w:szCs w:val="24"/>
        </w:rPr>
        <w:t xml:space="preserve">ная речь, </w:t>
      </w:r>
      <w:r w:rsidRPr="00407121">
        <w:rPr>
          <w:rFonts w:cs="Times New Roman"/>
          <w:szCs w:val="24"/>
        </w:rPr>
        <w:t xml:space="preserve">подготовка детей к обучению грамоте. </w:t>
      </w:r>
    </w:p>
    <w:p w:rsidR="00354FAB" w:rsidRDefault="00185586" w:rsidP="00407121">
      <w:pPr>
        <w:ind w:left="57" w:firstLine="567"/>
        <w:jc w:val="both"/>
        <w:rPr>
          <w:rFonts w:cs="Times New Roman"/>
          <w:szCs w:val="24"/>
        </w:rPr>
      </w:pPr>
      <w:r w:rsidRPr="00407121">
        <w:rPr>
          <w:rFonts w:cs="Times New Roman"/>
          <w:b/>
          <w:szCs w:val="24"/>
        </w:rPr>
        <w:t>3.2.4. Художественно-эстетическое развитие</w:t>
      </w:r>
      <w:r w:rsidRPr="00407121">
        <w:rPr>
          <w:rFonts w:cs="Times New Roman"/>
          <w:szCs w:val="24"/>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w:t>
      </w:r>
      <w:r w:rsidR="00720AB5" w:rsidRPr="00407121">
        <w:rPr>
          <w:rFonts w:cs="Times New Roman"/>
          <w:szCs w:val="24"/>
        </w:rPr>
        <w:t xml:space="preserve">модельной, музыкальной и др.). </w:t>
      </w:r>
    </w:p>
    <w:p w:rsidR="00720AB5" w:rsidRPr="00407121" w:rsidRDefault="00185586" w:rsidP="00407121">
      <w:pPr>
        <w:ind w:left="57" w:firstLine="567"/>
        <w:jc w:val="both"/>
        <w:rPr>
          <w:rFonts w:cs="Times New Roman"/>
          <w:szCs w:val="24"/>
        </w:rPr>
      </w:pPr>
      <w:r w:rsidRPr="00407121">
        <w:rPr>
          <w:rFonts w:cs="Times New Roman"/>
          <w:szCs w:val="24"/>
        </w:rPr>
        <w:t>Основные цели и задачи соответствуют ОП ДО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w:t>
      </w:r>
      <w:r w:rsidR="00720AB5" w:rsidRPr="00407121">
        <w:rPr>
          <w:rFonts w:cs="Times New Roman"/>
          <w:szCs w:val="24"/>
        </w:rPr>
        <w:t xml:space="preserve"> 1028. и включает подразделы: </w:t>
      </w:r>
      <w:r w:rsidR="00354FAB">
        <w:rPr>
          <w:rFonts w:cs="Times New Roman"/>
          <w:szCs w:val="24"/>
        </w:rPr>
        <w:t xml:space="preserve"> </w:t>
      </w:r>
      <w:r w:rsidRPr="00407121">
        <w:rPr>
          <w:rFonts w:cs="Times New Roman"/>
          <w:szCs w:val="24"/>
        </w:rPr>
        <w:t xml:space="preserve"> приобще</w:t>
      </w:r>
      <w:r w:rsidR="002F3C25">
        <w:rPr>
          <w:rFonts w:cs="Times New Roman"/>
          <w:szCs w:val="24"/>
        </w:rPr>
        <w:t>ние к искусству,</w:t>
      </w:r>
      <w:r w:rsidR="00354FAB">
        <w:rPr>
          <w:rFonts w:cs="Times New Roman"/>
          <w:szCs w:val="24"/>
        </w:rPr>
        <w:t xml:space="preserve"> </w:t>
      </w:r>
      <w:r w:rsidRPr="00407121">
        <w:rPr>
          <w:rFonts w:cs="Times New Roman"/>
          <w:szCs w:val="24"/>
        </w:rPr>
        <w:t xml:space="preserve"> </w:t>
      </w:r>
      <w:r w:rsidR="002F3C25">
        <w:rPr>
          <w:rFonts w:cs="Times New Roman"/>
          <w:szCs w:val="24"/>
        </w:rPr>
        <w:t xml:space="preserve">изобразительная деятельность, конструктивная деятельность, </w:t>
      </w:r>
      <w:r w:rsidRPr="00407121">
        <w:rPr>
          <w:rFonts w:cs="Times New Roman"/>
          <w:szCs w:val="24"/>
        </w:rPr>
        <w:t>музыкаль</w:t>
      </w:r>
      <w:r w:rsidR="002F3C25">
        <w:rPr>
          <w:rFonts w:cs="Times New Roman"/>
          <w:szCs w:val="24"/>
        </w:rPr>
        <w:t xml:space="preserve">ная деятельность, </w:t>
      </w:r>
      <w:r w:rsidRPr="00407121">
        <w:rPr>
          <w:rFonts w:cs="Times New Roman"/>
          <w:szCs w:val="24"/>
        </w:rPr>
        <w:t>т</w:t>
      </w:r>
      <w:r w:rsidR="002F3C25">
        <w:rPr>
          <w:rFonts w:cs="Times New Roman"/>
          <w:szCs w:val="24"/>
        </w:rPr>
        <w:t xml:space="preserve">еатрализованная деятельность, </w:t>
      </w:r>
      <w:r w:rsidRPr="00407121">
        <w:rPr>
          <w:rFonts w:cs="Times New Roman"/>
          <w:szCs w:val="24"/>
        </w:rPr>
        <w:t>ку</w:t>
      </w:r>
      <w:r w:rsidR="00720AB5" w:rsidRPr="00407121">
        <w:rPr>
          <w:rFonts w:cs="Times New Roman"/>
          <w:szCs w:val="24"/>
        </w:rPr>
        <w:t>льтурно-досуговая деятельность.</w:t>
      </w:r>
    </w:p>
    <w:p w:rsidR="002F3C25" w:rsidRDefault="00185586" w:rsidP="00407121">
      <w:pPr>
        <w:ind w:left="57" w:firstLine="567"/>
        <w:jc w:val="both"/>
        <w:rPr>
          <w:rFonts w:cs="Times New Roman"/>
          <w:szCs w:val="24"/>
        </w:rPr>
      </w:pPr>
      <w:r w:rsidRPr="00407121">
        <w:rPr>
          <w:rFonts w:cs="Times New Roman"/>
          <w:b/>
          <w:szCs w:val="24"/>
        </w:rPr>
        <w:t>3.2.5. Физическое развитие</w:t>
      </w:r>
      <w:r w:rsidRPr="00407121">
        <w:rPr>
          <w:rFonts w:cs="Times New Roman"/>
          <w:szCs w:val="24"/>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w:t>
      </w:r>
      <w:r w:rsidR="002F3C25">
        <w:rPr>
          <w:rFonts w:cs="Times New Roman"/>
          <w:szCs w:val="24"/>
        </w:rPr>
        <w:t xml:space="preserve">ств, как координация и гибкость, </w:t>
      </w:r>
      <w:r w:rsidRPr="00407121">
        <w:rPr>
          <w:rFonts w:cs="Times New Roman"/>
          <w:szCs w:val="24"/>
        </w:rPr>
        <w:t xml:space="preserve">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720AB5" w:rsidRPr="00407121" w:rsidRDefault="00185586" w:rsidP="00407121">
      <w:pPr>
        <w:ind w:left="57" w:firstLine="567"/>
        <w:jc w:val="both"/>
        <w:rPr>
          <w:rFonts w:cs="Times New Roman"/>
          <w:szCs w:val="24"/>
        </w:rPr>
      </w:pPr>
      <w:r w:rsidRPr="00407121">
        <w:rPr>
          <w:rFonts w:cs="Times New Roman"/>
          <w:szCs w:val="24"/>
        </w:rPr>
        <w:t xml:space="preserve"> Основные цели и задачи соответствуют ОП ДО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и включает подразделы: совершенствование двигательных умений и навыков, развитие психофизических качеств; обогащение двигательного опыта детей разнообразными физическими упражнениями, </w:t>
      </w:r>
      <w:r w:rsidR="00720AB5" w:rsidRPr="00407121">
        <w:rPr>
          <w:rFonts w:cs="Times New Roman"/>
          <w:szCs w:val="24"/>
        </w:rPr>
        <w:t>поддержка детской инициативы,</w:t>
      </w:r>
      <w:r w:rsidRPr="00407121">
        <w:rPr>
          <w:rFonts w:cs="Times New Roman"/>
          <w:szCs w:val="24"/>
        </w:rPr>
        <w:t xml:space="preserve"> расширение и закрепление представления о здоровье и здоровом образ жизни; формирование элементарных представлений о разных формах активного отдыха. 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формирование у ребенка возрастосообразных представлений и знаний в области физической культуры, здоровья и безопасного образа жизни;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воспитание активности, </w:t>
      </w:r>
      <w:r w:rsidRPr="00407121">
        <w:rPr>
          <w:rFonts w:cs="Times New Roman"/>
          <w:szCs w:val="24"/>
        </w:rPr>
        <w:lastRenderedPageBreak/>
        <w:t>самостоятельности, самоуважения, коммуникабельности, уверенности и других личностных качеств; приобщение детей к ценностям, нормам и знаниям физической культуры в целях их физического развития и саморазвития; формирование у ребенка основных гигиенических навыков, представлений о здоровом образе жизни.</w:t>
      </w:r>
    </w:p>
    <w:p w:rsidR="00720AB5" w:rsidRPr="00407121" w:rsidRDefault="00185586" w:rsidP="00407121">
      <w:pPr>
        <w:ind w:left="57" w:firstLine="567"/>
        <w:jc w:val="both"/>
        <w:rPr>
          <w:rFonts w:cs="Times New Roman"/>
          <w:i/>
          <w:szCs w:val="24"/>
        </w:rPr>
      </w:pPr>
      <w:r w:rsidRPr="00407121">
        <w:rPr>
          <w:rFonts w:cs="Times New Roman"/>
          <w:szCs w:val="24"/>
        </w:rPr>
        <w:t xml:space="preserve"> </w:t>
      </w:r>
      <w:r w:rsidRPr="00407121">
        <w:rPr>
          <w:rFonts w:cs="Times New Roman"/>
          <w:i/>
          <w:szCs w:val="24"/>
        </w:rPr>
        <w:t xml:space="preserve">Описание образовательной деятельности в соответствии с направлениями развития ребенка, представленными в пяти образовательных областях в части, формируемой участниками образовательных отношений </w:t>
      </w:r>
    </w:p>
    <w:p w:rsidR="00720AB5" w:rsidRPr="00407121" w:rsidRDefault="00185586" w:rsidP="00407121">
      <w:pPr>
        <w:ind w:left="57" w:firstLine="567"/>
        <w:jc w:val="both"/>
        <w:rPr>
          <w:rFonts w:cs="Times New Roman"/>
          <w:szCs w:val="24"/>
        </w:rPr>
      </w:pPr>
      <w:r w:rsidRPr="00407121">
        <w:rPr>
          <w:rFonts w:cs="Times New Roman"/>
          <w:b/>
          <w:szCs w:val="24"/>
        </w:rPr>
        <w:t>Социально-коммуникативное развитие</w:t>
      </w:r>
      <w:r w:rsidRPr="00407121">
        <w:rPr>
          <w:rFonts w:cs="Times New Roman"/>
          <w:szCs w:val="24"/>
        </w:rPr>
        <w:t xml:space="preserve"> В компонент ДОУ включено использование в работе педагогов с детьми:</w:t>
      </w:r>
    </w:p>
    <w:p w:rsidR="00720AB5" w:rsidRPr="00407121" w:rsidRDefault="00185586" w:rsidP="00407121">
      <w:pPr>
        <w:ind w:left="57" w:firstLine="567"/>
        <w:jc w:val="both"/>
        <w:rPr>
          <w:rFonts w:cs="Times New Roman"/>
          <w:szCs w:val="24"/>
        </w:rPr>
      </w:pPr>
      <w:r w:rsidRPr="00407121">
        <w:rPr>
          <w:rFonts w:cs="Times New Roman"/>
          <w:szCs w:val="24"/>
        </w:rPr>
        <w:t>- ежедневные «Разговорные минутки» общения перед завтраком, когда нужно настраиваться на тему дня, после дневной прогулки, перед сном, когда детям необходимо успокоиться; вечером, после вечерней прогулки, в форме рефлексии</w:t>
      </w:r>
      <w:r w:rsidR="00720AB5" w:rsidRPr="00407121">
        <w:rPr>
          <w:rFonts w:cs="Times New Roman"/>
          <w:szCs w:val="24"/>
        </w:rPr>
        <w:t xml:space="preserve"> </w:t>
      </w:r>
      <w:r w:rsidRPr="00407121">
        <w:rPr>
          <w:rFonts w:cs="Times New Roman"/>
          <w:szCs w:val="24"/>
        </w:rPr>
        <w:t xml:space="preserve">обсуждения с детьми наиболее важных моментов прошедшего дня; </w:t>
      </w:r>
    </w:p>
    <w:p w:rsidR="00720AB5" w:rsidRPr="00407121" w:rsidRDefault="00185586" w:rsidP="00407121">
      <w:pPr>
        <w:ind w:left="57" w:firstLine="567"/>
        <w:jc w:val="both"/>
        <w:rPr>
          <w:rFonts w:cs="Times New Roman"/>
          <w:szCs w:val="24"/>
        </w:rPr>
      </w:pPr>
      <w:r w:rsidRPr="00407121">
        <w:rPr>
          <w:rFonts w:cs="Times New Roman"/>
          <w:b/>
          <w:szCs w:val="24"/>
        </w:rPr>
        <w:t>Познавательное развитие</w:t>
      </w:r>
      <w:r w:rsidRPr="00407121">
        <w:rPr>
          <w:rFonts w:cs="Times New Roman"/>
          <w:szCs w:val="24"/>
        </w:rPr>
        <w:t xml:space="preserve"> </w:t>
      </w:r>
    </w:p>
    <w:p w:rsidR="002F3C25" w:rsidRDefault="00185586" w:rsidP="002F3C25">
      <w:pPr>
        <w:ind w:left="57" w:firstLine="567"/>
        <w:jc w:val="both"/>
        <w:rPr>
          <w:rFonts w:cs="Times New Roman"/>
          <w:szCs w:val="24"/>
        </w:rPr>
      </w:pPr>
      <w:r w:rsidRPr="00407121">
        <w:rPr>
          <w:rFonts w:cs="Times New Roman"/>
          <w:szCs w:val="24"/>
        </w:rPr>
        <w:t>- организация детской исследовательской деятел</w:t>
      </w:r>
      <w:r w:rsidR="002F3C25">
        <w:rPr>
          <w:rFonts w:cs="Times New Roman"/>
          <w:szCs w:val="24"/>
        </w:rPr>
        <w:t>ьности в групповых лабораториях,</w:t>
      </w:r>
      <w:r w:rsidR="002F3C25" w:rsidRPr="002F3C25">
        <w:rPr>
          <w:rFonts w:cs="Times New Roman"/>
          <w:szCs w:val="24"/>
        </w:rPr>
        <w:t xml:space="preserve"> </w:t>
      </w:r>
    </w:p>
    <w:p w:rsidR="002F3C25" w:rsidRPr="00407121" w:rsidRDefault="002F3C25" w:rsidP="002F3C25">
      <w:pPr>
        <w:ind w:left="57" w:firstLine="567"/>
        <w:jc w:val="both"/>
        <w:rPr>
          <w:rFonts w:cs="Times New Roman"/>
          <w:szCs w:val="24"/>
        </w:rPr>
      </w:pPr>
      <w:r w:rsidRPr="00407121">
        <w:rPr>
          <w:rFonts w:cs="Times New Roman"/>
          <w:szCs w:val="24"/>
        </w:rPr>
        <w:t xml:space="preserve">- ознакомление с культурными растениями, посадка, выращивание и уход за ними на групповой грядке. </w:t>
      </w:r>
    </w:p>
    <w:p w:rsidR="00720AB5" w:rsidRPr="00407121" w:rsidRDefault="002F3C25" w:rsidP="002F3C25">
      <w:pPr>
        <w:jc w:val="both"/>
        <w:rPr>
          <w:rFonts w:cs="Times New Roman"/>
          <w:szCs w:val="24"/>
        </w:rPr>
      </w:pPr>
      <w:r>
        <w:rPr>
          <w:rFonts w:cs="Times New Roman"/>
          <w:szCs w:val="24"/>
        </w:rPr>
        <w:t xml:space="preserve">          </w:t>
      </w:r>
      <w:r w:rsidR="00185586" w:rsidRPr="00407121">
        <w:rPr>
          <w:rFonts w:cs="Times New Roman"/>
          <w:b/>
          <w:szCs w:val="24"/>
        </w:rPr>
        <w:t>Речевое развитие.</w:t>
      </w:r>
      <w:r w:rsidR="00185586" w:rsidRPr="00407121">
        <w:rPr>
          <w:rFonts w:cs="Times New Roman"/>
          <w:szCs w:val="24"/>
        </w:rPr>
        <w:t xml:space="preserve"> В компонент ДОУ включено использование в работе педагогов с детьми:</w:t>
      </w:r>
    </w:p>
    <w:p w:rsidR="00720AB5" w:rsidRPr="00407121" w:rsidRDefault="00185586" w:rsidP="00407121">
      <w:pPr>
        <w:ind w:left="57" w:firstLine="567"/>
        <w:jc w:val="both"/>
        <w:rPr>
          <w:rFonts w:cs="Times New Roman"/>
          <w:szCs w:val="24"/>
        </w:rPr>
      </w:pPr>
      <w:r w:rsidRPr="00407121">
        <w:rPr>
          <w:rFonts w:cs="Times New Roman"/>
          <w:szCs w:val="24"/>
        </w:rPr>
        <w:t xml:space="preserve">- составление рассказа и заучивание стихов при помощи мнемосхем. </w:t>
      </w:r>
    </w:p>
    <w:p w:rsidR="00720AB5" w:rsidRPr="00407121" w:rsidRDefault="00185586" w:rsidP="00407121">
      <w:pPr>
        <w:ind w:left="57" w:firstLine="567"/>
        <w:jc w:val="both"/>
        <w:rPr>
          <w:rFonts w:cs="Times New Roman"/>
          <w:szCs w:val="24"/>
        </w:rPr>
      </w:pPr>
      <w:r w:rsidRPr="00407121">
        <w:rPr>
          <w:rFonts w:cs="Times New Roman"/>
          <w:b/>
          <w:szCs w:val="24"/>
        </w:rPr>
        <w:t>Художественно-эстетическое развитие.</w:t>
      </w:r>
      <w:r w:rsidRPr="00407121">
        <w:rPr>
          <w:rFonts w:cs="Times New Roman"/>
          <w:szCs w:val="24"/>
        </w:rPr>
        <w:t xml:space="preserve"> В компонент ДОУ включено использование в работе педагогов с детьми: </w:t>
      </w:r>
    </w:p>
    <w:p w:rsidR="00720AB5" w:rsidRPr="00407121" w:rsidRDefault="00185586" w:rsidP="00407121">
      <w:pPr>
        <w:ind w:left="57" w:firstLine="567"/>
        <w:jc w:val="both"/>
        <w:rPr>
          <w:rFonts w:cs="Times New Roman"/>
          <w:szCs w:val="24"/>
        </w:rPr>
      </w:pPr>
      <w:r w:rsidRPr="00407121">
        <w:rPr>
          <w:rFonts w:cs="Times New Roman"/>
          <w:szCs w:val="24"/>
        </w:rPr>
        <w:t xml:space="preserve">- исполнительское искусство в певческих детских ансамблях, в том числе народное; </w:t>
      </w:r>
    </w:p>
    <w:p w:rsidR="00720AB5" w:rsidRPr="00407121" w:rsidRDefault="00185586" w:rsidP="00407121">
      <w:pPr>
        <w:ind w:left="57" w:firstLine="567"/>
        <w:jc w:val="both"/>
        <w:rPr>
          <w:rFonts w:cs="Times New Roman"/>
          <w:szCs w:val="24"/>
        </w:rPr>
      </w:pPr>
      <w:r w:rsidRPr="00407121">
        <w:rPr>
          <w:rFonts w:cs="Times New Roman"/>
          <w:szCs w:val="24"/>
        </w:rPr>
        <w:t xml:space="preserve">- ознакомление с проектированием и строительством разнообразных зданий и сооружений, знакомство с архитектурными стилями; </w:t>
      </w:r>
    </w:p>
    <w:p w:rsidR="00720AB5" w:rsidRPr="00407121" w:rsidRDefault="00185586" w:rsidP="00407121">
      <w:pPr>
        <w:ind w:left="57" w:firstLine="567"/>
        <w:jc w:val="both"/>
        <w:rPr>
          <w:rFonts w:cs="Times New Roman"/>
          <w:szCs w:val="24"/>
        </w:rPr>
      </w:pPr>
      <w:r w:rsidRPr="00407121">
        <w:rPr>
          <w:rFonts w:cs="Times New Roman"/>
          <w:szCs w:val="24"/>
        </w:rPr>
        <w:t>- легоконструирование «Робо</w:t>
      </w:r>
      <w:r w:rsidR="00720AB5" w:rsidRPr="00407121">
        <w:rPr>
          <w:rFonts w:cs="Times New Roman"/>
          <w:szCs w:val="24"/>
        </w:rPr>
        <w:t>тотехника</w:t>
      </w:r>
      <w:r w:rsidRPr="00407121">
        <w:rPr>
          <w:rFonts w:cs="Times New Roman"/>
          <w:szCs w:val="24"/>
        </w:rPr>
        <w:t xml:space="preserve">». </w:t>
      </w:r>
    </w:p>
    <w:p w:rsidR="00720AB5" w:rsidRPr="00407121" w:rsidRDefault="00185586" w:rsidP="00407121">
      <w:pPr>
        <w:ind w:left="57" w:firstLine="567"/>
        <w:jc w:val="both"/>
        <w:rPr>
          <w:rFonts w:cs="Times New Roman"/>
          <w:szCs w:val="24"/>
        </w:rPr>
      </w:pPr>
      <w:r w:rsidRPr="00407121">
        <w:rPr>
          <w:rFonts w:cs="Times New Roman"/>
          <w:szCs w:val="24"/>
        </w:rPr>
        <w:t xml:space="preserve"> </w:t>
      </w:r>
      <w:r w:rsidRPr="00407121">
        <w:rPr>
          <w:rFonts w:cs="Times New Roman"/>
          <w:b/>
          <w:szCs w:val="24"/>
        </w:rPr>
        <w:t>Физическое развитие.</w:t>
      </w:r>
      <w:r w:rsidRPr="00407121">
        <w:rPr>
          <w:rFonts w:cs="Times New Roman"/>
          <w:szCs w:val="24"/>
        </w:rPr>
        <w:t xml:space="preserve"> В компонент ДОУ включено использование в работе педагогов с детьми: </w:t>
      </w:r>
    </w:p>
    <w:p w:rsidR="00720AB5" w:rsidRPr="00407121" w:rsidRDefault="00185586" w:rsidP="00407121">
      <w:pPr>
        <w:ind w:left="57" w:firstLine="567"/>
        <w:jc w:val="both"/>
        <w:rPr>
          <w:rFonts w:cs="Times New Roman"/>
          <w:szCs w:val="24"/>
        </w:rPr>
      </w:pPr>
      <w:r w:rsidRPr="00407121">
        <w:rPr>
          <w:rFonts w:cs="Times New Roman"/>
          <w:szCs w:val="24"/>
        </w:rPr>
        <w:t xml:space="preserve">- степ-аэробики; </w:t>
      </w:r>
    </w:p>
    <w:p w:rsidR="00720AB5" w:rsidRPr="00407121" w:rsidRDefault="00185586" w:rsidP="00407121">
      <w:pPr>
        <w:ind w:left="57" w:firstLine="567"/>
        <w:jc w:val="both"/>
        <w:rPr>
          <w:rFonts w:cs="Times New Roman"/>
          <w:szCs w:val="24"/>
        </w:rPr>
      </w:pPr>
      <w:r w:rsidRPr="00407121">
        <w:rPr>
          <w:rFonts w:cs="Times New Roman"/>
          <w:szCs w:val="24"/>
        </w:rPr>
        <w:t xml:space="preserve">- тренажёров. </w:t>
      </w:r>
    </w:p>
    <w:p w:rsidR="00185586" w:rsidRPr="00407121" w:rsidRDefault="00185586" w:rsidP="00407121">
      <w:pPr>
        <w:ind w:left="57" w:firstLine="567"/>
        <w:jc w:val="both"/>
        <w:rPr>
          <w:rFonts w:cs="Times New Roman"/>
          <w:szCs w:val="24"/>
        </w:rPr>
      </w:pPr>
      <w:r w:rsidRPr="00407121">
        <w:rPr>
          <w:rFonts w:cs="Times New Roman"/>
          <w:b/>
          <w:szCs w:val="24"/>
        </w:rPr>
        <w:t>3.3. Региональный компонент</w:t>
      </w:r>
      <w:r w:rsidRPr="00407121">
        <w:rPr>
          <w:rFonts w:cs="Times New Roman"/>
          <w:szCs w:val="24"/>
        </w:rPr>
        <w:t xml:space="preserve"> Основной целью 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rsidR="00F06DBB" w:rsidRDefault="00F06DBB" w:rsidP="00407121">
      <w:pPr>
        <w:ind w:left="57" w:firstLine="567"/>
        <w:jc w:val="both"/>
        <w:rPr>
          <w:rFonts w:cs="Times New Roman"/>
          <w:szCs w:val="24"/>
        </w:rPr>
      </w:pPr>
      <w:r w:rsidRPr="00407121">
        <w:rPr>
          <w:rFonts w:cs="Times New Roman"/>
          <w:szCs w:val="24"/>
        </w:rPr>
        <w:t>Парциальная программа Князевой О.Л., Маханёвой М.Л. «Приобщение детей к истокам русской народной культуры».</w:t>
      </w:r>
    </w:p>
    <w:p w:rsidR="00233B38" w:rsidRPr="00407121" w:rsidRDefault="00B0021E" w:rsidP="00407121">
      <w:pPr>
        <w:ind w:left="57" w:firstLine="567"/>
        <w:jc w:val="both"/>
        <w:rPr>
          <w:rFonts w:cs="Times New Roman"/>
          <w:b/>
          <w:szCs w:val="24"/>
        </w:rPr>
      </w:pPr>
      <w:r w:rsidRPr="00407121">
        <w:rPr>
          <w:rFonts w:cs="Times New Roman"/>
          <w:b/>
          <w:szCs w:val="24"/>
        </w:rPr>
        <w:t xml:space="preserve">3.4. Вариативные формы, методы и средства реализации Программы </w:t>
      </w:r>
    </w:p>
    <w:p w:rsidR="00B0021E" w:rsidRPr="00407121" w:rsidRDefault="00B0021E" w:rsidP="00407121">
      <w:pPr>
        <w:ind w:left="57" w:firstLine="567"/>
        <w:jc w:val="both"/>
        <w:rPr>
          <w:rFonts w:cs="Times New Roman"/>
          <w:szCs w:val="24"/>
        </w:rPr>
      </w:pPr>
      <w:r w:rsidRPr="00407121">
        <w:rPr>
          <w:rFonts w:cs="Times New Roman"/>
          <w:szCs w:val="24"/>
        </w:rPr>
        <w:t>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ООП ДО соответствует разделу «Содержание образовательной деятельности» Федеральной образовательной программы дошкольного образования, утвержденной приказом Министерства просвещения Российской Федерации от 25 ноября 2022 г. N 1028.</w:t>
      </w:r>
    </w:p>
    <w:p w:rsidR="000A445C" w:rsidRPr="00407121" w:rsidRDefault="000A445C" w:rsidP="00407121">
      <w:pPr>
        <w:ind w:left="57" w:firstLine="567"/>
        <w:jc w:val="both"/>
        <w:rPr>
          <w:rFonts w:cs="Times New Roman"/>
          <w:szCs w:val="24"/>
        </w:rPr>
      </w:pPr>
      <w:r w:rsidRPr="00407121">
        <w:rPr>
          <w:rFonts w:cs="Times New Roman"/>
          <w:b/>
          <w:szCs w:val="24"/>
        </w:rPr>
        <w:t>3.4.1. Формы реализации Программы в соответствии с видом детской  деятельности и возрастными особенностями детей</w:t>
      </w:r>
      <w:r w:rsidRPr="00407121">
        <w:rPr>
          <w:rFonts w:cs="Times New Roman"/>
          <w:szCs w:val="24"/>
        </w:rPr>
        <w:t xml:space="preserve"> </w:t>
      </w:r>
    </w:p>
    <w:p w:rsidR="000A445C" w:rsidRPr="00407121" w:rsidRDefault="000A445C" w:rsidP="00407121">
      <w:pPr>
        <w:ind w:left="57" w:firstLine="567"/>
        <w:jc w:val="both"/>
        <w:rPr>
          <w:rFonts w:cs="Times New Roman"/>
          <w:szCs w:val="24"/>
        </w:rPr>
      </w:pPr>
      <w:r w:rsidRPr="00407121">
        <w:rPr>
          <w:rFonts w:cs="Times New Roman"/>
          <w:szCs w:val="24"/>
        </w:rPr>
        <w:t>Согласно ФГОС ДО педагогии учреждения используют различные формы реализации Федеральной программы в соответствии с видом детской деятельности и возрастными особенностями детей.</w:t>
      </w:r>
    </w:p>
    <w:tbl>
      <w:tblPr>
        <w:tblStyle w:val="ab"/>
        <w:tblW w:w="0" w:type="auto"/>
        <w:tblLook w:val="04A0" w:firstRow="1" w:lastRow="0" w:firstColumn="1" w:lastColumn="0" w:noHBand="0" w:noVBand="1"/>
      </w:tblPr>
      <w:tblGrid>
        <w:gridCol w:w="4673"/>
        <w:gridCol w:w="4671"/>
      </w:tblGrid>
      <w:tr w:rsidR="000A445C" w:rsidRPr="00407121" w:rsidTr="004A5FE5">
        <w:tc>
          <w:tcPr>
            <w:tcW w:w="9571" w:type="dxa"/>
            <w:gridSpan w:val="2"/>
          </w:tcPr>
          <w:p w:rsidR="000A445C" w:rsidRPr="002F3C25" w:rsidRDefault="000A445C" w:rsidP="002F3C25">
            <w:pPr>
              <w:ind w:left="57" w:firstLine="567"/>
              <w:jc w:val="center"/>
              <w:rPr>
                <w:rFonts w:cs="Times New Roman"/>
                <w:b/>
                <w:szCs w:val="24"/>
              </w:rPr>
            </w:pPr>
            <w:r w:rsidRPr="002F3C25">
              <w:rPr>
                <w:rFonts w:cs="Times New Roman"/>
                <w:b/>
                <w:szCs w:val="24"/>
              </w:rPr>
              <w:t>Формы работы</w:t>
            </w:r>
          </w:p>
        </w:tc>
      </w:tr>
      <w:tr w:rsidR="000A445C" w:rsidRPr="00407121" w:rsidTr="000A445C">
        <w:tc>
          <w:tcPr>
            <w:tcW w:w="4785" w:type="dxa"/>
          </w:tcPr>
          <w:p w:rsidR="000A445C" w:rsidRPr="002F3C25" w:rsidRDefault="000A445C" w:rsidP="00407121">
            <w:pPr>
              <w:ind w:left="57" w:firstLine="567"/>
              <w:jc w:val="both"/>
              <w:rPr>
                <w:rFonts w:cs="Times New Roman"/>
                <w:b/>
                <w:szCs w:val="24"/>
              </w:rPr>
            </w:pPr>
            <w:r w:rsidRPr="002F3C25">
              <w:rPr>
                <w:rFonts w:cs="Times New Roman"/>
                <w:b/>
                <w:szCs w:val="24"/>
              </w:rPr>
              <w:t>2 мес.-1 год</w:t>
            </w:r>
          </w:p>
        </w:tc>
        <w:tc>
          <w:tcPr>
            <w:tcW w:w="4786" w:type="dxa"/>
          </w:tcPr>
          <w:p w:rsidR="000A445C" w:rsidRPr="002F3C25" w:rsidRDefault="000A445C" w:rsidP="00407121">
            <w:pPr>
              <w:ind w:left="57" w:firstLine="567"/>
              <w:jc w:val="both"/>
              <w:rPr>
                <w:rFonts w:cs="Times New Roman"/>
                <w:b/>
                <w:szCs w:val="24"/>
              </w:rPr>
            </w:pPr>
            <w:r w:rsidRPr="002F3C25">
              <w:rPr>
                <w:rFonts w:cs="Times New Roman"/>
                <w:b/>
                <w:szCs w:val="24"/>
              </w:rPr>
              <w:t>1год-3 года</w:t>
            </w:r>
          </w:p>
        </w:tc>
      </w:tr>
      <w:tr w:rsidR="000A445C" w:rsidRPr="00407121" w:rsidTr="000A445C">
        <w:tc>
          <w:tcPr>
            <w:tcW w:w="4785" w:type="dxa"/>
          </w:tcPr>
          <w:p w:rsidR="000A445C" w:rsidRPr="00407121" w:rsidRDefault="000A445C" w:rsidP="002F3C25">
            <w:pPr>
              <w:ind w:left="57" w:firstLine="567"/>
              <w:rPr>
                <w:rFonts w:cs="Times New Roman"/>
                <w:szCs w:val="24"/>
              </w:rPr>
            </w:pPr>
            <w:r w:rsidRPr="00407121">
              <w:rPr>
                <w:rFonts w:cs="Times New Roman"/>
                <w:szCs w:val="24"/>
              </w:rPr>
              <w:lastRenderedPageBreak/>
              <w:t xml:space="preserve">В младенческом возрасте непосредственное эмоциональное общение со взрослым </w:t>
            </w:r>
          </w:p>
          <w:p w:rsidR="000A445C" w:rsidRPr="00407121" w:rsidRDefault="000A445C" w:rsidP="002F3C25">
            <w:pPr>
              <w:ind w:left="57" w:firstLine="567"/>
              <w:rPr>
                <w:rFonts w:cs="Times New Roman"/>
                <w:szCs w:val="24"/>
              </w:rPr>
            </w:pPr>
            <w:r w:rsidRPr="00407121">
              <w:rPr>
                <w:rFonts w:cs="Times New Roman"/>
                <w:szCs w:val="24"/>
              </w:rPr>
              <w:t xml:space="preserve">-двигательная деятельность (пространственно-предметные перемещения, хватание, ползание, ходьба, тактильно-двигательные игры); </w:t>
            </w:r>
          </w:p>
          <w:p w:rsidR="000A445C" w:rsidRPr="00407121" w:rsidRDefault="000A445C" w:rsidP="002F3C25">
            <w:pPr>
              <w:ind w:left="57" w:firstLine="567"/>
              <w:rPr>
                <w:rFonts w:cs="Times New Roman"/>
                <w:szCs w:val="24"/>
              </w:rPr>
            </w:pPr>
            <w:r w:rsidRPr="00407121">
              <w:rPr>
                <w:rFonts w:cs="Times New Roman"/>
                <w:szCs w:val="24"/>
              </w:rPr>
              <w:t>- предметно-</w:t>
            </w:r>
            <w:r w:rsidR="002F3C25">
              <w:rPr>
                <w:rFonts w:cs="Times New Roman"/>
                <w:szCs w:val="24"/>
              </w:rPr>
              <w:t xml:space="preserve"> </w:t>
            </w:r>
            <w:r w:rsidRPr="00407121">
              <w:rPr>
                <w:rFonts w:cs="Times New Roman"/>
                <w:szCs w:val="24"/>
              </w:rPr>
              <w:t>манипулятивная деятельность (орудийные и соотносящие действия с предметами);</w:t>
            </w:r>
          </w:p>
          <w:p w:rsidR="002F3C25" w:rsidRDefault="000A445C" w:rsidP="002F3C25">
            <w:pPr>
              <w:ind w:left="57" w:firstLine="567"/>
              <w:rPr>
                <w:rFonts w:cs="Times New Roman"/>
                <w:szCs w:val="24"/>
              </w:rPr>
            </w:pPr>
            <w:r w:rsidRPr="00407121">
              <w:rPr>
                <w:rFonts w:cs="Times New Roman"/>
                <w:szCs w:val="24"/>
              </w:rPr>
              <w:t xml:space="preserve"> -речевая (слушание и понимание речи взрослого, гуление, лепет и первые слова); </w:t>
            </w:r>
          </w:p>
          <w:p w:rsidR="000A445C" w:rsidRPr="00407121" w:rsidRDefault="002F3C25" w:rsidP="002F3C25">
            <w:pPr>
              <w:ind w:left="57" w:firstLine="567"/>
              <w:rPr>
                <w:rFonts w:cs="Times New Roman"/>
                <w:szCs w:val="24"/>
              </w:rPr>
            </w:pPr>
            <w:r>
              <w:rPr>
                <w:rFonts w:cs="Times New Roman"/>
                <w:szCs w:val="24"/>
              </w:rPr>
              <w:t>-</w:t>
            </w:r>
            <w:r w:rsidR="000A445C" w:rsidRPr="00407121">
              <w:rPr>
                <w:rFonts w:cs="Times New Roman"/>
                <w:szCs w:val="24"/>
              </w:rPr>
              <w:t>элементарная музыкальная деятельность (слушание музыки, танцевальные движения на основе подражания, музыкальные игры)</w:t>
            </w:r>
          </w:p>
        </w:tc>
        <w:tc>
          <w:tcPr>
            <w:tcW w:w="4786" w:type="dxa"/>
          </w:tcPr>
          <w:p w:rsidR="000A445C" w:rsidRPr="00407121" w:rsidRDefault="000A445C" w:rsidP="002F3C25">
            <w:pPr>
              <w:ind w:left="57" w:firstLine="567"/>
              <w:rPr>
                <w:rFonts w:cs="Times New Roman"/>
                <w:szCs w:val="24"/>
              </w:rPr>
            </w:pPr>
            <w:r w:rsidRPr="00407121">
              <w:rPr>
                <w:rFonts w:cs="Times New Roman"/>
                <w:szCs w:val="24"/>
              </w:rPr>
              <w:t xml:space="preserve">-предметная деятельность (орудийно-предметные действия - ест ложкой, пьет из кружки и другое); </w:t>
            </w:r>
          </w:p>
          <w:p w:rsidR="000A445C" w:rsidRPr="00407121" w:rsidRDefault="000A445C" w:rsidP="002F3C25">
            <w:pPr>
              <w:ind w:left="57" w:firstLine="567"/>
              <w:rPr>
                <w:rFonts w:cs="Times New Roman"/>
                <w:szCs w:val="24"/>
              </w:rPr>
            </w:pPr>
            <w:r w:rsidRPr="00407121">
              <w:rPr>
                <w:rFonts w:cs="Times New Roman"/>
                <w:szCs w:val="24"/>
              </w:rPr>
              <w:t>- экспериментирование с материалами и веществами (песок, вода, тесто и другие);</w:t>
            </w:r>
          </w:p>
          <w:p w:rsidR="000A445C" w:rsidRPr="00407121" w:rsidRDefault="002F3C25" w:rsidP="002F3C25">
            <w:pPr>
              <w:ind w:left="57" w:firstLine="567"/>
              <w:rPr>
                <w:rFonts w:cs="Times New Roman"/>
                <w:szCs w:val="24"/>
              </w:rPr>
            </w:pPr>
            <w:r>
              <w:rPr>
                <w:rFonts w:cs="Times New Roman"/>
                <w:szCs w:val="24"/>
              </w:rPr>
              <w:t xml:space="preserve"> -</w:t>
            </w:r>
            <w:r w:rsidR="000A445C" w:rsidRPr="00407121">
              <w:rPr>
                <w:rFonts w:cs="Times New Roman"/>
                <w:szCs w:val="24"/>
              </w:rPr>
              <w:t xml:space="preserve">ситуативно-деловое общение со взрослым и эмоционально-практическое со сверстниками под руководством взрослого; - двигательная деятельность (основные движения, общеразвивающие упражнения, простые подвижные игры); </w:t>
            </w:r>
          </w:p>
          <w:p w:rsidR="000A445C" w:rsidRPr="00407121" w:rsidRDefault="000A445C" w:rsidP="002F3C25">
            <w:pPr>
              <w:ind w:left="57" w:firstLine="567"/>
              <w:rPr>
                <w:rFonts w:cs="Times New Roman"/>
                <w:szCs w:val="24"/>
              </w:rPr>
            </w:pPr>
            <w:r w:rsidRPr="00407121">
              <w:rPr>
                <w:rFonts w:cs="Times New Roman"/>
                <w:szCs w:val="24"/>
              </w:rPr>
              <w:t>- игровая деятельность (отобразтельная и сюжетно-</w:t>
            </w:r>
            <w:r w:rsidR="002F3C25">
              <w:rPr>
                <w:rFonts w:cs="Times New Roman"/>
                <w:szCs w:val="24"/>
              </w:rPr>
              <w:t xml:space="preserve"> </w:t>
            </w:r>
            <w:r w:rsidRPr="00407121">
              <w:rPr>
                <w:rFonts w:cs="Times New Roman"/>
                <w:szCs w:val="24"/>
              </w:rPr>
              <w:t xml:space="preserve">отобразительная игра, игры с дидактическими игрушками); </w:t>
            </w:r>
          </w:p>
          <w:p w:rsidR="000A445C" w:rsidRPr="00407121" w:rsidRDefault="000A445C" w:rsidP="002F3C25">
            <w:pPr>
              <w:ind w:left="57" w:firstLine="567"/>
              <w:rPr>
                <w:rFonts w:cs="Times New Roman"/>
                <w:szCs w:val="24"/>
              </w:rPr>
            </w:pPr>
            <w:r w:rsidRPr="00407121">
              <w:rPr>
                <w:rFonts w:cs="Times New Roman"/>
                <w:szCs w:val="24"/>
              </w:rPr>
              <w:t xml:space="preserve">- речевая (понимание речи взрослого, слушание и понимание стихов, активная речь); </w:t>
            </w:r>
          </w:p>
          <w:p w:rsidR="000A445C" w:rsidRPr="00407121" w:rsidRDefault="000A445C" w:rsidP="002F3C25">
            <w:pPr>
              <w:ind w:left="57" w:firstLine="567"/>
              <w:rPr>
                <w:rFonts w:cs="Times New Roman"/>
                <w:szCs w:val="24"/>
              </w:rPr>
            </w:pPr>
            <w:r w:rsidRPr="00407121">
              <w:rPr>
                <w:rFonts w:cs="Times New Roman"/>
                <w:szCs w:val="24"/>
              </w:rPr>
              <w:t>-изобразительная деятельность (рисование, лепка) и конструирование из мелкого и крупного строительного материала;</w:t>
            </w:r>
          </w:p>
          <w:p w:rsidR="000A445C" w:rsidRPr="00407121" w:rsidRDefault="000A445C" w:rsidP="002F3C25">
            <w:pPr>
              <w:ind w:left="57" w:firstLine="567"/>
              <w:rPr>
                <w:rFonts w:cs="Times New Roman"/>
                <w:szCs w:val="24"/>
              </w:rPr>
            </w:pPr>
            <w:r w:rsidRPr="00407121">
              <w:rPr>
                <w:rFonts w:cs="Times New Roman"/>
                <w:szCs w:val="24"/>
              </w:rPr>
              <w:t xml:space="preserve"> - самообслуживание и элементарные трудовые действия (убирает игрушки, подметает веником, поливает цветы из лейки и другое); музыкальная деятельность (слушание музыки, пение)</w:t>
            </w:r>
          </w:p>
        </w:tc>
      </w:tr>
      <w:tr w:rsidR="000A445C" w:rsidRPr="00407121" w:rsidTr="004A5FE5">
        <w:tc>
          <w:tcPr>
            <w:tcW w:w="9571" w:type="dxa"/>
            <w:gridSpan w:val="2"/>
          </w:tcPr>
          <w:p w:rsidR="000A445C" w:rsidRPr="002F3C25" w:rsidRDefault="000A445C" w:rsidP="002F3C25">
            <w:pPr>
              <w:ind w:left="57" w:firstLine="567"/>
              <w:rPr>
                <w:rFonts w:cs="Times New Roman"/>
                <w:b/>
                <w:szCs w:val="24"/>
              </w:rPr>
            </w:pPr>
            <w:r w:rsidRPr="002F3C25">
              <w:rPr>
                <w:rFonts w:cs="Times New Roman"/>
                <w:b/>
                <w:szCs w:val="24"/>
              </w:rPr>
              <w:t>3 года-8 лет</w:t>
            </w:r>
          </w:p>
        </w:tc>
      </w:tr>
      <w:tr w:rsidR="000A445C" w:rsidRPr="00407121" w:rsidTr="004A5FE5">
        <w:tc>
          <w:tcPr>
            <w:tcW w:w="9571" w:type="dxa"/>
            <w:gridSpan w:val="2"/>
          </w:tcPr>
          <w:p w:rsidR="000A445C" w:rsidRPr="00407121" w:rsidRDefault="000A445C" w:rsidP="002F3C25">
            <w:pPr>
              <w:ind w:left="57" w:firstLine="567"/>
              <w:rPr>
                <w:rFonts w:cs="Times New Roman"/>
                <w:szCs w:val="24"/>
              </w:rPr>
            </w:pPr>
            <w:r w:rsidRPr="00407121">
              <w:rPr>
                <w:rFonts w:cs="Times New Roman"/>
                <w:szCs w:val="24"/>
              </w:rPr>
              <w:t xml:space="preserve">- игровая деятельность (сюжетно-ролевая, театрализованная, режиссерская, строительно-конструктивная, дидактическая, подвижная и другие); </w:t>
            </w:r>
          </w:p>
          <w:p w:rsidR="000A445C" w:rsidRPr="00407121" w:rsidRDefault="000A445C" w:rsidP="002F3C25">
            <w:pPr>
              <w:ind w:left="57" w:firstLine="567"/>
              <w:rPr>
                <w:rFonts w:cs="Times New Roman"/>
                <w:szCs w:val="24"/>
              </w:rPr>
            </w:pPr>
            <w:r w:rsidRPr="00407121">
              <w:rPr>
                <w:rFonts w:cs="Times New Roman"/>
                <w:szCs w:val="24"/>
              </w:rPr>
              <w:t xml:space="preserve">-общение со взрослым (ситуативно-деловое, внеситуативно-познавательное, внеситуативно-личностное) и сверстниками (ситуативно-деловое, внеситуативно-деловое); </w:t>
            </w:r>
          </w:p>
          <w:p w:rsidR="000A445C" w:rsidRPr="00407121" w:rsidRDefault="000A445C" w:rsidP="002F3C25">
            <w:pPr>
              <w:ind w:left="57" w:firstLine="567"/>
              <w:rPr>
                <w:rFonts w:cs="Times New Roman"/>
                <w:szCs w:val="24"/>
              </w:rPr>
            </w:pPr>
            <w:r w:rsidRPr="00407121">
              <w:rPr>
                <w:rFonts w:cs="Times New Roman"/>
                <w:szCs w:val="24"/>
              </w:rPr>
              <w:t xml:space="preserve">- речевая деятельность (слушание речи взрослого и сверстников, активная диалогическая и монологическая речь); </w:t>
            </w:r>
          </w:p>
          <w:p w:rsidR="000A445C" w:rsidRPr="00407121" w:rsidRDefault="000A445C" w:rsidP="002F3C25">
            <w:pPr>
              <w:ind w:left="57" w:firstLine="567"/>
              <w:rPr>
                <w:rFonts w:cs="Times New Roman"/>
                <w:szCs w:val="24"/>
              </w:rPr>
            </w:pPr>
            <w:r w:rsidRPr="00407121">
              <w:rPr>
                <w:rFonts w:cs="Times New Roman"/>
                <w:szCs w:val="24"/>
              </w:rPr>
              <w:t xml:space="preserve">- познавательно-исследовательская деятельность и экспериментирование; </w:t>
            </w:r>
          </w:p>
          <w:p w:rsidR="000A445C" w:rsidRPr="00407121" w:rsidRDefault="000A445C" w:rsidP="002F3C25">
            <w:pPr>
              <w:ind w:left="57" w:firstLine="567"/>
              <w:rPr>
                <w:rFonts w:cs="Times New Roman"/>
                <w:szCs w:val="24"/>
              </w:rPr>
            </w:pPr>
            <w:r w:rsidRPr="00407121">
              <w:rPr>
                <w:rFonts w:cs="Times New Roman"/>
                <w:szCs w:val="24"/>
              </w:rPr>
              <w:t xml:space="preserve">-изобразительная деятельность (рисование, лепка, аппликация) и конструирование из разных материалов по образцу, условию и замыслу ребенка; </w:t>
            </w:r>
          </w:p>
          <w:p w:rsidR="000A445C" w:rsidRPr="00407121" w:rsidRDefault="000A445C" w:rsidP="002F3C25">
            <w:pPr>
              <w:ind w:left="57" w:firstLine="567"/>
              <w:rPr>
                <w:rFonts w:cs="Times New Roman"/>
                <w:szCs w:val="24"/>
              </w:rPr>
            </w:pPr>
            <w:r w:rsidRPr="00407121">
              <w:rPr>
                <w:rFonts w:cs="Times New Roman"/>
                <w:szCs w:val="24"/>
              </w:rPr>
              <w:t>- двигательная деятельность (основные виды движений, общеразвивающие и спортивные упражнения, подвижные и элементы спортивных игр и другие);</w:t>
            </w:r>
          </w:p>
          <w:p w:rsidR="000A445C" w:rsidRPr="00407121" w:rsidRDefault="000A445C" w:rsidP="002F3C25">
            <w:pPr>
              <w:ind w:left="57" w:firstLine="567"/>
              <w:rPr>
                <w:rFonts w:cs="Times New Roman"/>
                <w:szCs w:val="24"/>
              </w:rPr>
            </w:pPr>
            <w:r w:rsidRPr="00407121">
              <w:rPr>
                <w:rFonts w:cs="Times New Roman"/>
                <w:szCs w:val="24"/>
              </w:rPr>
              <w:t xml:space="preserve"> - элементарная трудовая деятельность (самообслуживание, хозяйственно-бытовой труд, труд в природе, ручной труд);</w:t>
            </w:r>
          </w:p>
          <w:p w:rsidR="000A445C" w:rsidRPr="00407121" w:rsidRDefault="000A445C" w:rsidP="002F3C25">
            <w:pPr>
              <w:ind w:left="57" w:firstLine="567"/>
              <w:rPr>
                <w:rFonts w:cs="Times New Roman"/>
                <w:szCs w:val="24"/>
              </w:rPr>
            </w:pPr>
            <w:r w:rsidRPr="00407121">
              <w:rPr>
                <w:rFonts w:cs="Times New Roman"/>
                <w:szCs w:val="24"/>
              </w:rPr>
              <w:t xml:space="preserve">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tc>
      </w:tr>
      <w:tr w:rsidR="000A445C" w:rsidRPr="00407121" w:rsidTr="000A445C">
        <w:tc>
          <w:tcPr>
            <w:tcW w:w="4785" w:type="dxa"/>
          </w:tcPr>
          <w:p w:rsidR="000A445C" w:rsidRPr="002F3C25" w:rsidRDefault="000A445C" w:rsidP="00407121">
            <w:pPr>
              <w:ind w:left="57" w:firstLine="567"/>
              <w:jc w:val="both"/>
              <w:rPr>
                <w:rFonts w:cs="Times New Roman"/>
                <w:b/>
                <w:szCs w:val="24"/>
              </w:rPr>
            </w:pPr>
            <w:r w:rsidRPr="002F3C25">
              <w:rPr>
                <w:rFonts w:cs="Times New Roman"/>
                <w:b/>
                <w:szCs w:val="24"/>
              </w:rPr>
              <w:t>Младший дошкольный возраст</w:t>
            </w:r>
          </w:p>
        </w:tc>
        <w:tc>
          <w:tcPr>
            <w:tcW w:w="4786" w:type="dxa"/>
          </w:tcPr>
          <w:p w:rsidR="000A445C" w:rsidRPr="002F3C25" w:rsidRDefault="000A445C" w:rsidP="002F3C25">
            <w:pPr>
              <w:ind w:left="57" w:firstLine="567"/>
              <w:rPr>
                <w:rFonts w:cs="Times New Roman"/>
                <w:b/>
                <w:szCs w:val="24"/>
              </w:rPr>
            </w:pPr>
            <w:r w:rsidRPr="002F3C25">
              <w:rPr>
                <w:rFonts w:cs="Times New Roman"/>
                <w:b/>
                <w:szCs w:val="24"/>
              </w:rPr>
              <w:t>Старший дошкольный возраст</w:t>
            </w:r>
          </w:p>
        </w:tc>
      </w:tr>
      <w:tr w:rsidR="000A445C" w:rsidRPr="00407121" w:rsidTr="004A5FE5">
        <w:tc>
          <w:tcPr>
            <w:tcW w:w="9571" w:type="dxa"/>
            <w:gridSpan w:val="2"/>
          </w:tcPr>
          <w:p w:rsidR="000A445C" w:rsidRPr="002F3C25" w:rsidRDefault="000A445C" w:rsidP="00164F1E">
            <w:pPr>
              <w:ind w:left="57" w:firstLine="567"/>
              <w:jc w:val="center"/>
              <w:rPr>
                <w:rFonts w:cs="Times New Roman"/>
                <w:b/>
                <w:szCs w:val="24"/>
              </w:rPr>
            </w:pPr>
            <w:r w:rsidRPr="002F3C25">
              <w:rPr>
                <w:rFonts w:cs="Times New Roman"/>
                <w:b/>
                <w:szCs w:val="24"/>
              </w:rPr>
              <w:t>Социально-коммуникативное развитие</w:t>
            </w:r>
          </w:p>
        </w:tc>
      </w:tr>
      <w:tr w:rsidR="000A445C" w:rsidRPr="00407121" w:rsidTr="000A445C">
        <w:tc>
          <w:tcPr>
            <w:tcW w:w="4785" w:type="dxa"/>
          </w:tcPr>
          <w:p w:rsidR="000A445C" w:rsidRPr="00407121" w:rsidRDefault="000A445C" w:rsidP="00407121">
            <w:pPr>
              <w:ind w:left="57" w:firstLine="567"/>
              <w:jc w:val="both"/>
              <w:rPr>
                <w:rFonts w:cs="Times New Roman"/>
                <w:szCs w:val="24"/>
              </w:rPr>
            </w:pPr>
            <w:r w:rsidRPr="00407121">
              <w:rPr>
                <w:rFonts w:cs="Times New Roman"/>
                <w:szCs w:val="24"/>
              </w:rPr>
              <w:t xml:space="preserve">-Игровое упражнение </w:t>
            </w:r>
          </w:p>
          <w:p w:rsidR="000A445C" w:rsidRPr="00407121" w:rsidRDefault="000A445C" w:rsidP="00407121">
            <w:pPr>
              <w:ind w:left="57" w:firstLine="567"/>
              <w:jc w:val="both"/>
              <w:rPr>
                <w:rFonts w:cs="Times New Roman"/>
                <w:szCs w:val="24"/>
              </w:rPr>
            </w:pPr>
            <w:r w:rsidRPr="00407121">
              <w:rPr>
                <w:rFonts w:cs="Times New Roman"/>
                <w:szCs w:val="24"/>
              </w:rPr>
              <w:t xml:space="preserve">- Индивидуальная игра </w:t>
            </w:r>
          </w:p>
          <w:p w:rsidR="002F3C25" w:rsidRDefault="000A445C" w:rsidP="00407121">
            <w:pPr>
              <w:ind w:left="57" w:firstLine="567"/>
              <w:jc w:val="both"/>
              <w:rPr>
                <w:rFonts w:cs="Times New Roman"/>
                <w:szCs w:val="24"/>
              </w:rPr>
            </w:pPr>
            <w:r w:rsidRPr="00407121">
              <w:rPr>
                <w:rFonts w:cs="Times New Roman"/>
                <w:szCs w:val="24"/>
              </w:rPr>
              <w:t xml:space="preserve"> -Совместная с воспитателем игра </w:t>
            </w:r>
          </w:p>
          <w:p w:rsidR="000A445C" w:rsidRPr="00407121" w:rsidRDefault="000A445C" w:rsidP="00407121">
            <w:pPr>
              <w:ind w:left="57" w:firstLine="567"/>
              <w:jc w:val="both"/>
              <w:rPr>
                <w:rFonts w:cs="Times New Roman"/>
                <w:szCs w:val="24"/>
              </w:rPr>
            </w:pPr>
            <w:r w:rsidRPr="00407121">
              <w:rPr>
                <w:rFonts w:cs="Times New Roman"/>
                <w:szCs w:val="24"/>
              </w:rPr>
              <w:t xml:space="preserve"> -Совместная со сверстниками игра (парная, в малой группе) </w:t>
            </w:r>
          </w:p>
          <w:p w:rsidR="000A445C" w:rsidRPr="00407121" w:rsidRDefault="000A445C" w:rsidP="00407121">
            <w:pPr>
              <w:ind w:left="57" w:firstLine="567"/>
              <w:jc w:val="both"/>
              <w:rPr>
                <w:rFonts w:cs="Times New Roman"/>
                <w:szCs w:val="24"/>
              </w:rPr>
            </w:pPr>
            <w:r w:rsidRPr="00407121">
              <w:rPr>
                <w:rFonts w:cs="Times New Roman"/>
                <w:szCs w:val="24"/>
              </w:rPr>
              <w:t xml:space="preserve">- Свободная игра </w:t>
            </w:r>
          </w:p>
          <w:p w:rsidR="000A445C" w:rsidRPr="00407121" w:rsidRDefault="000A445C" w:rsidP="00407121">
            <w:pPr>
              <w:ind w:left="57" w:firstLine="567"/>
              <w:jc w:val="both"/>
              <w:rPr>
                <w:rFonts w:cs="Times New Roman"/>
                <w:szCs w:val="24"/>
              </w:rPr>
            </w:pPr>
            <w:r w:rsidRPr="00407121">
              <w:rPr>
                <w:rFonts w:cs="Times New Roman"/>
                <w:szCs w:val="24"/>
              </w:rPr>
              <w:t xml:space="preserve">- Чтение </w:t>
            </w:r>
          </w:p>
          <w:p w:rsidR="000A445C" w:rsidRPr="00407121" w:rsidRDefault="000A445C" w:rsidP="00407121">
            <w:pPr>
              <w:ind w:left="57" w:firstLine="567"/>
              <w:jc w:val="both"/>
              <w:rPr>
                <w:rFonts w:cs="Times New Roman"/>
                <w:szCs w:val="24"/>
              </w:rPr>
            </w:pPr>
            <w:r w:rsidRPr="00407121">
              <w:rPr>
                <w:rFonts w:cs="Times New Roman"/>
                <w:szCs w:val="24"/>
              </w:rPr>
              <w:lastRenderedPageBreak/>
              <w:t xml:space="preserve">-Беседа </w:t>
            </w:r>
          </w:p>
          <w:p w:rsidR="000A445C" w:rsidRPr="00407121" w:rsidRDefault="000A445C" w:rsidP="00407121">
            <w:pPr>
              <w:ind w:left="57" w:firstLine="567"/>
              <w:jc w:val="both"/>
              <w:rPr>
                <w:rFonts w:cs="Times New Roman"/>
                <w:szCs w:val="24"/>
              </w:rPr>
            </w:pPr>
            <w:r w:rsidRPr="00407121">
              <w:rPr>
                <w:rFonts w:cs="Times New Roman"/>
                <w:szCs w:val="24"/>
              </w:rPr>
              <w:t xml:space="preserve">-Наблюдение </w:t>
            </w:r>
          </w:p>
          <w:p w:rsidR="000A445C" w:rsidRPr="00407121" w:rsidRDefault="000A445C" w:rsidP="00407121">
            <w:pPr>
              <w:ind w:left="57" w:firstLine="567"/>
              <w:jc w:val="both"/>
              <w:rPr>
                <w:rFonts w:cs="Times New Roman"/>
                <w:szCs w:val="24"/>
              </w:rPr>
            </w:pPr>
            <w:r w:rsidRPr="00407121">
              <w:rPr>
                <w:rFonts w:cs="Times New Roman"/>
                <w:szCs w:val="24"/>
              </w:rPr>
              <w:t xml:space="preserve">- Рассматривание </w:t>
            </w:r>
          </w:p>
          <w:p w:rsidR="000A445C" w:rsidRPr="00407121" w:rsidRDefault="000A445C" w:rsidP="00407121">
            <w:pPr>
              <w:ind w:left="57" w:firstLine="567"/>
              <w:jc w:val="both"/>
              <w:rPr>
                <w:rFonts w:cs="Times New Roman"/>
                <w:szCs w:val="24"/>
              </w:rPr>
            </w:pPr>
            <w:r w:rsidRPr="00407121">
              <w:rPr>
                <w:rFonts w:cs="Times New Roman"/>
                <w:szCs w:val="24"/>
              </w:rPr>
              <w:t xml:space="preserve">-Педагогическая ситуация </w:t>
            </w:r>
          </w:p>
          <w:p w:rsidR="000A445C" w:rsidRPr="00407121" w:rsidRDefault="000A445C" w:rsidP="00407121">
            <w:pPr>
              <w:ind w:left="57" w:firstLine="567"/>
              <w:jc w:val="both"/>
              <w:rPr>
                <w:rFonts w:cs="Times New Roman"/>
                <w:szCs w:val="24"/>
              </w:rPr>
            </w:pPr>
            <w:r w:rsidRPr="00407121">
              <w:rPr>
                <w:rFonts w:cs="Times New Roman"/>
                <w:szCs w:val="24"/>
              </w:rPr>
              <w:t xml:space="preserve">-Праздник </w:t>
            </w:r>
          </w:p>
          <w:p w:rsidR="000A445C" w:rsidRPr="00407121" w:rsidRDefault="000A445C" w:rsidP="00407121">
            <w:pPr>
              <w:ind w:left="57" w:firstLine="567"/>
              <w:jc w:val="both"/>
              <w:rPr>
                <w:rFonts w:cs="Times New Roman"/>
                <w:szCs w:val="24"/>
              </w:rPr>
            </w:pPr>
            <w:r w:rsidRPr="00407121">
              <w:rPr>
                <w:rFonts w:cs="Times New Roman"/>
                <w:szCs w:val="24"/>
              </w:rPr>
              <w:t xml:space="preserve">-Экскурсия </w:t>
            </w:r>
          </w:p>
          <w:p w:rsidR="000A445C" w:rsidRPr="00407121" w:rsidRDefault="000A445C" w:rsidP="00407121">
            <w:pPr>
              <w:ind w:left="57" w:firstLine="567"/>
              <w:jc w:val="both"/>
              <w:rPr>
                <w:rFonts w:cs="Times New Roman"/>
                <w:szCs w:val="24"/>
              </w:rPr>
            </w:pPr>
            <w:r w:rsidRPr="00407121">
              <w:rPr>
                <w:rFonts w:cs="Times New Roman"/>
                <w:szCs w:val="24"/>
              </w:rPr>
              <w:t xml:space="preserve">-Ситуация морального выбора </w:t>
            </w:r>
          </w:p>
          <w:p w:rsidR="000A445C" w:rsidRPr="00407121" w:rsidRDefault="000A445C" w:rsidP="00407121">
            <w:pPr>
              <w:ind w:left="57" w:firstLine="567"/>
              <w:jc w:val="both"/>
              <w:rPr>
                <w:rFonts w:cs="Times New Roman"/>
                <w:szCs w:val="24"/>
              </w:rPr>
            </w:pPr>
            <w:r w:rsidRPr="00407121">
              <w:rPr>
                <w:rFonts w:cs="Times New Roman"/>
                <w:szCs w:val="24"/>
              </w:rPr>
              <w:t xml:space="preserve">- Поручение </w:t>
            </w:r>
          </w:p>
          <w:p w:rsidR="000A445C" w:rsidRPr="00407121" w:rsidRDefault="000A445C" w:rsidP="00407121">
            <w:pPr>
              <w:ind w:left="57" w:firstLine="567"/>
              <w:jc w:val="both"/>
              <w:rPr>
                <w:rFonts w:cs="Times New Roman"/>
                <w:szCs w:val="24"/>
              </w:rPr>
            </w:pPr>
            <w:r w:rsidRPr="00407121">
              <w:rPr>
                <w:rFonts w:cs="Times New Roman"/>
                <w:szCs w:val="24"/>
              </w:rPr>
              <w:t xml:space="preserve">- Дежурство </w:t>
            </w:r>
          </w:p>
        </w:tc>
        <w:tc>
          <w:tcPr>
            <w:tcW w:w="4786" w:type="dxa"/>
          </w:tcPr>
          <w:p w:rsidR="000A445C" w:rsidRPr="00407121" w:rsidRDefault="000A445C" w:rsidP="002F3C25">
            <w:pPr>
              <w:ind w:left="57" w:firstLine="567"/>
              <w:rPr>
                <w:rFonts w:cs="Times New Roman"/>
                <w:szCs w:val="24"/>
              </w:rPr>
            </w:pPr>
            <w:r w:rsidRPr="00407121">
              <w:rPr>
                <w:rFonts w:cs="Times New Roman"/>
                <w:szCs w:val="24"/>
              </w:rPr>
              <w:lastRenderedPageBreak/>
              <w:t xml:space="preserve">- Индивидуальная игра </w:t>
            </w:r>
          </w:p>
          <w:p w:rsidR="00422CA5" w:rsidRPr="00407121" w:rsidRDefault="00422CA5" w:rsidP="002F3C25">
            <w:pPr>
              <w:ind w:left="57" w:firstLine="567"/>
              <w:rPr>
                <w:rFonts w:cs="Times New Roman"/>
                <w:szCs w:val="24"/>
              </w:rPr>
            </w:pPr>
            <w:r w:rsidRPr="00407121">
              <w:rPr>
                <w:rFonts w:cs="Times New Roman"/>
                <w:szCs w:val="24"/>
              </w:rPr>
              <w:t>-</w:t>
            </w:r>
            <w:r w:rsidR="000A445C" w:rsidRPr="00407121">
              <w:rPr>
                <w:rFonts w:cs="Times New Roman"/>
                <w:szCs w:val="24"/>
              </w:rPr>
              <w:t xml:space="preserve"> Совместная с воспитателем игра</w:t>
            </w:r>
          </w:p>
          <w:p w:rsidR="00422CA5" w:rsidRPr="00407121" w:rsidRDefault="000A445C" w:rsidP="002F3C25">
            <w:pPr>
              <w:ind w:left="57" w:firstLine="567"/>
              <w:rPr>
                <w:rFonts w:cs="Times New Roman"/>
                <w:szCs w:val="24"/>
              </w:rPr>
            </w:pPr>
            <w:r w:rsidRPr="00407121">
              <w:rPr>
                <w:rFonts w:cs="Times New Roman"/>
                <w:szCs w:val="24"/>
              </w:rPr>
              <w:t xml:space="preserve"> </w:t>
            </w:r>
            <w:r w:rsidR="00422CA5" w:rsidRPr="00407121">
              <w:rPr>
                <w:rFonts w:cs="Times New Roman"/>
                <w:szCs w:val="24"/>
              </w:rPr>
              <w:t>-</w:t>
            </w:r>
            <w:r w:rsidRPr="00407121">
              <w:rPr>
                <w:rFonts w:cs="Times New Roman"/>
                <w:szCs w:val="24"/>
              </w:rPr>
              <w:t xml:space="preserve">Совместная со сверстниками игра </w:t>
            </w:r>
          </w:p>
          <w:p w:rsidR="00422CA5" w:rsidRPr="00407121" w:rsidRDefault="000A445C" w:rsidP="002F3C25">
            <w:pPr>
              <w:ind w:left="57" w:firstLine="567"/>
              <w:rPr>
                <w:rFonts w:cs="Times New Roman"/>
                <w:szCs w:val="24"/>
              </w:rPr>
            </w:pPr>
            <w:r w:rsidRPr="00407121">
              <w:rPr>
                <w:rFonts w:cs="Times New Roman"/>
                <w:szCs w:val="24"/>
              </w:rPr>
              <w:t xml:space="preserve"> </w:t>
            </w:r>
            <w:r w:rsidR="00422CA5" w:rsidRPr="00407121">
              <w:rPr>
                <w:rFonts w:cs="Times New Roman"/>
                <w:szCs w:val="24"/>
              </w:rPr>
              <w:t>-</w:t>
            </w:r>
            <w:r w:rsidRPr="00407121">
              <w:rPr>
                <w:rFonts w:cs="Times New Roman"/>
                <w:szCs w:val="24"/>
              </w:rPr>
              <w:t xml:space="preserve">Свободная игра </w:t>
            </w:r>
          </w:p>
          <w:p w:rsidR="00422CA5" w:rsidRPr="00407121" w:rsidRDefault="00422CA5" w:rsidP="002F3C25">
            <w:pPr>
              <w:ind w:left="57" w:firstLine="567"/>
              <w:rPr>
                <w:rFonts w:cs="Times New Roman"/>
                <w:szCs w:val="24"/>
              </w:rPr>
            </w:pPr>
            <w:r w:rsidRPr="00407121">
              <w:rPr>
                <w:rFonts w:cs="Times New Roman"/>
                <w:szCs w:val="24"/>
              </w:rPr>
              <w:t>-</w:t>
            </w:r>
            <w:r w:rsidR="000A445C" w:rsidRPr="00407121">
              <w:rPr>
                <w:rFonts w:cs="Times New Roman"/>
                <w:szCs w:val="24"/>
              </w:rPr>
              <w:t xml:space="preserve"> Чтение </w:t>
            </w:r>
          </w:p>
          <w:p w:rsidR="00422CA5" w:rsidRPr="00407121" w:rsidRDefault="00422CA5" w:rsidP="002F3C25">
            <w:pPr>
              <w:ind w:left="57" w:firstLine="567"/>
              <w:rPr>
                <w:rFonts w:cs="Times New Roman"/>
                <w:szCs w:val="24"/>
              </w:rPr>
            </w:pPr>
            <w:r w:rsidRPr="00407121">
              <w:rPr>
                <w:rFonts w:cs="Times New Roman"/>
                <w:szCs w:val="24"/>
              </w:rPr>
              <w:t>-</w:t>
            </w:r>
            <w:r w:rsidR="000A445C" w:rsidRPr="00407121">
              <w:rPr>
                <w:rFonts w:cs="Times New Roman"/>
                <w:szCs w:val="24"/>
              </w:rPr>
              <w:t xml:space="preserve"> Беседа </w:t>
            </w:r>
          </w:p>
          <w:p w:rsidR="00422CA5" w:rsidRPr="00407121" w:rsidRDefault="00422CA5" w:rsidP="002F3C25">
            <w:pPr>
              <w:ind w:left="57" w:firstLine="567"/>
              <w:rPr>
                <w:rFonts w:cs="Times New Roman"/>
                <w:szCs w:val="24"/>
              </w:rPr>
            </w:pPr>
            <w:r w:rsidRPr="00407121">
              <w:rPr>
                <w:rFonts w:cs="Times New Roman"/>
                <w:szCs w:val="24"/>
              </w:rPr>
              <w:t>-</w:t>
            </w:r>
            <w:r w:rsidR="000A445C" w:rsidRPr="00407121">
              <w:rPr>
                <w:rFonts w:cs="Times New Roman"/>
                <w:szCs w:val="24"/>
              </w:rPr>
              <w:t xml:space="preserve"> Наблюдение </w:t>
            </w:r>
          </w:p>
          <w:p w:rsidR="00422CA5" w:rsidRPr="00407121" w:rsidRDefault="00422CA5" w:rsidP="002F3C25">
            <w:pPr>
              <w:ind w:left="57" w:firstLine="567"/>
              <w:rPr>
                <w:rFonts w:cs="Times New Roman"/>
                <w:szCs w:val="24"/>
              </w:rPr>
            </w:pPr>
            <w:r w:rsidRPr="00407121">
              <w:rPr>
                <w:rFonts w:cs="Times New Roman"/>
                <w:szCs w:val="24"/>
              </w:rPr>
              <w:lastRenderedPageBreak/>
              <w:t>-</w:t>
            </w:r>
            <w:r w:rsidR="000A445C" w:rsidRPr="00407121">
              <w:rPr>
                <w:rFonts w:cs="Times New Roman"/>
                <w:szCs w:val="24"/>
              </w:rPr>
              <w:t xml:space="preserve"> Педагогическая ситуация. </w:t>
            </w:r>
          </w:p>
          <w:p w:rsidR="00422CA5" w:rsidRPr="00407121" w:rsidRDefault="00422CA5" w:rsidP="002F3C25">
            <w:pPr>
              <w:ind w:left="57" w:firstLine="567"/>
              <w:rPr>
                <w:rFonts w:cs="Times New Roman"/>
                <w:szCs w:val="24"/>
              </w:rPr>
            </w:pPr>
            <w:r w:rsidRPr="00407121">
              <w:rPr>
                <w:rFonts w:cs="Times New Roman"/>
                <w:szCs w:val="24"/>
              </w:rPr>
              <w:t>-</w:t>
            </w:r>
            <w:r w:rsidR="000A445C" w:rsidRPr="00407121">
              <w:rPr>
                <w:rFonts w:cs="Times New Roman"/>
                <w:szCs w:val="24"/>
              </w:rPr>
              <w:t xml:space="preserve"> Экскурсия </w:t>
            </w:r>
          </w:p>
          <w:p w:rsidR="00422CA5" w:rsidRPr="00407121" w:rsidRDefault="00422CA5" w:rsidP="002F3C25">
            <w:pPr>
              <w:ind w:left="57" w:firstLine="567"/>
              <w:rPr>
                <w:rFonts w:cs="Times New Roman"/>
                <w:szCs w:val="24"/>
              </w:rPr>
            </w:pPr>
            <w:r w:rsidRPr="00407121">
              <w:rPr>
                <w:rFonts w:cs="Times New Roman"/>
                <w:szCs w:val="24"/>
              </w:rPr>
              <w:t>-</w:t>
            </w:r>
            <w:r w:rsidR="000A445C" w:rsidRPr="00407121">
              <w:rPr>
                <w:rFonts w:cs="Times New Roman"/>
                <w:szCs w:val="24"/>
              </w:rPr>
              <w:t xml:space="preserve"> Ситуация морального выбора. </w:t>
            </w:r>
          </w:p>
          <w:p w:rsidR="00422CA5" w:rsidRPr="00407121" w:rsidRDefault="00422CA5" w:rsidP="002F3C25">
            <w:pPr>
              <w:ind w:left="57" w:firstLine="567"/>
              <w:rPr>
                <w:rFonts w:cs="Times New Roman"/>
                <w:szCs w:val="24"/>
              </w:rPr>
            </w:pPr>
            <w:r w:rsidRPr="00407121">
              <w:rPr>
                <w:rFonts w:cs="Times New Roman"/>
                <w:szCs w:val="24"/>
              </w:rPr>
              <w:t>-</w:t>
            </w:r>
            <w:r w:rsidR="000A445C" w:rsidRPr="00407121">
              <w:rPr>
                <w:rFonts w:cs="Times New Roman"/>
                <w:szCs w:val="24"/>
              </w:rPr>
              <w:t xml:space="preserve"> Проектная деятельность </w:t>
            </w:r>
          </w:p>
          <w:p w:rsidR="00422CA5" w:rsidRPr="00407121" w:rsidRDefault="000A445C" w:rsidP="002F3C25">
            <w:pPr>
              <w:ind w:left="57" w:firstLine="567"/>
              <w:rPr>
                <w:rFonts w:cs="Times New Roman"/>
                <w:szCs w:val="24"/>
              </w:rPr>
            </w:pPr>
            <w:r w:rsidRPr="00407121">
              <w:rPr>
                <w:rFonts w:cs="Times New Roman"/>
                <w:szCs w:val="24"/>
              </w:rPr>
              <w:t xml:space="preserve"> </w:t>
            </w:r>
            <w:r w:rsidR="002F3C25">
              <w:rPr>
                <w:rFonts w:cs="Times New Roman"/>
                <w:szCs w:val="24"/>
              </w:rPr>
              <w:t>-</w:t>
            </w:r>
            <w:r w:rsidRPr="00407121">
              <w:rPr>
                <w:rFonts w:cs="Times New Roman"/>
                <w:szCs w:val="24"/>
              </w:rPr>
              <w:t xml:space="preserve">Интегративная деятельность </w:t>
            </w:r>
          </w:p>
          <w:p w:rsidR="00422CA5" w:rsidRPr="00407121" w:rsidRDefault="00422CA5" w:rsidP="002F3C25">
            <w:pPr>
              <w:ind w:left="57" w:firstLine="567"/>
              <w:rPr>
                <w:rFonts w:cs="Times New Roman"/>
                <w:szCs w:val="24"/>
              </w:rPr>
            </w:pPr>
            <w:r w:rsidRPr="00407121">
              <w:rPr>
                <w:rFonts w:cs="Times New Roman"/>
                <w:szCs w:val="24"/>
              </w:rPr>
              <w:t>-</w:t>
            </w:r>
            <w:r w:rsidR="000A445C" w:rsidRPr="00407121">
              <w:rPr>
                <w:rFonts w:cs="Times New Roman"/>
                <w:szCs w:val="24"/>
              </w:rPr>
              <w:t xml:space="preserve"> Праздник </w:t>
            </w:r>
          </w:p>
          <w:p w:rsidR="00422CA5" w:rsidRPr="00407121" w:rsidRDefault="00422CA5" w:rsidP="002F3C25">
            <w:pPr>
              <w:ind w:left="57" w:firstLine="567"/>
              <w:rPr>
                <w:rFonts w:cs="Times New Roman"/>
                <w:szCs w:val="24"/>
              </w:rPr>
            </w:pPr>
            <w:r w:rsidRPr="00407121">
              <w:rPr>
                <w:rFonts w:cs="Times New Roman"/>
                <w:szCs w:val="24"/>
              </w:rPr>
              <w:t>-</w:t>
            </w:r>
            <w:r w:rsidR="000A445C" w:rsidRPr="00407121">
              <w:rPr>
                <w:rFonts w:cs="Times New Roman"/>
                <w:szCs w:val="24"/>
              </w:rPr>
              <w:t xml:space="preserve"> Совместные действия </w:t>
            </w:r>
          </w:p>
          <w:p w:rsidR="00422CA5" w:rsidRPr="00407121" w:rsidRDefault="00422CA5" w:rsidP="002F3C25">
            <w:pPr>
              <w:ind w:left="57" w:firstLine="567"/>
              <w:rPr>
                <w:rFonts w:cs="Times New Roman"/>
                <w:szCs w:val="24"/>
              </w:rPr>
            </w:pPr>
            <w:r w:rsidRPr="00407121">
              <w:rPr>
                <w:rFonts w:cs="Times New Roman"/>
                <w:szCs w:val="24"/>
              </w:rPr>
              <w:t>-</w:t>
            </w:r>
            <w:r w:rsidR="000A445C" w:rsidRPr="00407121">
              <w:rPr>
                <w:rFonts w:cs="Times New Roman"/>
                <w:szCs w:val="24"/>
              </w:rPr>
              <w:t xml:space="preserve"> Рассматривание </w:t>
            </w:r>
          </w:p>
          <w:p w:rsidR="00422CA5" w:rsidRPr="00407121" w:rsidRDefault="00422CA5" w:rsidP="002F3C25">
            <w:pPr>
              <w:ind w:left="57" w:firstLine="567"/>
              <w:rPr>
                <w:rFonts w:cs="Times New Roman"/>
                <w:szCs w:val="24"/>
              </w:rPr>
            </w:pPr>
            <w:r w:rsidRPr="00407121">
              <w:rPr>
                <w:rFonts w:cs="Times New Roman"/>
                <w:szCs w:val="24"/>
              </w:rPr>
              <w:t>-</w:t>
            </w:r>
            <w:r w:rsidR="000A445C" w:rsidRPr="00407121">
              <w:rPr>
                <w:rFonts w:cs="Times New Roman"/>
                <w:szCs w:val="24"/>
              </w:rPr>
              <w:t xml:space="preserve"> Проектная деятельность </w:t>
            </w:r>
          </w:p>
          <w:p w:rsidR="002F3C25" w:rsidRDefault="00422CA5" w:rsidP="002F3C25">
            <w:pPr>
              <w:ind w:left="57" w:firstLine="567"/>
              <w:rPr>
                <w:rFonts w:cs="Times New Roman"/>
                <w:szCs w:val="24"/>
              </w:rPr>
            </w:pPr>
            <w:r w:rsidRPr="00407121">
              <w:rPr>
                <w:rFonts w:cs="Times New Roman"/>
                <w:szCs w:val="24"/>
              </w:rPr>
              <w:t>-</w:t>
            </w:r>
            <w:r w:rsidR="000A445C" w:rsidRPr="00407121">
              <w:rPr>
                <w:rFonts w:cs="Times New Roman"/>
                <w:szCs w:val="24"/>
              </w:rPr>
              <w:t xml:space="preserve"> Просмотр и анализ мультфильмов,  видеофильмов, телепередач.  </w:t>
            </w:r>
          </w:p>
          <w:p w:rsidR="00422CA5" w:rsidRPr="00407121" w:rsidRDefault="00422CA5" w:rsidP="002F3C25">
            <w:pPr>
              <w:ind w:left="57" w:firstLine="567"/>
              <w:rPr>
                <w:rFonts w:cs="Times New Roman"/>
                <w:szCs w:val="24"/>
              </w:rPr>
            </w:pPr>
            <w:r w:rsidRPr="00407121">
              <w:rPr>
                <w:rFonts w:cs="Times New Roman"/>
                <w:szCs w:val="24"/>
              </w:rPr>
              <w:t>-</w:t>
            </w:r>
            <w:r w:rsidR="000A445C" w:rsidRPr="00407121">
              <w:rPr>
                <w:rFonts w:cs="Times New Roman"/>
                <w:szCs w:val="24"/>
              </w:rPr>
              <w:t xml:space="preserve">Экспериментирование </w:t>
            </w:r>
          </w:p>
          <w:p w:rsidR="00422CA5" w:rsidRPr="00407121" w:rsidRDefault="00422CA5" w:rsidP="002F3C25">
            <w:pPr>
              <w:ind w:left="57" w:firstLine="567"/>
              <w:rPr>
                <w:rFonts w:cs="Times New Roman"/>
                <w:szCs w:val="24"/>
              </w:rPr>
            </w:pPr>
            <w:r w:rsidRPr="00407121">
              <w:rPr>
                <w:rFonts w:cs="Times New Roman"/>
                <w:szCs w:val="24"/>
              </w:rPr>
              <w:t>-</w:t>
            </w:r>
            <w:r w:rsidR="000A445C" w:rsidRPr="00407121">
              <w:rPr>
                <w:rFonts w:cs="Times New Roman"/>
                <w:szCs w:val="24"/>
              </w:rPr>
              <w:t xml:space="preserve"> Поручение и задание </w:t>
            </w:r>
          </w:p>
          <w:p w:rsidR="00422CA5" w:rsidRPr="00407121" w:rsidRDefault="00422CA5" w:rsidP="002F3C25">
            <w:pPr>
              <w:ind w:left="57" w:firstLine="567"/>
              <w:rPr>
                <w:rFonts w:cs="Times New Roman"/>
                <w:szCs w:val="24"/>
              </w:rPr>
            </w:pPr>
            <w:r w:rsidRPr="00407121">
              <w:rPr>
                <w:rFonts w:cs="Times New Roman"/>
                <w:szCs w:val="24"/>
              </w:rPr>
              <w:t>-</w:t>
            </w:r>
            <w:r w:rsidR="000A445C" w:rsidRPr="00407121">
              <w:rPr>
                <w:rFonts w:cs="Times New Roman"/>
                <w:szCs w:val="24"/>
              </w:rPr>
              <w:t xml:space="preserve"> Дежурство </w:t>
            </w:r>
          </w:p>
          <w:p w:rsidR="002F3C25" w:rsidRDefault="00422CA5" w:rsidP="002F3C25">
            <w:pPr>
              <w:ind w:left="57" w:firstLine="567"/>
              <w:rPr>
                <w:rFonts w:cs="Times New Roman"/>
                <w:szCs w:val="24"/>
              </w:rPr>
            </w:pPr>
            <w:r w:rsidRPr="00407121">
              <w:rPr>
                <w:rFonts w:cs="Times New Roman"/>
                <w:szCs w:val="24"/>
              </w:rPr>
              <w:t>-</w:t>
            </w:r>
            <w:r w:rsidR="000A445C" w:rsidRPr="00407121">
              <w:rPr>
                <w:rFonts w:cs="Times New Roman"/>
                <w:szCs w:val="24"/>
              </w:rPr>
              <w:t xml:space="preserve">Совместная деятельность взрослого и детей тематического характера </w:t>
            </w:r>
          </w:p>
          <w:p w:rsidR="000A445C" w:rsidRPr="00407121" w:rsidRDefault="000A445C" w:rsidP="002F3C25">
            <w:pPr>
              <w:ind w:left="57" w:firstLine="567"/>
              <w:rPr>
                <w:rFonts w:cs="Times New Roman"/>
                <w:szCs w:val="24"/>
              </w:rPr>
            </w:pPr>
            <w:r w:rsidRPr="00407121">
              <w:rPr>
                <w:rFonts w:cs="Times New Roman"/>
                <w:szCs w:val="24"/>
              </w:rPr>
              <w:t xml:space="preserve"> </w:t>
            </w:r>
            <w:r w:rsidR="00422CA5" w:rsidRPr="00407121">
              <w:rPr>
                <w:rFonts w:cs="Times New Roman"/>
                <w:szCs w:val="24"/>
              </w:rPr>
              <w:t>-</w:t>
            </w:r>
            <w:r w:rsidRPr="00407121">
              <w:rPr>
                <w:rFonts w:cs="Times New Roman"/>
                <w:szCs w:val="24"/>
              </w:rPr>
              <w:t xml:space="preserve">Образовательное событие </w:t>
            </w:r>
          </w:p>
        </w:tc>
      </w:tr>
      <w:tr w:rsidR="00422CA5" w:rsidRPr="00407121" w:rsidTr="004A5FE5">
        <w:tc>
          <w:tcPr>
            <w:tcW w:w="9571" w:type="dxa"/>
            <w:gridSpan w:val="2"/>
          </w:tcPr>
          <w:p w:rsidR="00422CA5" w:rsidRPr="002F3C25" w:rsidRDefault="00422CA5" w:rsidP="00164F1E">
            <w:pPr>
              <w:ind w:left="57" w:firstLine="567"/>
              <w:jc w:val="center"/>
              <w:rPr>
                <w:rFonts w:cs="Times New Roman"/>
                <w:b/>
                <w:szCs w:val="24"/>
              </w:rPr>
            </w:pPr>
            <w:r w:rsidRPr="002F3C25">
              <w:rPr>
                <w:rFonts w:cs="Times New Roman"/>
                <w:b/>
                <w:szCs w:val="24"/>
              </w:rPr>
              <w:lastRenderedPageBreak/>
              <w:t>Познавательное развитие</w:t>
            </w:r>
          </w:p>
        </w:tc>
      </w:tr>
      <w:tr w:rsidR="00422CA5" w:rsidRPr="00407121" w:rsidTr="000A445C">
        <w:tc>
          <w:tcPr>
            <w:tcW w:w="4785" w:type="dxa"/>
          </w:tcPr>
          <w:p w:rsidR="00422CA5" w:rsidRPr="00407121" w:rsidRDefault="00422CA5" w:rsidP="00407121">
            <w:pPr>
              <w:ind w:left="57" w:firstLine="567"/>
              <w:jc w:val="both"/>
              <w:rPr>
                <w:rFonts w:cs="Times New Roman"/>
                <w:szCs w:val="24"/>
              </w:rPr>
            </w:pPr>
            <w:r w:rsidRPr="00407121">
              <w:rPr>
                <w:rFonts w:cs="Times New Roman"/>
                <w:szCs w:val="24"/>
              </w:rPr>
              <w:t xml:space="preserve">- Рассматривание </w:t>
            </w:r>
          </w:p>
          <w:p w:rsidR="00422CA5" w:rsidRPr="00407121" w:rsidRDefault="00422CA5" w:rsidP="00407121">
            <w:pPr>
              <w:ind w:left="57" w:firstLine="567"/>
              <w:jc w:val="both"/>
              <w:rPr>
                <w:rFonts w:cs="Times New Roman"/>
                <w:szCs w:val="24"/>
              </w:rPr>
            </w:pPr>
            <w:r w:rsidRPr="00407121">
              <w:rPr>
                <w:rFonts w:cs="Times New Roman"/>
                <w:szCs w:val="24"/>
              </w:rPr>
              <w:t xml:space="preserve">- Наблюдение </w:t>
            </w:r>
          </w:p>
          <w:p w:rsidR="00422CA5" w:rsidRPr="00407121" w:rsidRDefault="00422CA5" w:rsidP="00407121">
            <w:pPr>
              <w:ind w:left="57" w:firstLine="567"/>
              <w:jc w:val="both"/>
              <w:rPr>
                <w:rFonts w:cs="Times New Roman"/>
                <w:szCs w:val="24"/>
              </w:rPr>
            </w:pPr>
            <w:r w:rsidRPr="00407121">
              <w:rPr>
                <w:rFonts w:cs="Times New Roman"/>
                <w:szCs w:val="24"/>
              </w:rPr>
              <w:t>- Игра-экспериментирование.</w:t>
            </w:r>
          </w:p>
          <w:p w:rsidR="00422CA5" w:rsidRPr="00407121" w:rsidRDefault="00422CA5" w:rsidP="00407121">
            <w:pPr>
              <w:ind w:left="57" w:firstLine="567"/>
              <w:jc w:val="both"/>
              <w:rPr>
                <w:rFonts w:cs="Times New Roman"/>
                <w:szCs w:val="24"/>
              </w:rPr>
            </w:pPr>
            <w:r w:rsidRPr="00407121">
              <w:rPr>
                <w:rFonts w:cs="Times New Roman"/>
                <w:szCs w:val="24"/>
              </w:rPr>
              <w:t xml:space="preserve"> -Исследовательская деятельность </w:t>
            </w:r>
          </w:p>
          <w:p w:rsidR="00422CA5" w:rsidRPr="00407121" w:rsidRDefault="00422CA5" w:rsidP="00407121">
            <w:pPr>
              <w:ind w:left="57" w:firstLine="567"/>
              <w:jc w:val="both"/>
              <w:rPr>
                <w:rFonts w:cs="Times New Roman"/>
                <w:szCs w:val="24"/>
              </w:rPr>
            </w:pPr>
            <w:r w:rsidRPr="00407121">
              <w:rPr>
                <w:rFonts w:cs="Times New Roman"/>
                <w:szCs w:val="24"/>
              </w:rPr>
              <w:t xml:space="preserve">- Конструирование </w:t>
            </w:r>
          </w:p>
          <w:p w:rsidR="00422CA5" w:rsidRPr="00407121" w:rsidRDefault="00422CA5" w:rsidP="00407121">
            <w:pPr>
              <w:ind w:left="57" w:firstLine="567"/>
              <w:jc w:val="both"/>
              <w:rPr>
                <w:rFonts w:cs="Times New Roman"/>
                <w:szCs w:val="24"/>
              </w:rPr>
            </w:pPr>
            <w:r w:rsidRPr="00407121">
              <w:rPr>
                <w:rFonts w:cs="Times New Roman"/>
                <w:szCs w:val="24"/>
              </w:rPr>
              <w:t xml:space="preserve">- Развивающая игра </w:t>
            </w:r>
          </w:p>
          <w:p w:rsidR="00422CA5" w:rsidRPr="00407121" w:rsidRDefault="00422CA5" w:rsidP="00407121">
            <w:pPr>
              <w:ind w:left="57" w:firstLine="567"/>
              <w:jc w:val="both"/>
              <w:rPr>
                <w:rFonts w:cs="Times New Roman"/>
                <w:szCs w:val="24"/>
              </w:rPr>
            </w:pPr>
            <w:r w:rsidRPr="00407121">
              <w:rPr>
                <w:rFonts w:cs="Times New Roman"/>
                <w:szCs w:val="24"/>
              </w:rPr>
              <w:t xml:space="preserve">- Экскурсия </w:t>
            </w:r>
          </w:p>
          <w:p w:rsidR="00422CA5" w:rsidRPr="00407121" w:rsidRDefault="00422CA5" w:rsidP="00407121">
            <w:pPr>
              <w:ind w:left="57" w:firstLine="567"/>
              <w:jc w:val="both"/>
              <w:rPr>
                <w:rFonts w:cs="Times New Roman"/>
                <w:szCs w:val="24"/>
              </w:rPr>
            </w:pPr>
            <w:r w:rsidRPr="00407121">
              <w:rPr>
                <w:rFonts w:cs="Times New Roman"/>
                <w:szCs w:val="24"/>
              </w:rPr>
              <w:t xml:space="preserve">-Ситуативный разговор </w:t>
            </w:r>
          </w:p>
          <w:p w:rsidR="00422CA5" w:rsidRPr="00407121" w:rsidRDefault="00422CA5" w:rsidP="00407121">
            <w:pPr>
              <w:ind w:left="57" w:firstLine="567"/>
              <w:jc w:val="both"/>
              <w:rPr>
                <w:rFonts w:cs="Times New Roman"/>
                <w:szCs w:val="24"/>
              </w:rPr>
            </w:pPr>
            <w:r w:rsidRPr="00407121">
              <w:rPr>
                <w:rFonts w:cs="Times New Roman"/>
                <w:szCs w:val="24"/>
              </w:rPr>
              <w:t xml:space="preserve">- Рассказ </w:t>
            </w:r>
          </w:p>
          <w:p w:rsidR="00422CA5" w:rsidRPr="00407121" w:rsidRDefault="00422CA5" w:rsidP="00407121">
            <w:pPr>
              <w:ind w:left="57" w:firstLine="567"/>
              <w:jc w:val="both"/>
              <w:rPr>
                <w:rFonts w:cs="Times New Roman"/>
                <w:szCs w:val="24"/>
              </w:rPr>
            </w:pPr>
            <w:r w:rsidRPr="00407121">
              <w:rPr>
                <w:rFonts w:cs="Times New Roman"/>
                <w:szCs w:val="24"/>
              </w:rPr>
              <w:t xml:space="preserve">- Интегративная деятельность </w:t>
            </w:r>
          </w:p>
          <w:p w:rsidR="00422CA5" w:rsidRPr="00407121" w:rsidRDefault="00422CA5" w:rsidP="00407121">
            <w:pPr>
              <w:ind w:left="57" w:firstLine="567"/>
              <w:jc w:val="both"/>
              <w:rPr>
                <w:rFonts w:cs="Times New Roman"/>
                <w:szCs w:val="24"/>
              </w:rPr>
            </w:pPr>
            <w:r w:rsidRPr="00407121">
              <w:rPr>
                <w:rFonts w:cs="Times New Roman"/>
                <w:szCs w:val="24"/>
              </w:rPr>
              <w:t xml:space="preserve">- Беседа </w:t>
            </w:r>
          </w:p>
          <w:p w:rsidR="00422CA5" w:rsidRPr="00407121" w:rsidRDefault="00422CA5" w:rsidP="00407121">
            <w:pPr>
              <w:ind w:left="57" w:firstLine="567"/>
              <w:jc w:val="both"/>
              <w:rPr>
                <w:rFonts w:cs="Times New Roman"/>
                <w:szCs w:val="24"/>
              </w:rPr>
            </w:pPr>
            <w:r w:rsidRPr="00407121">
              <w:rPr>
                <w:rFonts w:cs="Times New Roman"/>
                <w:szCs w:val="24"/>
              </w:rPr>
              <w:t>-Проблемная ситуация</w:t>
            </w:r>
          </w:p>
        </w:tc>
        <w:tc>
          <w:tcPr>
            <w:tcW w:w="4786" w:type="dxa"/>
          </w:tcPr>
          <w:p w:rsidR="00422CA5" w:rsidRPr="00407121" w:rsidRDefault="00422CA5" w:rsidP="002F3C25">
            <w:pPr>
              <w:ind w:left="57" w:firstLine="567"/>
              <w:rPr>
                <w:rFonts w:cs="Times New Roman"/>
                <w:szCs w:val="24"/>
              </w:rPr>
            </w:pPr>
            <w:r w:rsidRPr="00407121">
              <w:rPr>
                <w:rFonts w:cs="Times New Roman"/>
                <w:szCs w:val="24"/>
              </w:rPr>
              <w:t xml:space="preserve">-Создание коллекций </w:t>
            </w:r>
          </w:p>
          <w:p w:rsidR="00422CA5" w:rsidRPr="00407121" w:rsidRDefault="00422CA5" w:rsidP="002F3C25">
            <w:pPr>
              <w:ind w:left="57" w:firstLine="567"/>
              <w:rPr>
                <w:rFonts w:cs="Times New Roman"/>
                <w:szCs w:val="24"/>
              </w:rPr>
            </w:pPr>
            <w:r w:rsidRPr="00407121">
              <w:rPr>
                <w:rFonts w:cs="Times New Roman"/>
                <w:szCs w:val="24"/>
              </w:rPr>
              <w:t xml:space="preserve">- Проектная деятельность </w:t>
            </w:r>
          </w:p>
          <w:p w:rsidR="002F3C25" w:rsidRDefault="00422CA5" w:rsidP="002F3C25">
            <w:pPr>
              <w:ind w:left="57" w:firstLine="567"/>
              <w:rPr>
                <w:rFonts w:cs="Times New Roman"/>
                <w:szCs w:val="24"/>
              </w:rPr>
            </w:pPr>
            <w:r w:rsidRPr="00407121">
              <w:rPr>
                <w:rFonts w:cs="Times New Roman"/>
                <w:szCs w:val="24"/>
              </w:rPr>
              <w:t>-Исследовательская деятельность.</w:t>
            </w:r>
          </w:p>
          <w:p w:rsidR="00422CA5" w:rsidRPr="00407121" w:rsidRDefault="00422CA5" w:rsidP="002F3C25">
            <w:pPr>
              <w:ind w:left="57" w:firstLine="567"/>
              <w:rPr>
                <w:rFonts w:cs="Times New Roman"/>
                <w:szCs w:val="24"/>
              </w:rPr>
            </w:pPr>
            <w:r w:rsidRPr="00407121">
              <w:rPr>
                <w:rFonts w:cs="Times New Roman"/>
                <w:szCs w:val="24"/>
              </w:rPr>
              <w:t xml:space="preserve"> -Конструирование </w:t>
            </w:r>
          </w:p>
          <w:p w:rsidR="00422CA5" w:rsidRPr="00407121" w:rsidRDefault="00422CA5" w:rsidP="002F3C25">
            <w:pPr>
              <w:ind w:left="57" w:firstLine="567"/>
              <w:rPr>
                <w:rFonts w:cs="Times New Roman"/>
                <w:szCs w:val="24"/>
              </w:rPr>
            </w:pPr>
            <w:r w:rsidRPr="00407121">
              <w:rPr>
                <w:rFonts w:cs="Times New Roman"/>
                <w:szCs w:val="24"/>
              </w:rPr>
              <w:t xml:space="preserve">-Экспериментирование </w:t>
            </w:r>
          </w:p>
          <w:p w:rsidR="00422CA5" w:rsidRPr="00407121" w:rsidRDefault="00422CA5" w:rsidP="002F3C25">
            <w:pPr>
              <w:ind w:left="57" w:firstLine="567"/>
              <w:rPr>
                <w:rFonts w:cs="Times New Roman"/>
                <w:szCs w:val="24"/>
              </w:rPr>
            </w:pPr>
            <w:r w:rsidRPr="00407121">
              <w:rPr>
                <w:rFonts w:cs="Times New Roman"/>
                <w:szCs w:val="24"/>
              </w:rPr>
              <w:t xml:space="preserve">-Развивающая игра </w:t>
            </w:r>
          </w:p>
          <w:p w:rsidR="00422CA5" w:rsidRPr="00407121" w:rsidRDefault="00422CA5" w:rsidP="002F3C25">
            <w:pPr>
              <w:ind w:left="57" w:firstLine="567"/>
              <w:rPr>
                <w:rFonts w:cs="Times New Roman"/>
                <w:szCs w:val="24"/>
              </w:rPr>
            </w:pPr>
            <w:r w:rsidRPr="00407121">
              <w:rPr>
                <w:rFonts w:cs="Times New Roman"/>
                <w:szCs w:val="24"/>
              </w:rPr>
              <w:t xml:space="preserve">-Наблюдение </w:t>
            </w:r>
          </w:p>
          <w:p w:rsidR="00422CA5" w:rsidRPr="00407121" w:rsidRDefault="00422CA5" w:rsidP="002F3C25">
            <w:pPr>
              <w:ind w:left="57" w:firstLine="567"/>
              <w:rPr>
                <w:rFonts w:cs="Times New Roman"/>
                <w:szCs w:val="24"/>
              </w:rPr>
            </w:pPr>
            <w:r w:rsidRPr="00407121">
              <w:rPr>
                <w:rFonts w:cs="Times New Roman"/>
                <w:szCs w:val="24"/>
              </w:rPr>
              <w:t xml:space="preserve">- Проблемная ситуация </w:t>
            </w:r>
          </w:p>
          <w:p w:rsidR="00422CA5" w:rsidRPr="00407121" w:rsidRDefault="00422CA5" w:rsidP="002F3C25">
            <w:pPr>
              <w:ind w:left="57" w:firstLine="567"/>
              <w:rPr>
                <w:rFonts w:cs="Times New Roman"/>
                <w:szCs w:val="24"/>
              </w:rPr>
            </w:pPr>
            <w:r w:rsidRPr="00407121">
              <w:rPr>
                <w:rFonts w:cs="Times New Roman"/>
                <w:szCs w:val="24"/>
              </w:rPr>
              <w:t xml:space="preserve"> -Рассказ </w:t>
            </w:r>
          </w:p>
          <w:p w:rsidR="00422CA5" w:rsidRPr="00407121" w:rsidRDefault="00422CA5" w:rsidP="002F3C25">
            <w:pPr>
              <w:ind w:left="57" w:firstLine="567"/>
              <w:rPr>
                <w:rFonts w:cs="Times New Roman"/>
                <w:szCs w:val="24"/>
              </w:rPr>
            </w:pPr>
            <w:r w:rsidRPr="00407121">
              <w:rPr>
                <w:rFonts w:cs="Times New Roman"/>
                <w:szCs w:val="24"/>
              </w:rPr>
              <w:t xml:space="preserve"> -Беседа </w:t>
            </w:r>
          </w:p>
          <w:p w:rsidR="00422CA5" w:rsidRPr="00407121" w:rsidRDefault="00422CA5" w:rsidP="002F3C25">
            <w:pPr>
              <w:ind w:left="57" w:firstLine="567"/>
              <w:rPr>
                <w:rFonts w:cs="Times New Roman"/>
                <w:szCs w:val="24"/>
              </w:rPr>
            </w:pPr>
            <w:r w:rsidRPr="00407121">
              <w:rPr>
                <w:rFonts w:cs="Times New Roman"/>
                <w:szCs w:val="24"/>
              </w:rPr>
              <w:t xml:space="preserve">- Интегративная деятельность </w:t>
            </w:r>
          </w:p>
          <w:p w:rsidR="00422CA5" w:rsidRPr="00407121" w:rsidRDefault="00422CA5" w:rsidP="002F3C25">
            <w:pPr>
              <w:ind w:left="57" w:firstLine="567"/>
              <w:rPr>
                <w:rFonts w:cs="Times New Roman"/>
                <w:szCs w:val="24"/>
              </w:rPr>
            </w:pPr>
            <w:r w:rsidRPr="00407121">
              <w:rPr>
                <w:rFonts w:cs="Times New Roman"/>
                <w:szCs w:val="24"/>
              </w:rPr>
              <w:t xml:space="preserve">- Экскурсии </w:t>
            </w:r>
          </w:p>
          <w:p w:rsidR="00422CA5" w:rsidRPr="00407121" w:rsidRDefault="00422CA5" w:rsidP="002F3C25">
            <w:pPr>
              <w:ind w:left="57" w:firstLine="567"/>
              <w:rPr>
                <w:rFonts w:cs="Times New Roman"/>
                <w:szCs w:val="24"/>
              </w:rPr>
            </w:pPr>
            <w:r w:rsidRPr="00407121">
              <w:rPr>
                <w:rFonts w:cs="Times New Roman"/>
                <w:szCs w:val="24"/>
              </w:rPr>
              <w:t xml:space="preserve">- Коллекционирование </w:t>
            </w:r>
          </w:p>
          <w:p w:rsidR="00422CA5" w:rsidRPr="00407121" w:rsidRDefault="00422CA5" w:rsidP="002F3C25">
            <w:pPr>
              <w:ind w:left="57" w:firstLine="567"/>
              <w:rPr>
                <w:rFonts w:cs="Times New Roman"/>
                <w:szCs w:val="24"/>
              </w:rPr>
            </w:pPr>
            <w:r w:rsidRPr="00407121">
              <w:rPr>
                <w:rFonts w:cs="Times New Roman"/>
                <w:szCs w:val="24"/>
              </w:rPr>
              <w:t xml:space="preserve">- Моделирование </w:t>
            </w:r>
          </w:p>
          <w:p w:rsidR="00422CA5" w:rsidRPr="00407121" w:rsidRDefault="00422CA5" w:rsidP="002F3C25">
            <w:pPr>
              <w:ind w:left="57" w:firstLine="567"/>
              <w:rPr>
                <w:rFonts w:cs="Times New Roman"/>
                <w:szCs w:val="24"/>
              </w:rPr>
            </w:pPr>
            <w:r w:rsidRPr="00407121">
              <w:rPr>
                <w:rFonts w:cs="Times New Roman"/>
                <w:szCs w:val="24"/>
              </w:rPr>
              <w:t xml:space="preserve">-Реализация проекта </w:t>
            </w:r>
          </w:p>
          <w:p w:rsidR="00422CA5" w:rsidRPr="00407121" w:rsidRDefault="00422CA5" w:rsidP="002F3C25">
            <w:pPr>
              <w:ind w:left="57" w:firstLine="567"/>
              <w:rPr>
                <w:rFonts w:cs="Times New Roman"/>
                <w:szCs w:val="24"/>
              </w:rPr>
            </w:pPr>
            <w:r w:rsidRPr="00407121">
              <w:rPr>
                <w:rFonts w:cs="Times New Roman"/>
                <w:szCs w:val="24"/>
              </w:rPr>
              <w:t>- Игры с правилами</w:t>
            </w:r>
          </w:p>
        </w:tc>
      </w:tr>
      <w:tr w:rsidR="00422CA5" w:rsidRPr="00407121" w:rsidTr="004A5FE5">
        <w:tc>
          <w:tcPr>
            <w:tcW w:w="9571" w:type="dxa"/>
            <w:gridSpan w:val="2"/>
          </w:tcPr>
          <w:p w:rsidR="00422CA5" w:rsidRPr="002F3C25" w:rsidRDefault="00422CA5" w:rsidP="002F3C25">
            <w:pPr>
              <w:ind w:left="57" w:firstLine="567"/>
              <w:rPr>
                <w:rFonts w:cs="Times New Roman"/>
                <w:b/>
                <w:szCs w:val="24"/>
              </w:rPr>
            </w:pPr>
            <w:r w:rsidRPr="002F3C25">
              <w:rPr>
                <w:rFonts w:cs="Times New Roman"/>
                <w:b/>
                <w:szCs w:val="24"/>
              </w:rPr>
              <w:t>Речевое развитие</w:t>
            </w:r>
          </w:p>
        </w:tc>
      </w:tr>
      <w:tr w:rsidR="00422CA5" w:rsidRPr="00407121" w:rsidTr="000A445C">
        <w:tc>
          <w:tcPr>
            <w:tcW w:w="4785" w:type="dxa"/>
          </w:tcPr>
          <w:p w:rsidR="00422CA5" w:rsidRPr="00407121" w:rsidRDefault="00422CA5" w:rsidP="00407121">
            <w:pPr>
              <w:ind w:left="57" w:firstLine="567"/>
              <w:jc w:val="both"/>
              <w:rPr>
                <w:rFonts w:cs="Times New Roman"/>
                <w:szCs w:val="24"/>
              </w:rPr>
            </w:pPr>
            <w:r w:rsidRPr="00407121">
              <w:rPr>
                <w:rFonts w:cs="Times New Roman"/>
                <w:szCs w:val="24"/>
              </w:rPr>
              <w:t xml:space="preserve">-Рассматривание </w:t>
            </w:r>
          </w:p>
          <w:p w:rsidR="00422CA5" w:rsidRPr="00407121" w:rsidRDefault="00422CA5" w:rsidP="00407121">
            <w:pPr>
              <w:ind w:left="57" w:firstLine="567"/>
              <w:jc w:val="both"/>
              <w:rPr>
                <w:rFonts w:cs="Times New Roman"/>
                <w:szCs w:val="24"/>
              </w:rPr>
            </w:pPr>
            <w:r w:rsidRPr="00407121">
              <w:rPr>
                <w:rFonts w:cs="Times New Roman"/>
                <w:szCs w:val="24"/>
              </w:rPr>
              <w:t xml:space="preserve">- Игровая ситуация </w:t>
            </w:r>
          </w:p>
          <w:p w:rsidR="00422CA5" w:rsidRPr="00407121" w:rsidRDefault="00422CA5" w:rsidP="00407121">
            <w:pPr>
              <w:ind w:left="57" w:firstLine="567"/>
              <w:jc w:val="both"/>
              <w:rPr>
                <w:rFonts w:cs="Times New Roman"/>
                <w:szCs w:val="24"/>
              </w:rPr>
            </w:pPr>
            <w:r w:rsidRPr="00407121">
              <w:rPr>
                <w:rFonts w:cs="Times New Roman"/>
                <w:szCs w:val="24"/>
              </w:rPr>
              <w:t xml:space="preserve">- Дидактическая игра </w:t>
            </w:r>
          </w:p>
          <w:p w:rsidR="00422CA5" w:rsidRPr="00407121" w:rsidRDefault="00422CA5" w:rsidP="00407121">
            <w:pPr>
              <w:ind w:left="57" w:firstLine="567"/>
              <w:jc w:val="both"/>
              <w:rPr>
                <w:rFonts w:cs="Times New Roman"/>
                <w:szCs w:val="24"/>
              </w:rPr>
            </w:pPr>
            <w:r w:rsidRPr="00407121">
              <w:rPr>
                <w:rFonts w:cs="Times New Roman"/>
                <w:szCs w:val="24"/>
              </w:rPr>
              <w:t xml:space="preserve">- Ситуация общения </w:t>
            </w:r>
          </w:p>
          <w:p w:rsidR="00422CA5" w:rsidRPr="00407121" w:rsidRDefault="00422CA5" w:rsidP="00407121">
            <w:pPr>
              <w:ind w:left="57" w:firstLine="567"/>
              <w:jc w:val="both"/>
              <w:rPr>
                <w:rFonts w:cs="Times New Roman"/>
                <w:szCs w:val="24"/>
              </w:rPr>
            </w:pPr>
            <w:r w:rsidRPr="00407121">
              <w:rPr>
                <w:rFonts w:cs="Times New Roman"/>
                <w:szCs w:val="24"/>
              </w:rPr>
              <w:t xml:space="preserve">-Беседа (в том числе в процессе наблюдения за объектами природы, трудом взрослых). </w:t>
            </w:r>
          </w:p>
          <w:p w:rsidR="00422CA5" w:rsidRPr="00407121" w:rsidRDefault="00422CA5" w:rsidP="00407121">
            <w:pPr>
              <w:ind w:left="57" w:firstLine="567"/>
              <w:jc w:val="both"/>
              <w:rPr>
                <w:rFonts w:cs="Times New Roman"/>
                <w:szCs w:val="24"/>
              </w:rPr>
            </w:pPr>
            <w:r w:rsidRPr="00407121">
              <w:rPr>
                <w:rFonts w:cs="Times New Roman"/>
                <w:szCs w:val="24"/>
              </w:rPr>
              <w:t xml:space="preserve">- Интегративная деятельность </w:t>
            </w:r>
          </w:p>
          <w:p w:rsidR="00422CA5" w:rsidRPr="00407121" w:rsidRDefault="00422CA5" w:rsidP="00407121">
            <w:pPr>
              <w:ind w:left="57" w:firstLine="567"/>
              <w:jc w:val="both"/>
              <w:rPr>
                <w:rFonts w:cs="Times New Roman"/>
                <w:szCs w:val="24"/>
              </w:rPr>
            </w:pPr>
            <w:r w:rsidRPr="00407121">
              <w:rPr>
                <w:rFonts w:cs="Times New Roman"/>
                <w:szCs w:val="24"/>
              </w:rPr>
              <w:t xml:space="preserve">- Хороводная игра с пением </w:t>
            </w:r>
          </w:p>
          <w:p w:rsidR="00422CA5" w:rsidRPr="00407121" w:rsidRDefault="00422CA5" w:rsidP="00407121">
            <w:pPr>
              <w:ind w:left="57" w:firstLine="567"/>
              <w:jc w:val="both"/>
              <w:rPr>
                <w:rFonts w:cs="Times New Roman"/>
                <w:szCs w:val="24"/>
              </w:rPr>
            </w:pPr>
            <w:r w:rsidRPr="00407121">
              <w:rPr>
                <w:rFonts w:cs="Times New Roman"/>
                <w:szCs w:val="24"/>
              </w:rPr>
              <w:t xml:space="preserve">- Игра-драматизация </w:t>
            </w:r>
          </w:p>
          <w:p w:rsidR="00422CA5" w:rsidRPr="00407121" w:rsidRDefault="00422CA5" w:rsidP="00407121">
            <w:pPr>
              <w:ind w:left="57" w:firstLine="567"/>
              <w:jc w:val="both"/>
              <w:rPr>
                <w:rFonts w:cs="Times New Roman"/>
                <w:szCs w:val="24"/>
              </w:rPr>
            </w:pPr>
            <w:r w:rsidRPr="00407121">
              <w:rPr>
                <w:rFonts w:cs="Times New Roman"/>
                <w:szCs w:val="24"/>
              </w:rPr>
              <w:t xml:space="preserve">- Чтение </w:t>
            </w:r>
          </w:p>
          <w:p w:rsidR="00422CA5" w:rsidRPr="00407121" w:rsidRDefault="00422CA5" w:rsidP="00407121">
            <w:pPr>
              <w:ind w:left="57" w:firstLine="567"/>
              <w:jc w:val="both"/>
              <w:rPr>
                <w:rFonts w:cs="Times New Roman"/>
                <w:szCs w:val="24"/>
              </w:rPr>
            </w:pPr>
            <w:r w:rsidRPr="00407121">
              <w:rPr>
                <w:rFonts w:cs="Times New Roman"/>
                <w:szCs w:val="24"/>
              </w:rPr>
              <w:t xml:space="preserve">-Обсуждение </w:t>
            </w:r>
          </w:p>
          <w:p w:rsidR="00422CA5" w:rsidRPr="00407121" w:rsidRDefault="00422CA5" w:rsidP="00407121">
            <w:pPr>
              <w:ind w:left="57" w:firstLine="567"/>
              <w:jc w:val="both"/>
              <w:rPr>
                <w:rFonts w:cs="Times New Roman"/>
                <w:szCs w:val="24"/>
              </w:rPr>
            </w:pPr>
            <w:r w:rsidRPr="00407121">
              <w:rPr>
                <w:rFonts w:cs="Times New Roman"/>
                <w:szCs w:val="24"/>
              </w:rPr>
              <w:t xml:space="preserve">- Рассказ </w:t>
            </w:r>
          </w:p>
          <w:p w:rsidR="00422CA5" w:rsidRPr="00407121" w:rsidRDefault="00422CA5" w:rsidP="00407121">
            <w:pPr>
              <w:ind w:left="57" w:firstLine="567"/>
              <w:jc w:val="both"/>
              <w:rPr>
                <w:rFonts w:cs="Times New Roman"/>
                <w:szCs w:val="24"/>
              </w:rPr>
            </w:pPr>
            <w:r w:rsidRPr="00407121">
              <w:rPr>
                <w:rFonts w:cs="Times New Roman"/>
                <w:szCs w:val="24"/>
              </w:rPr>
              <w:t>-Игра</w:t>
            </w:r>
          </w:p>
        </w:tc>
        <w:tc>
          <w:tcPr>
            <w:tcW w:w="4786" w:type="dxa"/>
          </w:tcPr>
          <w:p w:rsidR="00422CA5" w:rsidRPr="00407121" w:rsidRDefault="00422CA5" w:rsidP="002F3C25">
            <w:pPr>
              <w:ind w:left="57" w:firstLine="567"/>
              <w:rPr>
                <w:rFonts w:cs="Times New Roman"/>
                <w:szCs w:val="24"/>
              </w:rPr>
            </w:pPr>
            <w:r w:rsidRPr="00407121">
              <w:rPr>
                <w:rFonts w:cs="Times New Roman"/>
                <w:szCs w:val="24"/>
              </w:rPr>
              <w:t xml:space="preserve">-Чтение. </w:t>
            </w:r>
          </w:p>
          <w:p w:rsidR="00422CA5" w:rsidRPr="00407121" w:rsidRDefault="00422CA5" w:rsidP="002F3C25">
            <w:pPr>
              <w:ind w:left="57" w:firstLine="567"/>
              <w:rPr>
                <w:rFonts w:cs="Times New Roman"/>
                <w:szCs w:val="24"/>
              </w:rPr>
            </w:pPr>
            <w:r w:rsidRPr="00407121">
              <w:rPr>
                <w:rFonts w:cs="Times New Roman"/>
                <w:szCs w:val="24"/>
              </w:rPr>
              <w:t xml:space="preserve">-Беседа </w:t>
            </w:r>
          </w:p>
          <w:p w:rsidR="00422CA5" w:rsidRPr="00407121" w:rsidRDefault="00422CA5" w:rsidP="002F3C25">
            <w:pPr>
              <w:ind w:left="57" w:firstLine="567"/>
              <w:rPr>
                <w:rFonts w:cs="Times New Roman"/>
                <w:szCs w:val="24"/>
              </w:rPr>
            </w:pPr>
            <w:r w:rsidRPr="00407121">
              <w:rPr>
                <w:rFonts w:cs="Times New Roman"/>
                <w:szCs w:val="24"/>
              </w:rPr>
              <w:t xml:space="preserve"> -Рассматривание </w:t>
            </w:r>
          </w:p>
          <w:p w:rsidR="00422CA5" w:rsidRPr="00407121" w:rsidRDefault="00422CA5" w:rsidP="002F3C25">
            <w:pPr>
              <w:ind w:left="57" w:firstLine="567"/>
              <w:rPr>
                <w:rFonts w:cs="Times New Roman"/>
                <w:szCs w:val="24"/>
              </w:rPr>
            </w:pPr>
            <w:r w:rsidRPr="00407121">
              <w:rPr>
                <w:rFonts w:cs="Times New Roman"/>
                <w:szCs w:val="24"/>
              </w:rPr>
              <w:t xml:space="preserve">-Решение проблемных ситуаций. </w:t>
            </w:r>
          </w:p>
          <w:p w:rsidR="00422CA5" w:rsidRPr="00407121" w:rsidRDefault="00422CA5" w:rsidP="002F3C25">
            <w:pPr>
              <w:ind w:left="57" w:firstLine="567"/>
              <w:rPr>
                <w:rFonts w:cs="Times New Roman"/>
                <w:szCs w:val="24"/>
              </w:rPr>
            </w:pPr>
            <w:r w:rsidRPr="00407121">
              <w:rPr>
                <w:rFonts w:cs="Times New Roman"/>
                <w:szCs w:val="24"/>
              </w:rPr>
              <w:t xml:space="preserve">- Разговор с детьми </w:t>
            </w:r>
          </w:p>
          <w:p w:rsidR="00422CA5" w:rsidRPr="00407121" w:rsidRDefault="00422CA5" w:rsidP="002F3C25">
            <w:pPr>
              <w:ind w:left="57" w:firstLine="567"/>
              <w:rPr>
                <w:rFonts w:cs="Times New Roman"/>
                <w:szCs w:val="24"/>
              </w:rPr>
            </w:pPr>
            <w:r w:rsidRPr="00407121">
              <w:rPr>
                <w:rFonts w:cs="Times New Roman"/>
                <w:szCs w:val="24"/>
              </w:rPr>
              <w:t xml:space="preserve">-Игра </w:t>
            </w:r>
          </w:p>
          <w:p w:rsidR="00422CA5" w:rsidRPr="00407121" w:rsidRDefault="00422CA5" w:rsidP="002F3C25">
            <w:pPr>
              <w:ind w:left="57" w:firstLine="567"/>
              <w:rPr>
                <w:rFonts w:cs="Times New Roman"/>
                <w:szCs w:val="24"/>
              </w:rPr>
            </w:pPr>
            <w:r w:rsidRPr="00407121">
              <w:rPr>
                <w:rFonts w:cs="Times New Roman"/>
                <w:szCs w:val="24"/>
              </w:rPr>
              <w:t xml:space="preserve"> -Проектная деятельность </w:t>
            </w:r>
          </w:p>
          <w:p w:rsidR="00422CA5" w:rsidRPr="00407121" w:rsidRDefault="00422CA5" w:rsidP="002F3C25">
            <w:pPr>
              <w:ind w:left="57" w:firstLine="567"/>
              <w:rPr>
                <w:rFonts w:cs="Times New Roman"/>
                <w:szCs w:val="24"/>
              </w:rPr>
            </w:pPr>
            <w:r w:rsidRPr="00407121">
              <w:rPr>
                <w:rFonts w:cs="Times New Roman"/>
                <w:szCs w:val="24"/>
              </w:rPr>
              <w:t xml:space="preserve">- Создание коллекций </w:t>
            </w:r>
          </w:p>
          <w:p w:rsidR="00422CA5" w:rsidRPr="00407121" w:rsidRDefault="00422CA5" w:rsidP="002F3C25">
            <w:pPr>
              <w:ind w:left="57" w:firstLine="567"/>
              <w:rPr>
                <w:rFonts w:cs="Times New Roman"/>
                <w:szCs w:val="24"/>
              </w:rPr>
            </w:pPr>
            <w:r w:rsidRPr="00407121">
              <w:rPr>
                <w:rFonts w:cs="Times New Roman"/>
                <w:szCs w:val="24"/>
              </w:rPr>
              <w:t xml:space="preserve">- Интегративная деятельность </w:t>
            </w:r>
          </w:p>
          <w:p w:rsidR="00422CA5" w:rsidRPr="00407121" w:rsidRDefault="00422CA5" w:rsidP="002F3C25">
            <w:pPr>
              <w:ind w:left="57" w:firstLine="567"/>
              <w:rPr>
                <w:rFonts w:cs="Times New Roman"/>
                <w:szCs w:val="24"/>
              </w:rPr>
            </w:pPr>
            <w:r w:rsidRPr="00407121">
              <w:rPr>
                <w:rFonts w:cs="Times New Roman"/>
                <w:szCs w:val="24"/>
              </w:rPr>
              <w:t xml:space="preserve">- Обсуждение </w:t>
            </w:r>
          </w:p>
          <w:p w:rsidR="00422CA5" w:rsidRPr="00407121" w:rsidRDefault="00422CA5" w:rsidP="002F3C25">
            <w:pPr>
              <w:ind w:left="57" w:firstLine="567"/>
              <w:rPr>
                <w:rFonts w:cs="Times New Roman"/>
                <w:szCs w:val="24"/>
              </w:rPr>
            </w:pPr>
            <w:r w:rsidRPr="00407121">
              <w:rPr>
                <w:rFonts w:cs="Times New Roman"/>
                <w:szCs w:val="24"/>
              </w:rPr>
              <w:t xml:space="preserve">- Рассказ </w:t>
            </w:r>
          </w:p>
          <w:p w:rsidR="00422CA5" w:rsidRPr="00407121" w:rsidRDefault="00422CA5" w:rsidP="002F3C25">
            <w:pPr>
              <w:ind w:left="57" w:firstLine="567"/>
              <w:rPr>
                <w:rFonts w:cs="Times New Roman"/>
                <w:szCs w:val="24"/>
              </w:rPr>
            </w:pPr>
            <w:r w:rsidRPr="00407121">
              <w:rPr>
                <w:rFonts w:cs="Times New Roman"/>
                <w:szCs w:val="24"/>
              </w:rPr>
              <w:t xml:space="preserve">-Инсценирование </w:t>
            </w:r>
          </w:p>
          <w:p w:rsidR="00422CA5" w:rsidRPr="00407121" w:rsidRDefault="00422CA5" w:rsidP="002F3C25">
            <w:pPr>
              <w:ind w:left="57" w:firstLine="567"/>
              <w:rPr>
                <w:rFonts w:cs="Times New Roman"/>
                <w:szCs w:val="24"/>
              </w:rPr>
            </w:pPr>
            <w:r w:rsidRPr="00407121">
              <w:rPr>
                <w:rFonts w:cs="Times New Roman"/>
                <w:szCs w:val="24"/>
              </w:rPr>
              <w:t xml:space="preserve"> -Ситуативный разговор с детьми  </w:t>
            </w:r>
          </w:p>
          <w:p w:rsidR="00422CA5" w:rsidRPr="00407121" w:rsidRDefault="00422CA5" w:rsidP="002F3C25">
            <w:pPr>
              <w:ind w:left="57" w:firstLine="567"/>
              <w:rPr>
                <w:rFonts w:cs="Times New Roman"/>
                <w:szCs w:val="24"/>
              </w:rPr>
            </w:pPr>
            <w:r w:rsidRPr="00407121">
              <w:rPr>
                <w:rFonts w:cs="Times New Roman"/>
                <w:szCs w:val="24"/>
              </w:rPr>
              <w:t xml:space="preserve">-Сочинение загадок </w:t>
            </w:r>
          </w:p>
          <w:p w:rsidR="00422CA5" w:rsidRPr="00407121" w:rsidRDefault="00422CA5" w:rsidP="002F3C25">
            <w:pPr>
              <w:ind w:left="57" w:firstLine="567"/>
              <w:rPr>
                <w:rFonts w:cs="Times New Roman"/>
                <w:szCs w:val="24"/>
              </w:rPr>
            </w:pPr>
            <w:r w:rsidRPr="00407121">
              <w:rPr>
                <w:rFonts w:cs="Times New Roman"/>
                <w:szCs w:val="24"/>
              </w:rPr>
              <w:t xml:space="preserve">- Проблемная ситуация </w:t>
            </w:r>
          </w:p>
          <w:p w:rsidR="00422CA5" w:rsidRPr="00407121" w:rsidRDefault="00422CA5" w:rsidP="002F3C25">
            <w:pPr>
              <w:ind w:left="57" w:firstLine="567"/>
              <w:rPr>
                <w:rFonts w:cs="Times New Roman"/>
                <w:szCs w:val="24"/>
              </w:rPr>
            </w:pPr>
            <w:r w:rsidRPr="00407121">
              <w:rPr>
                <w:rFonts w:cs="Times New Roman"/>
                <w:szCs w:val="24"/>
              </w:rPr>
              <w:t>- Использование различных видов театра</w:t>
            </w:r>
          </w:p>
        </w:tc>
      </w:tr>
      <w:tr w:rsidR="00422CA5" w:rsidRPr="00407121" w:rsidTr="004A5FE5">
        <w:tc>
          <w:tcPr>
            <w:tcW w:w="9571" w:type="dxa"/>
            <w:gridSpan w:val="2"/>
          </w:tcPr>
          <w:p w:rsidR="00422CA5" w:rsidRPr="002F3C25" w:rsidRDefault="00422CA5" w:rsidP="00164F1E">
            <w:pPr>
              <w:ind w:left="57" w:firstLine="567"/>
              <w:jc w:val="center"/>
              <w:rPr>
                <w:rFonts w:cs="Times New Roman"/>
                <w:b/>
                <w:szCs w:val="24"/>
              </w:rPr>
            </w:pPr>
            <w:r w:rsidRPr="002F3C25">
              <w:rPr>
                <w:rFonts w:cs="Times New Roman"/>
                <w:b/>
                <w:szCs w:val="24"/>
              </w:rPr>
              <w:t>Художественно-эстетическое развитие</w:t>
            </w:r>
          </w:p>
        </w:tc>
      </w:tr>
      <w:tr w:rsidR="00422CA5" w:rsidRPr="00407121" w:rsidTr="000A445C">
        <w:tc>
          <w:tcPr>
            <w:tcW w:w="4785" w:type="dxa"/>
          </w:tcPr>
          <w:p w:rsidR="00E2133A" w:rsidRPr="00407121" w:rsidRDefault="00E2133A" w:rsidP="002F3C25">
            <w:pPr>
              <w:ind w:left="57" w:firstLine="567"/>
              <w:rPr>
                <w:rFonts w:cs="Times New Roman"/>
                <w:szCs w:val="24"/>
              </w:rPr>
            </w:pPr>
            <w:r w:rsidRPr="00407121">
              <w:rPr>
                <w:rFonts w:cs="Times New Roman"/>
                <w:szCs w:val="24"/>
              </w:rPr>
              <w:lastRenderedPageBreak/>
              <w:t>-</w:t>
            </w:r>
            <w:r w:rsidR="00422CA5" w:rsidRPr="00407121">
              <w:rPr>
                <w:rFonts w:cs="Times New Roman"/>
                <w:szCs w:val="24"/>
              </w:rPr>
              <w:t xml:space="preserve">Рассматривание эстетически привлекательных предметов </w:t>
            </w:r>
          </w:p>
          <w:p w:rsidR="00E2133A" w:rsidRPr="00407121" w:rsidRDefault="00E2133A" w:rsidP="002F3C25">
            <w:pPr>
              <w:ind w:left="57" w:firstLine="567"/>
              <w:rPr>
                <w:rFonts w:cs="Times New Roman"/>
                <w:szCs w:val="24"/>
              </w:rPr>
            </w:pPr>
            <w:r w:rsidRPr="00407121">
              <w:rPr>
                <w:rFonts w:cs="Times New Roman"/>
                <w:szCs w:val="24"/>
              </w:rPr>
              <w:t>-Игра</w:t>
            </w:r>
          </w:p>
          <w:p w:rsidR="00E2133A" w:rsidRPr="00407121" w:rsidRDefault="00E2133A" w:rsidP="002F3C25">
            <w:pPr>
              <w:ind w:left="57" w:firstLine="567"/>
              <w:rPr>
                <w:rFonts w:cs="Times New Roman"/>
                <w:szCs w:val="24"/>
              </w:rPr>
            </w:pPr>
            <w:r w:rsidRPr="00407121">
              <w:rPr>
                <w:rFonts w:cs="Times New Roman"/>
                <w:szCs w:val="24"/>
              </w:rPr>
              <w:t>-</w:t>
            </w:r>
            <w:r w:rsidR="00422CA5" w:rsidRPr="00407121">
              <w:rPr>
                <w:rFonts w:cs="Times New Roman"/>
                <w:szCs w:val="24"/>
              </w:rPr>
              <w:t xml:space="preserve"> Организация выставок </w:t>
            </w:r>
          </w:p>
          <w:p w:rsidR="00E2133A" w:rsidRPr="00407121" w:rsidRDefault="00E2133A" w:rsidP="002F3C25">
            <w:pPr>
              <w:ind w:left="57" w:firstLine="567"/>
              <w:rPr>
                <w:rFonts w:cs="Times New Roman"/>
                <w:szCs w:val="24"/>
              </w:rPr>
            </w:pPr>
            <w:r w:rsidRPr="00407121">
              <w:rPr>
                <w:rFonts w:cs="Times New Roman"/>
                <w:szCs w:val="24"/>
              </w:rPr>
              <w:t>-</w:t>
            </w:r>
            <w:r w:rsidR="00422CA5" w:rsidRPr="00407121">
              <w:rPr>
                <w:rFonts w:cs="Times New Roman"/>
                <w:szCs w:val="24"/>
              </w:rPr>
              <w:t xml:space="preserve"> Изготовление украшений </w:t>
            </w:r>
          </w:p>
          <w:p w:rsidR="00E2133A" w:rsidRPr="00407121" w:rsidRDefault="00E2133A" w:rsidP="002F3C25">
            <w:pPr>
              <w:ind w:left="57" w:firstLine="567"/>
              <w:rPr>
                <w:rFonts w:cs="Times New Roman"/>
                <w:szCs w:val="24"/>
              </w:rPr>
            </w:pPr>
            <w:r w:rsidRPr="00407121">
              <w:rPr>
                <w:rFonts w:cs="Times New Roman"/>
                <w:szCs w:val="24"/>
              </w:rPr>
              <w:t>-</w:t>
            </w:r>
            <w:r w:rsidR="00422CA5" w:rsidRPr="00407121">
              <w:rPr>
                <w:rFonts w:cs="Times New Roman"/>
                <w:szCs w:val="24"/>
              </w:rPr>
              <w:t xml:space="preserve"> Слушание соответствующей возрасту народной, классической, детской музыки </w:t>
            </w:r>
          </w:p>
          <w:p w:rsidR="00E2133A" w:rsidRPr="00407121" w:rsidRDefault="00E2133A" w:rsidP="002F3C25">
            <w:pPr>
              <w:ind w:left="57" w:firstLine="567"/>
              <w:rPr>
                <w:rFonts w:cs="Times New Roman"/>
                <w:szCs w:val="24"/>
              </w:rPr>
            </w:pPr>
            <w:r w:rsidRPr="00407121">
              <w:rPr>
                <w:rFonts w:cs="Times New Roman"/>
                <w:szCs w:val="24"/>
              </w:rPr>
              <w:t>-</w:t>
            </w:r>
            <w:r w:rsidR="00422CA5" w:rsidRPr="00407121">
              <w:rPr>
                <w:rFonts w:cs="Times New Roman"/>
                <w:szCs w:val="24"/>
              </w:rPr>
              <w:t xml:space="preserve"> Экспериментирование со звуками </w:t>
            </w:r>
          </w:p>
          <w:p w:rsidR="00E2133A" w:rsidRPr="00407121" w:rsidRDefault="00E2133A" w:rsidP="002F3C25">
            <w:pPr>
              <w:ind w:left="57" w:firstLine="567"/>
              <w:rPr>
                <w:rFonts w:cs="Times New Roman"/>
                <w:szCs w:val="24"/>
              </w:rPr>
            </w:pPr>
            <w:r w:rsidRPr="00407121">
              <w:rPr>
                <w:rFonts w:cs="Times New Roman"/>
                <w:szCs w:val="24"/>
              </w:rPr>
              <w:t>-</w:t>
            </w:r>
            <w:r w:rsidR="00422CA5" w:rsidRPr="00407121">
              <w:rPr>
                <w:rFonts w:cs="Times New Roman"/>
                <w:szCs w:val="24"/>
              </w:rPr>
              <w:t xml:space="preserve"> Музыкально-дидактическая игра </w:t>
            </w:r>
          </w:p>
          <w:p w:rsidR="00E2133A" w:rsidRPr="00407121" w:rsidRDefault="00E2133A" w:rsidP="002F3C25">
            <w:pPr>
              <w:ind w:left="57" w:firstLine="567"/>
              <w:rPr>
                <w:rFonts w:cs="Times New Roman"/>
                <w:szCs w:val="24"/>
              </w:rPr>
            </w:pPr>
            <w:r w:rsidRPr="00407121">
              <w:rPr>
                <w:rFonts w:cs="Times New Roman"/>
                <w:szCs w:val="24"/>
              </w:rPr>
              <w:t>-</w:t>
            </w:r>
            <w:r w:rsidR="00422CA5" w:rsidRPr="00407121">
              <w:rPr>
                <w:rFonts w:cs="Times New Roman"/>
                <w:szCs w:val="24"/>
              </w:rPr>
              <w:t xml:space="preserve"> Разучивание музыкальных игр и танцев </w:t>
            </w:r>
          </w:p>
          <w:p w:rsidR="00422CA5" w:rsidRPr="00407121" w:rsidRDefault="00422CA5" w:rsidP="002F3C25">
            <w:pPr>
              <w:ind w:left="57" w:firstLine="567"/>
              <w:rPr>
                <w:rFonts w:cs="Times New Roman"/>
                <w:szCs w:val="24"/>
              </w:rPr>
            </w:pPr>
            <w:r w:rsidRPr="00407121">
              <w:rPr>
                <w:rFonts w:cs="Times New Roman"/>
                <w:szCs w:val="24"/>
              </w:rPr>
              <w:t xml:space="preserve"> </w:t>
            </w:r>
            <w:r w:rsidR="00E2133A" w:rsidRPr="00407121">
              <w:rPr>
                <w:rFonts w:cs="Times New Roman"/>
                <w:szCs w:val="24"/>
              </w:rPr>
              <w:t>-</w:t>
            </w:r>
            <w:r w:rsidRPr="00407121">
              <w:rPr>
                <w:rFonts w:cs="Times New Roman"/>
                <w:szCs w:val="24"/>
              </w:rPr>
              <w:t>Совместное пение</w:t>
            </w:r>
          </w:p>
        </w:tc>
        <w:tc>
          <w:tcPr>
            <w:tcW w:w="4786" w:type="dxa"/>
          </w:tcPr>
          <w:p w:rsidR="00E2133A" w:rsidRPr="00407121" w:rsidRDefault="00E2133A" w:rsidP="002F3C25">
            <w:pPr>
              <w:ind w:left="57" w:firstLine="567"/>
              <w:rPr>
                <w:rFonts w:cs="Times New Roman"/>
                <w:szCs w:val="24"/>
              </w:rPr>
            </w:pPr>
            <w:r w:rsidRPr="00407121">
              <w:rPr>
                <w:rFonts w:cs="Times New Roman"/>
                <w:szCs w:val="24"/>
              </w:rPr>
              <w:t>-</w:t>
            </w:r>
            <w:r w:rsidR="00422CA5" w:rsidRPr="00407121">
              <w:rPr>
                <w:rFonts w:cs="Times New Roman"/>
                <w:szCs w:val="24"/>
              </w:rPr>
              <w:t>Изготовление украшений для группового помещения к праздникам, предметов для игры, сувениров, предметов для по</w:t>
            </w:r>
            <w:r w:rsidR="002F3C25">
              <w:rPr>
                <w:rFonts w:cs="Times New Roman"/>
                <w:szCs w:val="24"/>
              </w:rPr>
              <w:t>знавательно-</w:t>
            </w:r>
            <w:r w:rsidR="00422CA5" w:rsidRPr="00407121">
              <w:rPr>
                <w:rFonts w:cs="Times New Roman"/>
                <w:szCs w:val="24"/>
              </w:rPr>
              <w:t xml:space="preserve">исследовательской деятельности. </w:t>
            </w:r>
          </w:p>
          <w:p w:rsidR="00E2133A" w:rsidRPr="00407121" w:rsidRDefault="00E2133A" w:rsidP="002F3C25">
            <w:pPr>
              <w:ind w:left="57" w:firstLine="567"/>
              <w:rPr>
                <w:rFonts w:cs="Times New Roman"/>
                <w:szCs w:val="24"/>
              </w:rPr>
            </w:pPr>
            <w:r w:rsidRPr="00407121">
              <w:rPr>
                <w:rFonts w:cs="Times New Roman"/>
                <w:szCs w:val="24"/>
              </w:rPr>
              <w:t>-</w:t>
            </w:r>
            <w:r w:rsidR="00422CA5" w:rsidRPr="00407121">
              <w:rPr>
                <w:rFonts w:cs="Times New Roman"/>
                <w:szCs w:val="24"/>
              </w:rPr>
              <w:t xml:space="preserve"> Создание макетов, коллекций и их оформление </w:t>
            </w:r>
          </w:p>
          <w:p w:rsidR="00E2133A" w:rsidRPr="00407121" w:rsidRDefault="00E2133A" w:rsidP="002F3C25">
            <w:pPr>
              <w:ind w:left="57" w:firstLine="567"/>
              <w:rPr>
                <w:rFonts w:cs="Times New Roman"/>
                <w:szCs w:val="24"/>
              </w:rPr>
            </w:pPr>
            <w:r w:rsidRPr="00407121">
              <w:rPr>
                <w:rFonts w:cs="Times New Roman"/>
                <w:szCs w:val="24"/>
              </w:rPr>
              <w:t>-</w:t>
            </w:r>
            <w:r w:rsidR="00422CA5" w:rsidRPr="00407121">
              <w:rPr>
                <w:rFonts w:cs="Times New Roman"/>
                <w:szCs w:val="24"/>
              </w:rPr>
              <w:t xml:space="preserve">Рассматривание эстетически привлекательных предметов </w:t>
            </w:r>
          </w:p>
          <w:p w:rsidR="00E2133A" w:rsidRPr="00407121" w:rsidRDefault="00E2133A" w:rsidP="002F3C25">
            <w:pPr>
              <w:ind w:left="57" w:firstLine="567"/>
              <w:rPr>
                <w:rFonts w:cs="Times New Roman"/>
                <w:szCs w:val="24"/>
              </w:rPr>
            </w:pPr>
            <w:r w:rsidRPr="00407121">
              <w:rPr>
                <w:rFonts w:cs="Times New Roman"/>
                <w:szCs w:val="24"/>
              </w:rPr>
              <w:t>-</w:t>
            </w:r>
            <w:r w:rsidR="00422CA5" w:rsidRPr="00407121">
              <w:rPr>
                <w:rFonts w:cs="Times New Roman"/>
                <w:szCs w:val="24"/>
              </w:rPr>
              <w:t xml:space="preserve"> Игра </w:t>
            </w:r>
          </w:p>
          <w:p w:rsidR="00E2133A" w:rsidRPr="00407121" w:rsidRDefault="00E2133A" w:rsidP="002F3C25">
            <w:pPr>
              <w:ind w:left="57" w:firstLine="567"/>
              <w:rPr>
                <w:rFonts w:cs="Times New Roman"/>
                <w:szCs w:val="24"/>
              </w:rPr>
            </w:pPr>
            <w:r w:rsidRPr="00407121">
              <w:rPr>
                <w:rFonts w:cs="Times New Roman"/>
                <w:szCs w:val="24"/>
              </w:rPr>
              <w:t>-</w:t>
            </w:r>
            <w:r w:rsidR="00422CA5" w:rsidRPr="00407121">
              <w:rPr>
                <w:rFonts w:cs="Times New Roman"/>
                <w:szCs w:val="24"/>
              </w:rPr>
              <w:t xml:space="preserve"> Организация выставок </w:t>
            </w:r>
          </w:p>
          <w:p w:rsidR="00E2133A" w:rsidRPr="00407121" w:rsidRDefault="00E2133A" w:rsidP="002F3C25">
            <w:pPr>
              <w:ind w:left="57" w:firstLine="567"/>
              <w:rPr>
                <w:rFonts w:cs="Times New Roman"/>
                <w:szCs w:val="24"/>
              </w:rPr>
            </w:pPr>
            <w:r w:rsidRPr="00407121">
              <w:rPr>
                <w:rFonts w:cs="Times New Roman"/>
                <w:szCs w:val="24"/>
              </w:rPr>
              <w:t>-</w:t>
            </w:r>
            <w:r w:rsidR="00422CA5" w:rsidRPr="00407121">
              <w:rPr>
                <w:rFonts w:cs="Times New Roman"/>
                <w:szCs w:val="24"/>
              </w:rPr>
              <w:t xml:space="preserve"> Слушание соответствующей возрасту народной, классической, детской музыки </w:t>
            </w:r>
          </w:p>
          <w:p w:rsidR="00E2133A" w:rsidRPr="00407121" w:rsidRDefault="00E2133A" w:rsidP="002F3C25">
            <w:pPr>
              <w:ind w:left="57" w:firstLine="567"/>
              <w:rPr>
                <w:rFonts w:cs="Times New Roman"/>
                <w:szCs w:val="24"/>
              </w:rPr>
            </w:pPr>
            <w:r w:rsidRPr="00407121">
              <w:rPr>
                <w:rFonts w:cs="Times New Roman"/>
                <w:szCs w:val="24"/>
              </w:rPr>
              <w:t>-</w:t>
            </w:r>
            <w:r w:rsidR="00422CA5" w:rsidRPr="00407121">
              <w:rPr>
                <w:rFonts w:cs="Times New Roman"/>
                <w:szCs w:val="24"/>
              </w:rPr>
              <w:t xml:space="preserve"> Музыкально - дидактическая игра </w:t>
            </w:r>
          </w:p>
          <w:p w:rsidR="00E2133A" w:rsidRPr="00407121" w:rsidRDefault="00E2133A" w:rsidP="002F3C25">
            <w:pPr>
              <w:ind w:left="57" w:firstLine="567"/>
              <w:rPr>
                <w:rFonts w:cs="Times New Roman"/>
                <w:szCs w:val="24"/>
              </w:rPr>
            </w:pPr>
            <w:r w:rsidRPr="00407121">
              <w:rPr>
                <w:rFonts w:cs="Times New Roman"/>
                <w:szCs w:val="24"/>
              </w:rPr>
              <w:t>-</w:t>
            </w:r>
            <w:r w:rsidR="00422CA5" w:rsidRPr="00407121">
              <w:rPr>
                <w:rFonts w:cs="Times New Roman"/>
                <w:szCs w:val="24"/>
              </w:rPr>
              <w:t xml:space="preserve"> Беседа интегративного характера, элементарн</w:t>
            </w:r>
            <w:r w:rsidRPr="00407121">
              <w:rPr>
                <w:rFonts w:cs="Times New Roman"/>
                <w:szCs w:val="24"/>
              </w:rPr>
              <w:t>ого музыковедческого содержания</w:t>
            </w:r>
            <w:r w:rsidR="00422CA5" w:rsidRPr="00407121">
              <w:rPr>
                <w:rFonts w:cs="Times New Roman"/>
                <w:szCs w:val="24"/>
              </w:rPr>
              <w:t xml:space="preserve"> </w:t>
            </w:r>
          </w:p>
          <w:p w:rsidR="00E2133A" w:rsidRPr="00407121" w:rsidRDefault="00E2133A" w:rsidP="002F3C25">
            <w:pPr>
              <w:ind w:left="57" w:firstLine="567"/>
              <w:rPr>
                <w:rFonts w:cs="Times New Roman"/>
                <w:szCs w:val="24"/>
              </w:rPr>
            </w:pPr>
            <w:r w:rsidRPr="00407121">
              <w:rPr>
                <w:rFonts w:cs="Times New Roman"/>
                <w:szCs w:val="24"/>
              </w:rPr>
              <w:t>-</w:t>
            </w:r>
            <w:r w:rsidR="00422CA5" w:rsidRPr="00407121">
              <w:rPr>
                <w:rFonts w:cs="Times New Roman"/>
                <w:szCs w:val="24"/>
              </w:rPr>
              <w:t xml:space="preserve">Интегративная деятельность </w:t>
            </w:r>
          </w:p>
          <w:p w:rsidR="00E2133A" w:rsidRPr="00407121" w:rsidRDefault="00E2133A" w:rsidP="002F3C25">
            <w:pPr>
              <w:ind w:left="57" w:firstLine="567"/>
              <w:rPr>
                <w:rFonts w:cs="Times New Roman"/>
                <w:szCs w:val="24"/>
              </w:rPr>
            </w:pPr>
            <w:r w:rsidRPr="00407121">
              <w:rPr>
                <w:rFonts w:cs="Times New Roman"/>
                <w:szCs w:val="24"/>
              </w:rPr>
              <w:t>-</w:t>
            </w:r>
            <w:r w:rsidR="00422CA5" w:rsidRPr="00407121">
              <w:rPr>
                <w:rFonts w:cs="Times New Roman"/>
                <w:szCs w:val="24"/>
              </w:rPr>
              <w:t xml:space="preserve"> Совместное и индивидуальное музыкальное исполнение </w:t>
            </w:r>
          </w:p>
          <w:p w:rsidR="00E2133A" w:rsidRPr="00407121" w:rsidRDefault="00E2133A" w:rsidP="002F3C25">
            <w:pPr>
              <w:ind w:left="57" w:firstLine="567"/>
              <w:rPr>
                <w:rFonts w:cs="Times New Roman"/>
                <w:szCs w:val="24"/>
              </w:rPr>
            </w:pPr>
            <w:r w:rsidRPr="00407121">
              <w:rPr>
                <w:rFonts w:cs="Times New Roman"/>
                <w:szCs w:val="24"/>
              </w:rPr>
              <w:t>-</w:t>
            </w:r>
            <w:r w:rsidR="00422CA5" w:rsidRPr="00407121">
              <w:rPr>
                <w:rFonts w:cs="Times New Roman"/>
                <w:szCs w:val="24"/>
              </w:rPr>
              <w:t xml:space="preserve"> Музыкальное упражнение </w:t>
            </w:r>
          </w:p>
          <w:p w:rsidR="00E2133A" w:rsidRPr="00407121" w:rsidRDefault="00E2133A" w:rsidP="002F3C25">
            <w:pPr>
              <w:ind w:left="57" w:firstLine="567"/>
              <w:rPr>
                <w:rFonts w:cs="Times New Roman"/>
                <w:szCs w:val="24"/>
              </w:rPr>
            </w:pPr>
            <w:r w:rsidRPr="00407121">
              <w:rPr>
                <w:rFonts w:cs="Times New Roman"/>
                <w:szCs w:val="24"/>
              </w:rPr>
              <w:t>-</w:t>
            </w:r>
            <w:r w:rsidR="00422CA5" w:rsidRPr="00407121">
              <w:rPr>
                <w:rFonts w:cs="Times New Roman"/>
                <w:szCs w:val="24"/>
              </w:rPr>
              <w:t xml:space="preserve"> Попевка, распевка </w:t>
            </w:r>
          </w:p>
          <w:p w:rsidR="00E2133A" w:rsidRPr="00407121" w:rsidRDefault="00422CA5" w:rsidP="002F3C25">
            <w:pPr>
              <w:ind w:left="57" w:firstLine="567"/>
              <w:rPr>
                <w:rFonts w:cs="Times New Roman"/>
                <w:szCs w:val="24"/>
              </w:rPr>
            </w:pPr>
            <w:r w:rsidRPr="00407121">
              <w:rPr>
                <w:rFonts w:cs="Times New Roman"/>
                <w:szCs w:val="24"/>
              </w:rPr>
              <w:t xml:space="preserve"> </w:t>
            </w:r>
            <w:r w:rsidR="002F3C25">
              <w:rPr>
                <w:rFonts w:cs="Times New Roman"/>
                <w:szCs w:val="24"/>
              </w:rPr>
              <w:t>-</w:t>
            </w:r>
            <w:r w:rsidRPr="00407121">
              <w:rPr>
                <w:rFonts w:cs="Times New Roman"/>
                <w:szCs w:val="24"/>
              </w:rPr>
              <w:t xml:space="preserve">Двигательный, пластический танцевальный этюд </w:t>
            </w:r>
          </w:p>
          <w:p w:rsidR="00E2133A" w:rsidRPr="00407121" w:rsidRDefault="00E2133A" w:rsidP="002F3C25">
            <w:pPr>
              <w:ind w:left="57" w:firstLine="567"/>
              <w:rPr>
                <w:rFonts w:cs="Times New Roman"/>
                <w:szCs w:val="24"/>
              </w:rPr>
            </w:pPr>
            <w:r w:rsidRPr="00407121">
              <w:rPr>
                <w:rFonts w:cs="Times New Roman"/>
                <w:szCs w:val="24"/>
              </w:rPr>
              <w:t>-</w:t>
            </w:r>
            <w:r w:rsidR="00422CA5" w:rsidRPr="00407121">
              <w:rPr>
                <w:rFonts w:cs="Times New Roman"/>
                <w:szCs w:val="24"/>
              </w:rPr>
              <w:t xml:space="preserve">Танец </w:t>
            </w:r>
          </w:p>
          <w:p w:rsidR="00E2133A" w:rsidRPr="00407121" w:rsidRDefault="00E2133A" w:rsidP="002F3C25">
            <w:pPr>
              <w:ind w:left="57" w:firstLine="567"/>
              <w:rPr>
                <w:rFonts w:cs="Times New Roman"/>
                <w:szCs w:val="24"/>
              </w:rPr>
            </w:pPr>
            <w:r w:rsidRPr="00407121">
              <w:rPr>
                <w:rFonts w:cs="Times New Roman"/>
                <w:szCs w:val="24"/>
              </w:rPr>
              <w:t>-</w:t>
            </w:r>
            <w:r w:rsidR="00422CA5" w:rsidRPr="00407121">
              <w:rPr>
                <w:rFonts w:cs="Times New Roman"/>
                <w:szCs w:val="24"/>
              </w:rPr>
              <w:t xml:space="preserve"> Творческое задание </w:t>
            </w:r>
          </w:p>
          <w:p w:rsidR="00E2133A" w:rsidRPr="00407121" w:rsidRDefault="00E2133A" w:rsidP="002F3C25">
            <w:pPr>
              <w:ind w:left="57" w:firstLine="567"/>
              <w:rPr>
                <w:rFonts w:cs="Times New Roman"/>
                <w:szCs w:val="24"/>
              </w:rPr>
            </w:pPr>
            <w:r w:rsidRPr="00407121">
              <w:rPr>
                <w:rFonts w:cs="Times New Roman"/>
                <w:szCs w:val="24"/>
              </w:rPr>
              <w:t>-</w:t>
            </w:r>
            <w:r w:rsidR="00422CA5" w:rsidRPr="00407121">
              <w:rPr>
                <w:rFonts w:cs="Times New Roman"/>
                <w:szCs w:val="24"/>
              </w:rPr>
              <w:t xml:space="preserve"> Концерт - импровизация </w:t>
            </w:r>
          </w:p>
          <w:p w:rsidR="00422CA5" w:rsidRPr="00407121" w:rsidRDefault="00E2133A" w:rsidP="002F3C25">
            <w:pPr>
              <w:ind w:left="57" w:firstLine="567"/>
              <w:rPr>
                <w:rFonts w:cs="Times New Roman"/>
                <w:szCs w:val="24"/>
              </w:rPr>
            </w:pPr>
            <w:r w:rsidRPr="00407121">
              <w:rPr>
                <w:rFonts w:cs="Times New Roman"/>
                <w:szCs w:val="24"/>
              </w:rPr>
              <w:t>-</w:t>
            </w:r>
            <w:r w:rsidR="00422CA5" w:rsidRPr="00407121">
              <w:rPr>
                <w:rFonts w:cs="Times New Roman"/>
                <w:szCs w:val="24"/>
              </w:rPr>
              <w:t xml:space="preserve"> Музыкальная сюжетная игра</w:t>
            </w:r>
          </w:p>
        </w:tc>
      </w:tr>
      <w:tr w:rsidR="00422CA5" w:rsidRPr="00407121" w:rsidTr="004A5FE5">
        <w:tc>
          <w:tcPr>
            <w:tcW w:w="9571" w:type="dxa"/>
            <w:gridSpan w:val="2"/>
          </w:tcPr>
          <w:p w:rsidR="00422CA5" w:rsidRPr="00164F1E" w:rsidRDefault="00422CA5" w:rsidP="00164F1E">
            <w:pPr>
              <w:ind w:left="57" w:firstLine="567"/>
              <w:jc w:val="center"/>
              <w:rPr>
                <w:rFonts w:cs="Times New Roman"/>
                <w:b/>
                <w:szCs w:val="24"/>
              </w:rPr>
            </w:pPr>
            <w:r w:rsidRPr="00164F1E">
              <w:rPr>
                <w:rFonts w:cs="Times New Roman"/>
                <w:b/>
                <w:szCs w:val="24"/>
              </w:rPr>
              <w:t>Физическое развитие</w:t>
            </w:r>
          </w:p>
        </w:tc>
      </w:tr>
      <w:tr w:rsidR="00422CA5" w:rsidRPr="00407121" w:rsidTr="000A445C">
        <w:tc>
          <w:tcPr>
            <w:tcW w:w="4785" w:type="dxa"/>
          </w:tcPr>
          <w:p w:rsidR="00E2133A" w:rsidRPr="00407121" w:rsidRDefault="00E2133A" w:rsidP="00164F1E">
            <w:pPr>
              <w:ind w:left="57" w:firstLine="567"/>
              <w:rPr>
                <w:rFonts w:cs="Times New Roman"/>
                <w:szCs w:val="24"/>
              </w:rPr>
            </w:pPr>
            <w:r w:rsidRPr="00407121">
              <w:rPr>
                <w:rFonts w:cs="Times New Roman"/>
                <w:szCs w:val="24"/>
              </w:rPr>
              <w:t>-</w:t>
            </w:r>
            <w:r w:rsidR="00422CA5" w:rsidRPr="00407121">
              <w:rPr>
                <w:rFonts w:cs="Times New Roman"/>
                <w:szCs w:val="24"/>
              </w:rPr>
              <w:t xml:space="preserve">Игровая беседа с элементами движений </w:t>
            </w:r>
          </w:p>
          <w:p w:rsidR="00E2133A" w:rsidRPr="00407121" w:rsidRDefault="00E2133A" w:rsidP="00164F1E">
            <w:pPr>
              <w:ind w:left="57" w:firstLine="567"/>
              <w:rPr>
                <w:rFonts w:cs="Times New Roman"/>
                <w:szCs w:val="24"/>
              </w:rPr>
            </w:pPr>
            <w:r w:rsidRPr="00407121">
              <w:rPr>
                <w:rFonts w:cs="Times New Roman"/>
                <w:szCs w:val="24"/>
              </w:rPr>
              <w:t>-</w:t>
            </w:r>
            <w:r w:rsidR="00422CA5" w:rsidRPr="00407121">
              <w:rPr>
                <w:rFonts w:cs="Times New Roman"/>
                <w:szCs w:val="24"/>
              </w:rPr>
              <w:t xml:space="preserve">Игра </w:t>
            </w:r>
          </w:p>
          <w:p w:rsidR="00E2133A" w:rsidRPr="00407121" w:rsidRDefault="00E2133A" w:rsidP="00164F1E">
            <w:pPr>
              <w:ind w:left="57" w:firstLine="567"/>
              <w:rPr>
                <w:rFonts w:cs="Times New Roman"/>
                <w:szCs w:val="24"/>
              </w:rPr>
            </w:pPr>
            <w:r w:rsidRPr="00407121">
              <w:rPr>
                <w:rFonts w:cs="Times New Roman"/>
                <w:szCs w:val="24"/>
              </w:rPr>
              <w:t>-</w:t>
            </w:r>
            <w:r w:rsidR="00422CA5" w:rsidRPr="00407121">
              <w:rPr>
                <w:rFonts w:cs="Times New Roman"/>
                <w:szCs w:val="24"/>
              </w:rPr>
              <w:t xml:space="preserve">Утренняя гимнастика </w:t>
            </w:r>
          </w:p>
          <w:p w:rsidR="00E2133A" w:rsidRPr="00407121" w:rsidRDefault="00E2133A" w:rsidP="00164F1E">
            <w:pPr>
              <w:ind w:left="57" w:firstLine="567"/>
              <w:rPr>
                <w:rFonts w:cs="Times New Roman"/>
                <w:szCs w:val="24"/>
              </w:rPr>
            </w:pPr>
            <w:r w:rsidRPr="00407121">
              <w:rPr>
                <w:rFonts w:cs="Times New Roman"/>
                <w:szCs w:val="24"/>
              </w:rPr>
              <w:t>-</w:t>
            </w:r>
            <w:r w:rsidR="00422CA5" w:rsidRPr="00407121">
              <w:rPr>
                <w:rFonts w:cs="Times New Roman"/>
                <w:szCs w:val="24"/>
              </w:rPr>
              <w:t xml:space="preserve"> Интегративная деятельность </w:t>
            </w:r>
          </w:p>
          <w:p w:rsidR="00E2133A" w:rsidRPr="00407121" w:rsidRDefault="00E2133A" w:rsidP="00164F1E">
            <w:pPr>
              <w:ind w:left="57" w:firstLine="567"/>
              <w:rPr>
                <w:rFonts w:cs="Times New Roman"/>
                <w:szCs w:val="24"/>
              </w:rPr>
            </w:pPr>
            <w:r w:rsidRPr="00407121">
              <w:rPr>
                <w:rFonts w:cs="Times New Roman"/>
                <w:szCs w:val="24"/>
              </w:rPr>
              <w:t>-</w:t>
            </w:r>
            <w:r w:rsidR="00422CA5" w:rsidRPr="00407121">
              <w:rPr>
                <w:rFonts w:cs="Times New Roman"/>
                <w:szCs w:val="24"/>
              </w:rPr>
              <w:t xml:space="preserve"> Упражнения </w:t>
            </w:r>
          </w:p>
          <w:p w:rsidR="00E2133A" w:rsidRPr="00407121" w:rsidRDefault="00E2133A" w:rsidP="00164F1E">
            <w:pPr>
              <w:ind w:left="57" w:firstLine="567"/>
              <w:rPr>
                <w:rFonts w:cs="Times New Roman"/>
                <w:szCs w:val="24"/>
              </w:rPr>
            </w:pPr>
            <w:r w:rsidRPr="00407121">
              <w:rPr>
                <w:rFonts w:cs="Times New Roman"/>
                <w:szCs w:val="24"/>
              </w:rPr>
              <w:t>-</w:t>
            </w:r>
            <w:r w:rsidR="00422CA5" w:rsidRPr="00407121">
              <w:rPr>
                <w:rFonts w:cs="Times New Roman"/>
                <w:szCs w:val="24"/>
              </w:rPr>
              <w:t xml:space="preserve"> Экспериментирование </w:t>
            </w:r>
          </w:p>
          <w:p w:rsidR="00E2133A" w:rsidRPr="00407121" w:rsidRDefault="00E2133A" w:rsidP="00164F1E">
            <w:pPr>
              <w:ind w:left="57" w:firstLine="567"/>
              <w:rPr>
                <w:rFonts w:cs="Times New Roman"/>
                <w:szCs w:val="24"/>
              </w:rPr>
            </w:pPr>
            <w:r w:rsidRPr="00407121">
              <w:rPr>
                <w:rFonts w:cs="Times New Roman"/>
                <w:szCs w:val="24"/>
              </w:rPr>
              <w:t>-</w:t>
            </w:r>
            <w:r w:rsidR="00422CA5" w:rsidRPr="00407121">
              <w:rPr>
                <w:rFonts w:cs="Times New Roman"/>
                <w:szCs w:val="24"/>
              </w:rPr>
              <w:t xml:space="preserve"> Ситуативный разговор </w:t>
            </w:r>
          </w:p>
          <w:p w:rsidR="00E2133A" w:rsidRPr="00407121" w:rsidRDefault="00E2133A" w:rsidP="00164F1E">
            <w:pPr>
              <w:ind w:left="57" w:firstLine="567"/>
              <w:rPr>
                <w:rFonts w:cs="Times New Roman"/>
                <w:szCs w:val="24"/>
              </w:rPr>
            </w:pPr>
            <w:r w:rsidRPr="00407121">
              <w:rPr>
                <w:rFonts w:cs="Times New Roman"/>
                <w:szCs w:val="24"/>
              </w:rPr>
              <w:t>-</w:t>
            </w:r>
            <w:r w:rsidR="00422CA5" w:rsidRPr="00407121">
              <w:rPr>
                <w:rFonts w:cs="Times New Roman"/>
                <w:szCs w:val="24"/>
              </w:rPr>
              <w:t xml:space="preserve"> Беседа </w:t>
            </w:r>
          </w:p>
          <w:p w:rsidR="00E2133A" w:rsidRPr="00407121" w:rsidRDefault="00E2133A" w:rsidP="00164F1E">
            <w:pPr>
              <w:ind w:left="57" w:firstLine="567"/>
              <w:rPr>
                <w:rFonts w:cs="Times New Roman"/>
                <w:szCs w:val="24"/>
              </w:rPr>
            </w:pPr>
            <w:r w:rsidRPr="00407121">
              <w:rPr>
                <w:rFonts w:cs="Times New Roman"/>
                <w:szCs w:val="24"/>
              </w:rPr>
              <w:t>-</w:t>
            </w:r>
            <w:r w:rsidR="00422CA5" w:rsidRPr="00407121">
              <w:rPr>
                <w:rFonts w:cs="Times New Roman"/>
                <w:szCs w:val="24"/>
              </w:rPr>
              <w:t xml:space="preserve">Рассказ </w:t>
            </w:r>
          </w:p>
          <w:p w:rsidR="00E2133A" w:rsidRPr="00407121" w:rsidRDefault="00E2133A" w:rsidP="00164F1E">
            <w:pPr>
              <w:ind w:left="57" w:firstLine="567"/>
              <w:rPr>
                <w:rFonts w:cs="Times New Roman"/>
                <w:szCs w:val="24"/>
              </w:rPr>
            </w:pPr>
            <w:r w:rsidRPr="00407121">
              <w:rPr>
                <w:rFonts w:cs="Times New Roman"/>
                <w:szCs w:val="24"/>
              </w:rPr>
              <w:t>-</w:t>
            </w:r>
            <w:r w:rsidR="00422CA5" w:rsidRPr="00407121">
              <w:rPr>
                <w:rFonts w:cs="Times New Roman"/>
                <w:szCs w:val="24"/>
              </w:rPr>
              <w:t xml:space="preserve">Чтение </w:t>
            </w:r>
          </w:p>
          <w:p w:rsidR="00422CA5" w:rsidRPr="00407121" w:rsidRDefault="00E2133A" w:rsidP="00164F1E">
            <w:pPr>
              <w:ind w:left="57" w:firstLine="567"/>
              <w:rPr>
                <w:rFonts w:cs="Times New Roman"/>
                <w:szCs w:val="24"/>
              </w:rPr>
            </w:pPr>
            <w:r w:rsidRPr="00407121">
              <w:rPr>
                <w:rFonts w:cs="Times New Roman"/>
                <w:szCs w:val="24"/>
              </w:rPr>
              <w:t>-</w:t>
            </w:r>
            <w:r w:rsidR="00422CA5" w:rsidRPr="00407121">
              <w:rPr>
                <w:rFonts w:cs="Times New Roman"/>
                <w:szCs w:val="24"/>
              </w:rPr>
              <w:t>Проблемная ситуация</w:t>
            </w:r>
          </w:p>
        </w:tc>
        <w:tc>
          <w:tcPr>
            <w:tcW w:w="4786" w:type="dxa"/>
          </w:tcPr>
          <w:p w:rsidR="00E2133A" w:rsidRPr="00407121" w:rsidRDefault="00E2133A" w:rsidP="00164F1E">
            <w:pPr>
              <w:ind w:left="57" w:firstLine="567"/>
              <w:rPr>
                <w:rFonts w:cs="Times New Roman"/>
                <w:szCs w:val="24"/>
              </w:rPr>
            </w:pPr>
            <w:r w:rsidRPr="00407121">
              <w:rPr>
                <w:rFonts w:cs="Times New Roman"/>
                <w:szCs w:val="24"/>
              </w:rPr>
              <w:t>-Физкультурное занятие</w:t>
            </w:r>
          </w:p>
          <w:p w:rsidR="00E2133A" w:rsidRPr="00407121" w:rsidRDefault="00E2133A" w:rsidP="00164F1E">
            <w:pPr>
              <w:ind w:left="57" w:firstLine="567"/>
              <w:rPr>
                <w:rFonts w:cs="Times New Roman"/>
                <w:szCs w:val="24"/>
              </w:rPr>
            </w:pPr>
            <w:r w:rsidRPr="00407121">
              <w:rPr>
                <w:rFonts w:cs="Times New Roman"/>
                <w:szCs w:val="24"/>
              </w:rPr>
              <w:t xml:space="preserve">- Утренняя гимнастика </w:t>
            </w:r>
          </w:p>
          <w:p w:rsidR="00E2133A" w:rsidRPr="00407121" w:rsidRDefault="00E2133A" w:rsidP="00164F1E">
            <w:pPr>
              <w:ind w:left="57" w:firstLine="567"/>
              <w:rPr>
                <w:rFonts w:cs="Times New Roman"/>
                <w:szCs w:val="24"/>
              </w:rPr>
            </w:pPr>
            <w:r w:rsidRPr="00407121">
              <w:rPr>
                <w:rFonts w:cs="Times New Roman"/>
                <w:szCs w:val="24"/>
              </w:rPr>
              <w:t xml:space="preserve">- Игра </w:t>
            </w:r>
          </w:p>
          <w:p w:rsidR="00E2133A" w:rsidRPr="00407121" w:rsidRDefault="00E2133A" w:rsidP="00164F1E">
            <w:pPr>
              <w:ind w:left="57" w:firstLine="567"/>
              <w:rPr>
                <w:rFonts w:cs="Times New Roman"/>
                <w:szCs w:val="24"/>
              </w:rPr>
            </w:pPr>
            <w:r w:rsidRPr="00407121">
              <w:rPr>
                <w:rFonts w:cs="Times New Roman"/>
                <w:szCs w:val="24"/>
              </w:rPr>
              <w:t xml:space="preserve">-Беседа </w:t>
            </w:r>
          </w:p>
          <w:p w:rsidR="00E2133A" w:rsidRPr="00407121" w:rsidRDefault="00E2133A" w:rsidP="00164F1E">
            <w:pPr>
              <w:ind w:left="57" w:firstLine="567"/>
              <w:rPr>
                <w:rFonts w:cs="Times New Roman"/>
                <w:szCs w:val="24"/>
              </w:rPr>
            </w:pPr>
            <w:r w:rsidRPr="00407121">
              <w:rPr>
                <w:rFonts w:cs="Times New Roman"/>
                <w:szCs w:val="24"/>
              </w:rPr>
              <w:t xml:space="preserve">- Рассказ </w:t>
            </w:r>
          </w:p>
          <w:p w:rsidR="00E2133A" w:rsidRPr="00407121" w:rsidRDefault="00E2133A" w:rsidP="00164F1E">
            <w:pPr>
              <w:ind w:left="57" w:firstLine="567"/>
              <w:rPr>
                <w:rFonts w:cs="Times New Roman"/>
                <w:szCs w:val="24"/>
              </w:rPr>
            </w:pPr>
            <w:r w:rsidRPr="00407121">
              <w:rPr>
                <w:rFonts w:cs="Times New Roman"/>
                <w:szCs w:val="24"/>
              </w:rPr>
              <w:t xml:space="preserve">- Чтение </w:t>
            </w:r>
          </w:p>
          <w:p w:rsidR="00E2133A" w:rsidRPr="00407121" w:rsidRDefault="00E2133A" w:rsidP="00164F1E">
            <w:pPr>
              <w:ind w:left="57" w:firstLine="567"/>
              <w:rPr>
                <w:rFonts w:cs="Times New Roman"/>
                <w:szCs w:val="24"/>
              </w:rPr>
            </w:pPr>
            <w:r w:rsidRPr="00407121">
              <w:rPr>
                <w:rFonts w:cs="Times New Roman"/>
                <w:szCs w:val="24"/>
              </w:rPr>
              <w:t xml:space="preserve">- Рассматривание </w:t>
            </w:r>
          </w:p>
          <w:p w:rsidR="00E2133A" w:rsidRPr="00407121" w:rsidRDefault="00E2133A" w:rsidP="00164F1E">
            <w:pPr>
              <w:ind w:left="57" w:firstLine="567"/>
              <w:rPr>
                <w:rFonts w:cs="Times New Roman"/>
                <w:szCs w:val="24"/>
              </w:rPr>
            </w:pPr>
            <w:r w:rsidRPr="00407121">
              <w:rPr>
                <w:rFonts w:cs="Times New Roman"/>
                <w:szCs w:val="24"/>
              </w:rPr>
              <w:t>- Интегративная деятельность</w:t>
            </w:r>
          </w:p>
          <w:p w:rsidR="00E2133A" w:rsidRPr="00407121" w:rsidRDefault="00E2133A" w:rsidP="00164F1E">
            <w:pPr>
              <w:ind w:left="57" w:firstLine="567"/>
              <w:rPr>
                <w:rFonts w:cs="Times New Roman"/>
                <w:szCs w:val="24"/>
              </w:rPr>
            </w:pPr>
            <w:r w:rsidRPr="00407121">
              <w:rPr>
                <w:rFonts w:cs="Times New Roman"/>
                <w:szCs w:val="24"/>
              </w:rPr>
              <w:t xml:space="preserve"> - Контрольно-диагностическая деятельность </w:t>
            </w:r>
          </w:p>
          <w:p w:rsidR="00E2133A" w:rsidRPr="00407121" w:rsidRDefault="00E2133A" w:rsidP="00164F1E">
            <w:pPr>
              <w:ind w:left="57" w:firstLine="567"/>
              <w:rPr>
                <w:rFonts w:cs="Times New Roman"/>
                <w:szCs w:val="24"/>
              </w:rPr>
            </w:pPr>
            <w:r w:rsidRPr="00407121">
              <w:rPr>
                <w:rFonts w:cs="Times New Roman"/>
                <w:szCs w:val="24"/>
              </w:rPr>
              <w:t xml:space="preserve">- Спортивные и физкультурные досуги </w:t>
            </w:r>
          </w:p>
          <w:p w:rsidR="00E2133A" w:rsidRPr="00407121" w:rsidRDefault="00E2133A" w:rsidP="00164F1E">
            <w:pPr>
              <w:ind w:left="57" w:firstLine="567"/>
              <w:rPr>
                <w:rFonts w:cs="Times New Roman"/>
                <w:szCs w:val="24"/>
              </w:rPr>
            </w:pPr>
            <w:r w:rsidRPr="00407121">
              <w:rPr>
                <w:rFonts w:cs="Times New Roman"/>
                <w:szCs w:val="24"/>
              </w:rPr>
              <w:t xml:space="preserve">- Спортивные состязания </w:t>
            </w:r>
          </w:p>
          <w:p w:rsidR="00E2133A" w:rsidRPr="00407121" w:rsidRDefault="00E2133A" w:rsidP="00164F1E">
            <w:pPr>
              <w:ind w:left="57" w:firstLine="567"/>
              <w:rPr>
                <w:rFonts w:cs="Times New Roman"/>
                <w:szCs w:val="24"/>
              </w:rPr>
            </w:pPr>
            <w:r w:rsidRPr="00407121">
              <w:rPr>
                <w:rFonts w:cs="Times New Roman"/>
                <w:szCs w:val="24"/>
              </w:rPr>
              <w:t xml:space="preserve"> -Совместная деятельность взрослого и детей тематического характера </w:t>
            </w:r>
          </w:p>
          <w:p w:rsidR="00E2133A" w:rsidRPr="00407121" w:rsidRDefault="00E2133A" w:rsidP="00164F1E">
            <w:pPr>
              <w:ind w:left="57" w:firstLine="567"/>
              <w:rPr>
                <w:rFonts w:cs="Times New Roman"/>
                <w:szCs w:val="24"/>
              </w:rPr>
            </w:pPr>
            <w:r w:rsidRPr="00407121">
              <w:rPr>
                <w:rFonts w:cs="Times New Roman"/>
                <w:szCs w:val="24"/>
              </w:rPr>
              <w:t xml:space="preserve">- Проектная деятельность </w:t>
            </w:r>
          </w:p>
          <w:p w:rsidR="00422CA5" w:rsidRPr="00407121" w:rsidRDefault="00E2133A" w:rsidP="00164F1E">
            <w:pPr>
              <w:ind w:left="57" w:firstLine="567"/>
              <w:rPr>
                <w:rFonts w:cs="Times New Roman"/>
                <w:szCs w:val="24"/>
              </w:rPr>
            </w:pPr>
            <w:r w:rsidRPr="00407121">
              <w:rPr>
                <w:rFonts w:cs="Times New Roman"/>
                <w:szCs w:val="24"/>
              </w:rPr>
              <w:t>- Проблемная ситуация</w:t>
            </w:r>
          </w:p>
        </w:tc>
      </w:tr>
    </w:tbl>
    <w:p w:rsidR="00233B38" w:rsidRPr="00407121" w:rsidRDefault="00E2133A" w:rsidP="00407121">
      <w:pPr>
        <w:ind w:left="57" w:firstLine="567"/>
        <w:jc w:val="both"/>
        <w:rPr>
          <w:rFonts w:cs="Times New Roman"/>
          <w:b/>
          <w:szCs w:val="24"/>
        </w:rPr>
      </w:pPr>
      <w:r w:rsidRPr="00407121">
        <w:rPr>
          <w:rFonts w:cs="Times New Roman"/>
          <w:b/>
          <w:szCs w:val="24"/>
        </w:rPr>
        <w:t>3.4.2. Методы для достижения задач в ходе реализации Программы</w:t>
      </w:r>
    </w:p>
    <w:p w:rsidR="000A445C" w:rsidRPr="00407121" w:rsidRDefault="00E2133A" w:rsidP="00407121">
      <w:pPr>
        <w:ind w:left="57" w:firstLine="567"/>
        <w:jc w:val="both"/>
        <w:rPr>
          <w:rFonts w:cs="Times New Roman"/>
          <w:szCs w:val="24"/>
        </w:rPr>
      </w:pPr>
      <w:r w:rsidRPr="00407121">
        <w:rPr>
          <w:rFonts w:cs="Times New Roman"/>
          <w:szCs w:val="24"/>
        </w:rPr>
        <w:t xml:space="preserve"> Осуществляя выбор методов воспитания и обучения, педагоги ДОУ учитывают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233B38" w:rsidRPr="00407121" w:rsidRDefault="00233B38" w:rsidP="00407121">
      <w:pPr>
        <w:ind w:left="57" w:firstLine="567"/>
        <w:jc w:val="both"/>
        <w:rPr>
          <w:rFonts w:cs="Times New Roman"/>
          <w:szCs w:val="24"/>
        </w:rPr>
      </w:pPr>
    </w:p>
    <w:tbl>
      <w:tblPr>
        <w:tblStyle w:val="ab"/>
        <w:tblW w:w="0" w:type="auto"/>
        <w:tblLook w:val="04A0" w:firstRow="1" w:lastRow="0" w:firstColumn="1" w:lastColumn="0" w:noHBand="0" w:noVBand="1"/>
      </w:tblPr>
      <w:tblGrid>
        <w:gridCol w:w="2204"/>
        <w:gridCol w:w="7140"/>
      </w:tblGrid>
      <w:tr w:rsidR="00E2133A" w:rsidRPr="00407121" w:rsidTr="004A5FE5">
        <w:tc>
          <w:tcPr>
            <w:tcW w:w="9571" w:type="dxa"/>
            <w:gridSpan w:val="2"/>
          </w:tcPr>
          <w:p w:rsidR="00E2133A" w:rsidRPr="00164F1E" w:rsidRDefault="00E2133A" w:rsidP="00164F1E">
            <w:pPr>
              <w:ind w:left="57" w:firstLine="567"/>
              <w:jc w:val="center"/>
              <w:rPr>
                <w:rFonts w:cs="Times New Roman"/>
                <w:b/>
                <w:szCs w:val="24"/>
              </w:rPr>
            </w:pPr>
            <w:r w:rsidRPr="00164F1E">
              <w:rPr>
                <w:rFonts w:cs="Times New Roman"/>
                <w:b/>
                <w:szCs w:val="24"/>
              </w:rPr>
              <w:lastRenderedPageBreak/>
              <w:t>Методы работы</w:t>
            </w:r>
          </w:p>
        </w:tc>
      </w:tr>
      <w:tr w:rsidR="00E2133A" w:rsidRPr="00407121" w:rsidTr="00E2133A">
        <w:tc>
          <w:tcPr>
            <w:tcW w:w="2235" w:type="dxa"/>
          </w:tcPr>
          <w:p w:rsidR="00E2133A" w:rsidRPr="00164F1E" w:rsidRDefault="00E2133A" w:rsidP="00407121">
            <w:pPr>
              <w:ind w:left="57" w:firstLine="567"/>
              <w:jc w:val="both"/>
              <w:rPr>
                <w:rFonts w:cs="Times New Roman"/>
                <w:b/>
                <w:i/>
                <w:szCs w:val="24"/>
              </w:rPr>
            </w:pPr>
            <w:r w:rsidRPr="00164F1E">
              <w:rPr>
                <w:rFonts w:cs="Times New Roman"/>
                <w:b/>
                <w:i/>
                <w:szCs w:val="24"/>
              </w:rPr>
              <w:t>метод</w:t>
            </w:r>
          </w:p>
        </w:tc>
        <w:tc>
          <w:tcPr>
            <w:tcW w:w="7336" w:type="dxa"/>
          </w:tcPr>
          <w:p w:rsidR="00E2133A" w:rsidRPr="00164F1E" w:rsidRDefault="00E2133A" w:rsidP="00164F1E">
            <w:pPr>
              <w:ind w:left="57" w:firstLine="567"/>
              <w:jc w:val="center"/>
              <w:rPr>
                <w:rFonts w:cs="Times New Roman"/>
                <w:b/>
                <w:i/>
                <w:szCs w:val="24"/>
              </w:rPr>
            </w:pPr>
            <w:r w:rsidRPr="00164F1E">
              <w:rPr>
                <w:rFonts w:cs="Times New Roman"/>
                <w:b/>
                <w:i/>
                <w:szCs w:val="24"/>
              </w:rPr>
              <w:t>содержание</w:t>
            </w:r>
          </w:p>
        </w:tc>
      </w:tr>
      <w:tr w:rsidR="00E2133A" w:rsidRPr="00407121" w:rsidTr="00E2133A">
        <w:tc>
          <w:tcPr>
            <w:tcW w:w="2235" w:type="dxa"/>
          </w:tcPr>
          <w:p w:rsidR="00E2133A" w:rsidRPr="00407121" w:rsidRDefault="00E2133A" w:rsidP="00407121">
            <w:pPr>
              <w:ind w:left="57" w:firstLine="567"/>
              <w:jc w:val="both"/>
              <w:rPr>
                <w:rFonts w:cs="Times New Roman"/>
                <w:szCs w:val="24"/>
              </w:rPr>
            </w:pPr>
            <w:r w:rsidRPr="00407121">
              <w:rPr>
                <w:rFonts w:cs="Times New Roman"/>
                <w:szCs w:val="24"/>
              </w:rPr>
              <w:t>Организации опыта поведения и деятельности</w:t>
            </w:r>
          </w:p>
        </w:tc>
        <w:tc>
          <w:tcPr>
            <w:tcW w:w="7336" w:type="dxa"/>
          </w:tcPr>
          <w:p w:rsidR="00E2133A" w:rsidRPr="00407121" w:rsidRDefault="00E2133A" w:rsidP="00407121">
            <w:pPr>
              <w:ind w:left="57" w:firstLine="567"/>
              <w:jc w:val="both"/>
              <w:rPr>
                <w:rFonts w:cs="Times New Roman"/>
                <w:szCs w:val="24"/>
              </w:rPr>
            </w:pPr>
            <w:r w:rsidRPr="00407121">
              <w:rPr>
                <w:rFonts w:cs="Times New Roman"/>
                <w:szCs w:val="24"/>
              </w:rPr>
              <w:t>Приучение к положительным формам общественного поведения, упражнение, воспитывающие ситуации, игровые методы</w:t>
            </w:r>
          </w:p>
        </w:tc>
      </w:tr>
      <w:tr w:rsidR="00E2133A" w:rsidRPr="00407121" w:rsidTr="00E2133A">
        <w:tc>
          <w:tcPr>
            <w:tcW w:w="2235" w:type="dxa"/>
          </w:tcPr>
          <w:p w:rsidR="00E2133A" w:rsidRPr="00407121" w:rsidRDefault="00E2133A" w:rsidP="00407121">
            <w:pPr>
              <w:ind w:left="57" w:firstLine="567"/>
              <w:jc w:val="both"/>
              <w:rPr>
                <w:rFonts w:cs="Times New Roman"/>
                <w:szCs w:val="24"/>
              </w:rPr>
            </w:pPr>
            <w:r w:rsidRPr="00407121">
              <w:rPr>
                <w:rFonts w:cs="Times New Roman"/>
                <w:szCs w:val="24"/>
              </w:rPr>
              <w:t>Осознания детьми опыта поведения и деятельности</w:t>
            </w:r>
          </w:p>
        </w:tc>
        <w:tc>
          <w:tcPr>
            <w:tcW w:w="7336" w:type="dxa"/>
          </w:tcPr>
          <w:p w:rsidR="00E2133A" w:rsidRPr="00407121" w:rsidRDefault="00E2133A" w:rsidP="00407121">
            <w:pPr>
              <w:ind w:left="57" w:firstLine="567"/>
              <w:jc w:val="both"/>
              <w:rPr>
                <w:rFonts w:cs="Times New Roman"/>
                <w:szCs w:val="24"/>
              </w:rPr>
            </w:pPr>
            <w:r w:rsidRPr="00407121">
              <w:rPr>
                <w:rFonts w:cs="Times New Roman"/>
                <w:szCs w:val="24"/>
              </w:rPr>
              <w:t>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tc>
      </w:tr>
      <w:tr w:rsidR="00E2133A" w:rsidRPr="00407121" w:rsidTr="00E2133A">
        <w:tc>
          <w:tcPr>
            <w:tcW w:w="2235" w:type="dxa"/>
          </w:tcPr>
          <w:p w:rsidR="00E2133A" w:rsidRPr="00407121" w:rsidRDefault="00E2133A" w:rsidP="00407121">
            <w:pPr>
              <w:ind w:left="57" w:firstLine="567"/>
              <w:jc w:val="both"/>
              <w:rPr>
                <w:rFonts w:cs="Times New Roman"/>
                <w:szCs w:val="24"/>
              </w:rPr>
            </w:pPr>
            <w:r w:rsidRPr="00407121">
              <w:rPr>
                <w:rFonts w:cs="Times New Roman"/>
                <w:szCs w:val="24"/>
              </w:rPr>
              <w:t>Мотивации опыта поведения и деятельности</w:t>
            </w:r>
          </w:p>
        </w:tc>
        <w:tc>
          <w:tcPr>
            <w:tcW w:w="7336" w:type="dxa"/>
          </w:tcPr>
          <w:p w:rsidR="00E2133A" w:rsidRPr="00407121" w:rsidRDefault="00E2133A" w:rsidP="00407121">
            <w:pPr>
              <w:ind w:left="57" w:firstLine="567"/>
              <w:jc w:val="both"/>
              <w:rPr>
                <w:rFonts w:cs="Times New Roman"/>
                <w:szCs w:val="24"/>
              </w:rPr>
            </w:pPr>
            <w:r w:rsidRPr="00407121">
              <w:rPr>
                <w:rFonts w:cs="Times New Roman"/>
                <w:szCs w:val="24"/>
              </w:rPr>
              <w:t>Поощрение, методы развития эмоций, игры, соревнования, проектные методы</w:t>
            </w:r>
          </w:p>
        </w:tc>
      </w:tr>
      <w:tr w:rsidR="00E2133A" w:rsidRPr="00407121" w:rsidTr="00E2133A">
        <w:tc>
          <w:tcPr>
            <w:tcW w:w="9571" w:type="dxa"/>
            <w:gridSpan w:val="2"/>
            <w:tcBorders>
              <w:right w:val="nil"/>
            </w:tcBorders>
          </w:tcPr>
          <w:p w:rsidR="00E2133A" w:rsidRPr="00164F1E" w:rsidRDefault="00E2133A" w:rsidP="00407121">
            <w:pPr>
              <w:ind w:left="57" w:firstLine="567"/>
              <w:jc w:val="both"/>
              <w:rPr>
                <w:rFonts w:cs="Times New Roman"/>
                <w:b/>
                <w:i/>
                <w:szCs w:val="24"/>
              </w:rPr>
            </w:pPr>
            <w:r w:rsidRPr="00164F1E">
              <w:rPr>
                <w:rFonts w:cs="Times New Roman"/>
                <w:b/>
                <w:i/>
                <w:szCs w:val="24"/>
              </w:rPr>
              <w:t>Методы, в основу которых положен характер познавательной деятельности детей:</w:t>
            </w:r>
          </w:p>
        </w:tc>
      </w:tr>
      <w:tr w:rsidR="00E2133A" w:rsidRPr="00407121" w:rsidTr="00E2133A">
        <w:tc>
          <w:tcPr>
            <w:tcW w:w="2235" w:type="dxa"/>
            <w:tcBorders>
              <w:top w:val="nil"/>
            </w:tcBorders>
          </w:tcPr>
          <w:p w:rsidR="00E2133A" w:rsidRPr="00407121" w:rsidRDefault="00E2133A" w:rsidP="00407121">
            <w:pPr>
              <w:ind w:left="57" w:firstLine="567"/>
              <w:jc w:val="both"/>
              <w:rPr>
                <w:rFonts w:cs="Times New Roman"/>
                <w:szCs w:val="24"/>
              </w:rPr>
            </w:pPr>
            <w:r w:rsidRPr="00407121">
              <w:rPr>
                <w:rFonts w:cs="Times New Roman"/>
                <w:szCs w:val="24"/>
              </w:rPr>
              <w:t>Информационно-рецептивнцый метод</w:t>
            </w:r>
          </w:p>
        </w:tc>
        <w:tc>
          <w:tcPr>
            <w:tcW w:w="7336" w:type="dxa"/>
          </w:tcPr>
          <w:p w:rsidR="00E2133A" w:rsidRPr="00407121" w:rsidRDefault="00E2133A" w:rsidP="00407121">
            <w:pPr>
              <w:ind w:left="57" w:firstLine="567"/>
              <w:jc w:val="both"/>
              <w:rPr>
                <w:rFonts w:cs="Times New Roman"/>
                <w:szCs w:val="24"/>
              </w:rPr>
            </w:pPr>
            <w:r w:rsidRPr="00407121">
              <w:rPr>
                <w:rFonts w:cs="Times New Roman"/>
                <w:szCs w:val="24"/>
              </w:rPr>
              <w:t>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r w:rsidR="00164F1E">
              <w:rPr>
                <w:rFonts w:cs="Times New Roman"/>
                <w:szCs w:val="24"/>
              </w:rPr>
              <w:t>)</w:t>
            </w:r>
          </w:p>
        </w:tc>
      </w:tr>
      <w:tr w:rsidR="00E2133A" w:rsidRPr="00407121" w:rsidTr="00E2133A">
        <w:tc>
          <w:tcPr>
            <w:tcW w:w="2235" w:type="dxa"/>
          </w:tcPr>
          <w:p w:rsidR="00E2133A" w:rsidRPr="00407121" w:rsidRDefault="00E2133A" w:rsidP="00407121">
            <w:pPr>
              <w:ind w:left="57" w:firstLine="567"/>
              <w:jc w:val="both"/>
              <w:rPr>
                <w:rFonts w:cs="Times New Roman"/>
                <w:szCs w:val="24"/>
              </w:rPr>
            </w:pPr>
            <w:r w:rsidRPr="00407121">
              <w:rPr>
                <w:rFonts w:cs="Times New Roman"/>
                <w:szCs w:val="24"/>
              </w:rPr>
              <w:t>Репродуктивный метод</w:t>
            </w:r>
          </w:p>
        </w:tc>
        <w:tc>
          <w:tcPr>
            <w:tcW w:w="7336" w:type="dxa"/>
          </w:tcPr>
          <w:p w:rsidR="00E2133A" w:rsidRPr="00407121" w:rsidRDefault="00B0570F" w:rsidP="00407121">
            <w:pPr>
              <w:ind w:left="57" w:firstLine="567"/>
              <w:jc w:val="both"/>
              <w:rPr>
                <w:rFonts w:cs="Times New Roman"/>
                <w:szCs w:val="24"/>
              </w:rPr>
            </w:pPr>
            <w:r w:rsidRPr="00407121">
              <w:rPr>
                <w:rFonts w:cs="Times New Roman"/>
                <w:szCs w:val="24"/>
              </w:rPr>
              <w:t>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r>
      <w:tr w:rsidR="00E2133A" w:rsidRPr="00407121" w:rsidTr="00E2133A">
        <w:tc>
          <w:tcPr>
            <w:tcW w:w="2235" w:type="dxa"/>
          </w:tcPr>
          <w:p w:rsidR="00E2133A" w:rsidRPr="00407121" w:rsidRDefault="00B0570F" w:rsidP="00407121">
            <w:pPr>
              <w:ind w:left="57" w:firstLine="567"/>
              <w:jc w:val="both"/>
              <w:rPr>
                <w:rFonts w:cs="Times New Roman"/>
                <w:szCs w:val="24"/>
              </w:rPr>
            </w:pPr>
            <w:r w:rsidRPr="00407121">
              <w:rPr>
                <w:rFonts w:cs="Times New Roman"/>
                <w:szCs w:val="24"/>
              </w:rPr>
              <w:t>Метод проблемного изложения</w:t>
            </w:r>
          </w:p>
        </w:tc>
        <w:tc>
          <w:tcPr>
            <w:tcW w:w="7336" w:type="dxa"/>
          </w:tcPr>
          <w:p w:rsidR="00E2133A" w:rsidRPr="00407121" w:rsidRDefault="00B0570F" w:rsidP="00407121">
            <w:pPr>
              <w:ind w:left="57" w:firstLine="567"/>
              <w:jc w:val="both"/>
              <w:rPr>
                <w:rFonts w:cs="Times New Roman"/>
                <w:szCs w:val="24"/>
              </w:rPr>
            </w:pPr>
            <w:r w:rsidRPr="00407121">
              <w:rPr>
                <w:rFonts w:cs="Times New Roman"/>
                <w:szCs w:val="24"/>
              </w:rPr>
              <w:t>Представляет собой постановку проблемы и раскрытие пути ее решения в процессе организации опытов, наблюдений</w:t>
            </w:r>
          </w:p>
        </w:tc>
      </w:tr>
      <w:tr w:rsidR="00E2133A" w:rsidRPr="00407121" w:rsidTr="00E2133A">
        <w:tc>
          <w:tcPr>
            <w:tcW w:w="2235" w:type="dxa"/>
          </w:tcPr>
          <w:p w:rsidR="00E2133A" w:rsidRPr="00407121" w:rsidRDefault="00B0570F" w:rsidP="00407121">
            <w:pPr>
              <w:ind w:left="57" w:firstLine="567"/>
              <w:jc w:val="both"/>
              <w:rPr>
                <w:rFonts w:cs="Times New Roman"/>
                <w:szCs w:val="24"/>
              </w:rPr>
            </w:pPr>
            <w:r w:rsidRPr="00407121">
              <w:rPr>
                <w:rFonts w:cs="Times New Roman"/>
                <w:szCs w:val="24"/>
              </w:rPr>
              <w:t>Эвристический метод (Частично-поисковый)</w:t>
            </w:r>
          </w:p>
        </w:tc>
        <w:tc>
          <w:tcPr>
            <w:tcW w:w="7336" w:type="dxa"/>
          </w:tcPr>
          <w:p w:rsidR="00E2133A" w:rsidRPr="00407121" w:rsidRDefault="00B0570F" w:rsidP="00407121">
            <w:pPr>
              <w:ind w:left="57" w:firstLine="567"/>
              <w:jc w:val="both"/>
              <w:rPr>
                <w:rFonts w:cs="Times New Roman"/>
                <w:szCs w:val="24"/>
              </w:rPr>
            </w:pPr>
            <w:r w:rsidRPr="00407121">
              <w:rPr>
                <w:rFonts w:cs="Times New Roman"/>
                <w:szCs w:val="24"/>
              </w:rPr>
              <w:t>Проблемная задача делится на части - проблемы, в решении которых принимают участие дети (применение представлений в новых условиях);</w:t>
            </w:r>
          </w:p>
        </w:tc>
      </w:tr>
      <w:tr w:rsidR="00E2133A" w:rsidRPr="00407121" w:rsidTr="00E2133A">
        <w:tc>
          <w:tcPr>
            <w:tcW w:w="2235" w:type="dxa"/>
          </w:tcPr>
          <w:p w:rsidR="00E2133A" w:rsidRPr="00407121" w:rsidRDefault="00B0570F" w:rsidP="00407121">
            <w:pPr>
              <w:ind w:left="57" w:firstLine="567"/>
              <w:jc w:val="both"/>
              <w:rPr>
                <w:rFonts w:cs="Times New Roman"/>
                <w:szCs w:val="24"/>
              </w:rPr>
            </w:pPr>
            <w:r w:rsidRPr="00407121">
              <w:rPr>
                <w:rFonts w:cs="Times New Roman"/>
                <w:szCs w:val="24"/>
              </w:rPr>
              <w:t>Исследовательский метод</w:t>
            </w:r>
          </w:p>
        </w:tc>
        <w:tc>
          <w:tcPr>
            <w:tcW w:w="7336" w:type="dxa"/>
          </w:tcPr>
          <w:p w:rsidR="00E2133A" w:rsidRPr="00407121" w:rsidRDefault="00B0570F" w:rsidP="00407121">
            <w:pPr>
              <w:ind w:left="57" w:firstLine="567"/>
              <w:jc w:val="both"/>
              <w:rPr>
                <w:rFonts w:cs="Times New Roman"/>
                <w:szCs w:val="24"/>
              </w:rPr>
            </w:pPr>
            <w:r w:rsidRPr="00407121">
              <w:rPr>
                <w:rFonts w:cs="Times New Roman"/>
                <w:szCs w:val="24"/>
              </w:rPr>
              <w:t>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tc>
      </w:tr>
    </w:tbl>
    <w:p w:rsidR="00F466E1" w:rsidRPr="00407121" w:rsidRDefault="00F466E1" w:rsidP="00407121">
      <w:pPr>
        <w:ind w:left="57" w:firstLine="567"/>
        <w:jc w:val="both"/>
        <w:rPr>
          <w:rFonts w:cs="Times New Roman"/>
          <w:szCs w:val="24"/>
        </w:rPr>
      </w:pPr>
      <w:r w:rsidRPr="00407121">
        <w:rPr>
          <w:rFonts w:cs="Times New Roman"/>
          <w:b/>
          <w:szCs w:val="24"/>
        </w:rPr>
        <w:t>3.4.3. Используемые средства при реализации Программы</w:t>
      </w:r>
      <w:r w:rsidRPr="00407121">
        <w:rPr>
          <w:rFonts w:cs="Times New Roman"/>
          <w:szCs w:val="24"/>
        </w:rPr>
        <w:t xml:space="preserve"> </w:t>
      </w:r>
    </w:p>
    <w:p w:rsidR="00E2133A" w:rsidRPr="00407121" w:rsidRDefault="00F466E1" w:rsidP="00407121">
      <w:pPr>
        <w:ind w:left="57" w:firstLine="567"/>
        <w:jc w:val="both"/>
        <w:rPr>
          <w:rFonts w:cs="Times New Roman"/>
          <w:szCs w:val="24"/>
        </w:rPr>
      </w:pPr>
      <w:r w:rsidRPr="00407121">
        <w:rPr>
          <w:rFonts w:cs="Times New Roman"/>
          <w:szCs w:val="24"/>
        </w:rPr>
        <w:t>ДОУ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w:t>
      </w:r>
    </w:p>
    <w:tbl>
      <w:tblPr>
        <w:tblStyle w:val="ab"/>
        <w:tblW w:w="0" w:type="auto"/>
        <w:tblLook w:val="04A0" w:firstRow="1" w:lastRow="0" w:firstColumn="1" w:lastColumn="0" w:noHBand="0" w:noVBand="1"/>
      </w:tblPr>
      <w:tblGrid>
        <w:gridCol w:w="4671"/>
        <w:gridCol w:w="4673"/>
      </w:tblGrid>
      <w:tr w:rsidR="00F466E1" w:rsidRPr="00407121" w:rsidTr="004A5FE5">
        <w:tc>
          <w:tcPr>
            <w:tcW w:w="9571" w:type="dxa"/>
            <w:gridSpan w:val="2"/>
          </w:tcPr>
          <w:p w:rsidR="00F466E1" w:rsidRPr="00164F1E" w:rsidRDefault="00F466E1" w:rsidP="00164F1E">
            <w:pPr>
              <w:ind w:left="57" w:firstLine="567"/>
              <w:jc w:val="center"/>
              <w:rPr>
                <w:rFonts w:cs="Times New Roman"/>
                <w:b/>
                <w:szCs w:val="24"/>
              </w:rPr>
            </w:pPr>
            <w:r w:rsidRPr="00164F1E">
              <w:rPr>
                <w:rFonts w:cs="Times New Roman"/>
                <w:b/>
                <w:szCs w:val="24"/>
              </w:rPr>
              <w:t>Средства реализации Программы</w:t>
            </w:r>
          </w:p>
        </w:tc>
      </w:tr>
      <w:tr w:rsidR="00F466E1" w:rsidRPr="00407121" w:rsidTr="004A5FE5">
        <w:tc>
          <w:tcPr>
            <w:tcW w:w="9571" w:type="dxa"/>
            <w:gridSpan w:val="2"/>
          </w:tcPr>
          <w:p w:rsidR="00F466E1" w:rsidRPr="00164F1E" w:rsidRDefault="00F466E1" w:rsidP="00164F1E">
            <w:pPr>
              <w:ind w:left="57" w:firstLine="567"/>
              <w:jc w:val="center"/>
              <w:rPr>
                <w:rFonts w:cs="Times New Roman"/>
                <w:b/>
                <w:szCs w:val="24"/>
              </w:rPr>
            </w:pPr>
            <w:r w:rsidRPr="00164F1E">
              <w:rPr>
                <w:rFonts w:cs="Times New Roman"/>
                <w:b/>
                <w:szCs w:val="24"/>
              </w:rPr>
              <w:t>2 месяца - 8 лет</w:t>
            </w:r>
          </w:p>
        </w:tc>
      </w:tr>
      <w:tr w:rsidR="00F466E1" w:rsidRPr="00407121" w:rsidTr="004A5FE5">
        <w:tc>
          <w:tcPr>
            <w:tcW w:w="9571" w:type="dxa"/>
            <w:gridSpan w:val="2"/>
          </w:tcPr>
          <w:p w:rsidR="00F466E1" w:rsidRPr="00164F1E" w:rsidRDefault="00F466E1" w:rsidP="00407121">
            <w:pPr>
              <w:ind w:left="57" w:firstLine="567"/>
              <w:jc w:val="both"/>
              <w:rPr>
                <w:rFonts w:cs="Times New Roman"/>
                <w:b/>
                <w:i/>
                <w:szCs w:val="24"/>
              </w:rPr>
            </w:pPr>
            <w:r w:rsidRPr="00164F1E">
              <w:rPr>
                <w:rFonts w:cs="Times New Roman"/>
                <w:b/>
                <w:i/>
                <w:szCs w:val="24"/>
              </w:rPr>
              <w:t>Средства, используемые для развития следующих видов деятельности детей</w:t>
            </w:r>
          </w:p>
        </w:tc>
      </w:tr>
      <w:tr w:rsidR="00F466E1" w:rsidRPr="00407121" w:rsidTr="00F466E1">
        <w:tc>
          <w:tcPr>
            <w:tcW w:w="4785" w:type="dxa"/>
          </w:tcPr>
          <w:p w:rsidR="00F466E1" w:rsidRPr="00407121" w:rsidRDefault="00F466E1" w:rsidP="00407121">
            <w:pPr>
              <w:ind w:left="57" w:firstLine="567"/>
              <w:jc w:val="both"/>
              <w:rPr>
                <w:rFonts w:cs="Times New Roman"/>
                <w:szCs w:val="24"/>
              </w:rPr>
            </w:pPr>
            <w:r w:rsidRPr="00407121">
              <w:rPr>
                <w:rFonts w:cs="Times New Roman"/>
                <w:szCs w:val="24"/>
              </w:rPr>
              <w:t>Двигательные</w:t>
            </w:r>
          </w:p>
        </w:tc>
        <w:tc>
          <w:tcPr>
            <w:tcW w:w="4786" w:type="dxa"/>
          </w:tcPr>
          <w:p w:rsidR="00F466E1" w:rsidRPr="00407121" w:rsidRDefault="00F466E1" w:rsidP="00407121">
            <w:pPr>
              <w:ind w:left="57" w:firstLine="567"/>
              <w:jc w:val="both"/>
              <w:rPr>
                <w:rFonts w:cs="Times New Roman"/>
                <w:szCs w:val="24"/>
              </w:rPr>
            </w:pPr>
            <w:r w:rsidRPr="00407121">
              <w:rPr>
                <w:rFonts w:cs="Times New Roman"/>
                <w:szCs w:val="24"/>
              </w:rPr>
              <w:t>Оборудование для ходьбы, бега, ползания, лазанья, прыгания, занятий с мячом и другое</w:t>
            </w:r>
          </w:p>
        </w:tc>
      </w:tr>
      <w:tr w:rsidR="00F466E1" w:rsidRPr="00407121" w:rsidTr="00F466E1">
        <w:tc>
          <w:tcPr>
            <w:tcW w:w="4785" w:type="dxa"/>
          </w:tcPr>
          <w:p w:rsidR="00F466E1" w:rsidRPr="00407121" w:rsidRDefault="00F466E1" w:rsidP="00407121">
            <w:pPr>
              <w:ind w:left="57" w:firstLine="567"/>
              <w:jc w:val="both"/>
              <w:rPr>
                <w:rFonts w:cs="Times New Roman"/>
                <w:szCs w:val="24"/>
              </w:rPr>
            </w:pPr>
            <w:r w:rsidRPr="00407121">
              <w:rPr>
                <w:rFonts w:cs="Times New Roman"/>
                <w:szCs w:val="24"/>
              </w:rPr>
              <w:t>Предметные</w:t>
            </w:r>
          </w:p>
        </w:tc>
        <w:tc>
          <w:tcPr>
            <w:tcW w:w="4786" w:type="dxa"/>
          </w:tcPr>
          <w:p w:rsidR="00F466E1" w:rsidRPr="00407121" w:rsidRDefault="00F466E1" w:rsidP="00164F1E">
            <w:pPr>
              <w:ind w:left="57" w:firstLine="567"/>
              <w:jc w:val="both"/>
              <w:rPr>
                <w:rFonts w:cs="Times New Roman"/>
                <w:szCs w:val="24"/>
              </w:rPr>
            </w:pPr>
            <w:r w:rsidRPr="00407121">
              <w:rPr>
                <w:rFonts w:cs="Times New Roman"/>
                <w:szCs w:val="24"/>
              </w:rPr>
              <w:t>Образные и дидактические игрушки, реальные предметы и  другое</w:t>
            </w:r>
          </w:p>
        </w:tc>
      </w:tr>
      <w:tr w:rsidR="00F466E1" w:rsidRPr="00407121" w:rsidTr="00F466E1">
        <w:tc>
          <w:tcPr>
            <w:tcW w:w="4785" w:type="dxa"/>
          </w:tcPr>
          <w:p w:rsidR="00F466E1" w:rsidRPr="00407121" w:rsidRDefault="00F466E1" w:rsidP="00407121">
            <w:pPr>
              <w:ind w:left="57" w:firstLine="567"/>
              <w:jc w:val="both"/>
              <w:rPr>
                <w:rFonts w:cs="Times New Roman"/>
                <w:szCs w:val="24"/>
              </w:rPr>
            </w:pPr>
            <w:r w:rsidRPr="00407121">
              <w:rPr>
                <w:rFonts w:cs="Times New Roman"/>
                <w:szCs w:val="24"/>
              </w:rPr>
              <w:lastRenderedPageBreak/>
              <w:t>Игровые</w:t>
            </w:r>
          </w:p>
        </w:tc>
        <w:tc>
          <w:tcPr>
            <w:tcW w:w="4786" w:type="dxa"/>
          </w:tcPr>
          <w:p w:rsidR="00F466E1" w:rsidRPr="00407121" w:rsidRDefault="00F466E1" w:rsidP="00407121">
            <w:pPr>
              <w:ind w:left="57" w:firstLine="567"/>
              <w:jc w:val="both"/>
              <w:rPr>
                <w:rFonts w:cs="Times New Roman"/>
                <w:szCs w:val="24"/>
              </w:rPr>
            </w:pPr>
            <w:r w:rsidRPr="00407121">
              <w:rPr>
                <w:rFonts w:cs="Times New Roman"/>
                <w:szCs w:val="24"/>
              </w:rPr>
              <w:t>Игры, игрушки, игровое оборудование и другое</w:t>
            </w:r>
          </w:p>
        </w:tc>
      </w:tr>
      <w:tr w:rsidR="00F466E1" w:rsidRPr="00407121" w:rsidTr="00F466E1">
        <w:tc>
          <w:tcPr>
            <w:tcW w:w="4785" w:type="dxa"/>
          </w:tcPr>
          <w:p w:rsidR="00F466E1" w:rsidRPr="00407121" w:rsidRDefault="00F466E1" w:rsidP="00407121">
            <w:pPr>
              <w:ind w:left="57" w:firstLine="567"/>
              <w:jc w:val="both"/>
              <w:rPr>
                <w:rFonts w:cs="Times New Roman"/>
                <w:szCs w:val="24"/>
              </w:rPr>
            </w:pPr>
            <w:r w:rsidRPr="00407121">
              <w:rPr>
                <w:rFonts w:cs="Times New Roman"/>
                <w:szCs w:val="24"/>
              </w:rPr>
              <w:t>Коммуникативные</w:t>
            </w:r>
          </w:p>
        </w:tc>
        <w:tc>
          <w:tcPr>
            <w:tcW w:w="4786" w:type="dxa"/>
          </w:tcPr>
          <w:p w:rsidR="00F466E1" w:rsidRPr="00407121" w:rsidRDefault="00F466E1" w:rsidP="00407121">
            <w:pPr>
              <w:ind w:left="57" w:firstLine="567"/>
              <w:jc w:val="both"/>
              <w:rPr>
                <w:rFonts w:cs="Times New Roman"/>
                <w:szCs w:val="24"/>
              </w:rPr>
            </w:pPr>
            <w:r w:rsidRPr="00407121">
              <w:rPr>
                <w:rFonts w:cs="Times New Roman"/>
                <w:szCs w:val="24"/>
              </w:rPr>
              <w:t>Дидактический материал, предметы, игрушки, видеофильмы и другое</w:t>
            </w:r>
          </w:p>
        </w:tc>
      </w:tr>
      <w:tr w:rsidR="00F466E1" w:rsidRPr="00407121" w:rsidTr="00F466E1">
        <w:tc>
          <w:tcPr>
            <w:tcW w:w="4785" w:type="dxa"/>
          </w:tcPr>
          <w:p w:rsidR="00F466E1" w:rsidRPr="00407121" w:rsidRDefault="00F466E1" w:rsidP="00407121">
            <w:pPr>
              <w:ind w:left="57" w:firstLine="567"/>
              <w:jc w:val="both"/>
              <w:rPr>
                <w:rFonts w:cs="Times New Roman"/>
                <w:szCs w:val="24"/>
              </w:rPr>
            </w:pPr>
            <w:r w:rsidRPr="00407121">
              <w:rPr>
                <w:rFonts w:cs="Times New Roman"/>
                <w:szCs w:val="24"/>
              </w:rPr>
              <w:t>Познавательно-исследовательские и экспериментирование</w:t>
            </w:r>
          </w:p>
        </w:tc>
        <w:tc>
          <w:tcPr>
            <w:tcW w:w="4786" w:type="dxa"/>
          </w:tcPr>
          <w:p w:rsidR="00F466E1" w:rsidRPr="00407121" w:rsidRDefault="00F466E1" w:rsidP="00407121">
            <w:pPr>
              <w:ind w:left="57" w:firstLine="567"/>
              <w:jc w:val="both"/>
              <w:rPr>
                <w:rFonts w:cs="Times New Roman"/>
                <w:szCs w:val="24"/>
              </w:rPr>
            </w:pPr>
            <w:r w:rsidRPr="00407121">
              <w:rPr>
                <w:rFonts w:cs="Times New Roman"/>
                <w:szCs w:val="24"/>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F466E1" w:rsidRPr="00407121" w:rsidTr="00F466E1">
        <w:tc>
          <w:tcPr>
            <w:tcW w:w="4785" w:type="dxa"/>
          </w:tcPr>
          <w:p w:rsidR="00F466E1" w:rsidRPr="00407121" w:rsidRDefault="00F466E1" w:rsidP="00407121">
            <w:pPr>
              <w:ind w:left="57" w:firstLine="567"/>
              <w:jc w:val="both"/>
              <w:rPr>
                <w:rFonts w:cs="Times New Roman"/>
                <w:szCs w:val="24"/>
              </w:rPr>
            </w:pPr>
            <w:r w:rsidRPr="00407121">
              <w:rPr>
                <w:rFonts w:cs="Times New Roman"/>
                <w:szCs w:val="24"/>
              </w:rPr>
              <w:t>Чтения художественной литературы</w:t>
            </w:r>
          </w:p>
        </w:tc>
        <w:tc>
          <w:tcPr>
            <w:tcW w:w="4786" w:type="dxa"/>
          </w:tcPr>
          <w:p w:rsidR="00F466E1" w:rsidRPr="00407121" w:rsidRDefault="00F466E1" w:rsidP="00407121">
            <w:pPr>
              <w:ind w:left="57" w:firstLine="567"/>
              <w:jc w:val="both"/>
              <w:rPr>
                <w:rFonts w:cs="Times New Roman"/>
                <w:szCs w:val="24"/>
              </w:rPr>
            </w:pPr>
            <w:r w:rsidRPr="00407121">
              <w:rPr>
                <w:rFonts w:cs="Times New Roman"/>
                <w:szCs w:val="24"/>
              </w:rPr>
              <w:t>Книги для детского чтения, в том числе аудиокниги, иллюстративный материал</w:t>
            </w:r>
          </w:p>
        </w:tc>
      </w:tr>
      <w:tr w:rsidR="00F466E1" w:rsidRPr="00407121" w:rsidTr="00F466E1">
        <w:tc>
          <w:tcPr>
            <w:tcW w:w="4785" w:type="dxa"/>
          </w:tcPr>
          <w:p w:rsidR="00F466E1" w:rsidRPr="00407121" w:rsidRDefault="00F466E1" w:rsidP="00407121">
            <w:pPr>
              <w:ind w:left="57" w:firstLine="567"/>
              <w:jc w:val="both"/>
              <w:rPr>
                <w:rFonts w:cs="Times New Roman"/>
                <w:szCs w:val="24"/>
              </w:rPr>
            </w:pPr>
            <w:r w:rsidRPr="00407121">
              <w:rPr>
                <w:rFonts w:cs="Times New Roman"/>
                <w:szCs w:val="24"/>
              </w:rPr>
              <w:t>Трудовые</w:t>
            </w:r>
          </w:p>
        </w:tc>
        <w:tc>
          <w:tcPr>
            <w:tcW w:w="4786" w:type="dxa"/>
          </w:tcPr>
          <w:p w:rsidR="00F466E1" w:rsidRPr="00407121" w:rsidRDefault="00F466E1" w:rsidP="00407121">
            <w:pPr>
              <w:ind w:left="57" w:firstLine="567"/>
              <w:jc w:val="both"/>
              <w:rPr>
                <w:rFonts w:cs="Times New Roman"/>
                <w:szCs w:val="24"/>
              </w:rPr>
            </w:pPr>
            <w:r w:rsidRPr="00407121">
              <w:rPr>
                <w:rFonts w:cs="Times New Roman"/>
                <w:szCs w:val="24"/>
              </w:rPr>
              <w:t>Оборудование и инвентарь для всех видов труда</w:t>
            </w:r>
          </w:p>
        </w:tc>
      </w:tr>
      <w:tr w:rsidR="00F466E1" w:rsidRPr="00407121" w:rsidTr="00F466E1">
        <w:tc>
          <w:tcPr>
            <w:tcW w:w="4785" w:type="dxa"/>
          </w:tcPr>
          <w:p w:rsidR="00F466E1" w:rsidRPr="00407121" w:rsidRDefault="00F466E1" w:rsidP="00407121">
            <w:pPr>
              <w:ind w:left="57" w:firstLine="567"/>
              <w:jc w:val="both"/>
              <w:rPr>
                <w:rFonts w:cs="Times New Roman"/>
                <w:szCs w:val="24"/>
              </w:rPr>
            </w:pPr>
            <w:r w:rsidRPr="00407121">
              <w:rPr>
                <w:rFonts w:cs="Times New Roman"/>
                <w:szCs w:val="24"/>
              </w:rPr>
              <w:t>Продуктивные</w:t>
            </w:r>
          </w:p>
        </w:tc>
        <w:tc>
          <w:tcPr>
            <w:tcW w:w="4786" w:type="dxa"/>
          </w:tcPr>
          <w:p w:rsidR="00F466E1" w:rsidRPr="00407121" w:rsidRDefault="00F466E1" w:rsidP="00407121">
            <w:pPr>
              <w:ind w:left="57" w:firstLine="567"/>
              <w:jc w:val="both"/>
              <w:rPr>
                <w:rFonts w:cs="Times New Roman"/>
                <w:szCs w:val="24"/>
              </w:rPr>
            </w:pPr>
            <w:r w:rsidRPr="00407121">
              <w:rPr>
                <w:rFonts w:cs="Times New Roman"/>
                <w:szCs w:val="24"/>
              </w:rPr>
              <w:t>Оборудование и материалы для лепки, аппликации, рисования и конструирования</w:t>
            </w:r>
          </w:p>
        </w:tc>
      </w:tr>
      <w:tr w:rsidR="00F466E1" w:rsidRPr="00407121" w:rsidTr="00F466E1">
        <w:tc>
          <w:tcPr>
            <w:tcW w:w="4785" w:type="dxa"/>
          </w:tcPr>
          <w:p w:rsidR="00F466E1" w:rsidRPr="00407121" w:rsidRDefault="00F466E1" w:rsidP="00407121">
            <w:pPr>
              <w:ind w:left="57" w:firstLine="567"/>
              <w:jc w:val="both"/>
              <w:rPr>
                <w:rFonts w:cs="Times New Roman"/>
                <w:szCs w:val="24"/>
              </w:rPr>
            </w:pPr>
            <w:r w:rsidRPr="00407121">
              <w:rPr>
                <w:rFonts w:cs="Times New Roman"/>
                <w:szCs w:val="24"/>
              </w:rPr>
              <w:t>Музыкальные</w:t>
            </w:r>
          </w:p>
        </w:tc>
        <w:tc>
          <w:tcPr>
            <w:tcW w:w="4786" w:type="dxa"/>
          </w:tcPr>
          <w:p w:rsidR="00F466E1" w:rsidRPr="00407121" w:rsidRDefault="00F466E1" w:rsidP="00407121">
            <w:pPr>
              <w:ind w:left="57" w:firstLine="567"/>
              <w:jc w:val="both"/>
              <w:rPr>
                <w:rFonts w:cs="Times New Roman"/>
                <w:szCs w:val="24"/>
              </w:rPr>
            </w:pPr>
            <w:r w:rsidRPr="00407121">
              <w:rPr>
                <w:rFonts w:cs="Times New Roman"/>
                <w:szCs w:val="24"/>
              </w:rPr>
              <w:t>Детские музыкальные инструменты, дидактический материал и другое</w:t>
            </w:r>
          </w:p>
        </w:tc>
      </w:tr>
    </w:tbl>
    <w:p w:rsidR="00F466E1" w:rsidRPr="00407121" w:rsidRDefault="00F466E1" w:rsidP="00407121">
      <w:pPr>
        <w:ind w:left="57" w:firstLine="567"/>
        <w:jc w:val="both"/>
        <w:rPr>
          <w:rFonts w:cs="Times New Roman"/>
          <w:szCs w:val="24"/>
        </w:rPr>
      </w:pPr>
      <w:r w:rsidRPr="00407121">
        <w:rPr>
          <w:rFonts w:cs="Times New Roman"/>
          <w:b/>
          <w:szCs w:val="24"/>
        </w:rPr>
        <w:t>3.5. Особенности образовательной деятельности разных видов и культурных практик</w:t>
      </w:r>
      <w:r w:rsidRPr="00407121">
        <w:rPr>
          <w:rFonts w:cs="Times New Roman"/>
          <w:szCs w:val="24"/>
        </w:rPr>
        <w:t xml:space="preserve"> </w:t>
      </w:r>
    </w:p>
    <w:p w:rsidR="00F466E1" w:rsidRPr="00407121" w:rsidRDefault="00F466E1" w:rsidP="00407121">
      <w:pPr>
        <w:ind w:left="57" w:firstLine="567"/>
        <w:jc w:val="both"/>
        <w:rPr>
          <w:rFonts w:cs="Times New Roman"/>
          <w:i/>
          <w:szCs w:val="24"/>
        </w:rPr>
      </w:pPr>
      <w:r w:rsidRPr="00407121">
        <w:rPr>
          <w:rFonts w:cs="Times New Roman"/>
          <w:i/>
          <w:szCs w:val="24"/>
        </w:rPr>
        <w:t xml:space="preserve">Обязательная часть </w:t>
      </w:r>
    </w:p>
    <w:p w:rsidR="00F466E1" w:rsidRPr="00407121" w:rsidRDefault="00F466E1" w:rsidP="00407121">
      <w:pPr>
        <w:ind w:left="57" w:firstLine="567"/>
        <w:jc w:val="both"/>
        <w:rPr>
          <w:rFonts w:cs="Times New Roman"/>
          <w:szCs w:val="24"/>
        </w:rPr>
      </w:pPr>
      <w:r w:rsidRPr="00407121">
        <w:rPr>
          <w:rFonts w:cs="Times New Roman"/>
          <w:szCs w:val="24"/>
        </w:rPr>
        <w:t xml:space="preserve">Образовательная деятельность в ДОО включает: образовательную деятельность, осуществляемую в процессе организации различных видов детской деятельности; образовательную деятельность, осуществляемую в ходе режимных процессов; самостоятельную деятельность детей; взаимодействие с семьями детей по реализации образовательной программы ДО. Важнейшим условием реализации ООП ДО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 </w:t>
      </w:r>
    </w:p>
    <w:p w:rsidR="00F466E1" w:rsidRPr="00407121" w:rsidRDefault="00F466E1" w:rsidP="00407121">
      <w:pPr>
        <w:ind w:left="57" w:firstLine="567"/>
        <w:jc w:val="both"/>
        <w:rPr>
          <w:rFonts w:cs="Times New Roman"/>
          <w:b/>
          <w:i/>
          <w:szCs w:val="24"/>
        </w:rPr>
      </w:pPr>
      <w:r w:rsidRPr="00407121">
        <w:rPr>
          <w:rFonts w:cs="Times New Roman"/>
          <w:b/>
          <w:i/>
          <w:szCs w:val="24"/>
        </w:rPr>
        <w:t>Образовательные ориентиры</w:t>
      </w:r>
    </w:p>
    <w:p w:rsidR="00F466E1" w:rsidRPr="00407121" w:rsidRDefault="00F466E1" w:rsidP="00407121">
      <w:pPr>
        <w:ind w:left="57" w:firstLine="567"/>
        <w:jc w:val="both"/>
        <w:rPr>
          <w:rFonts w:cs="Times New Roman"/>
          <w:szCs w:val="24"/>
        </w:rPr>
      </w:pPr>
      <w:r w:rsidRPr="00407121">
        <w:rPr>
          <w:rFonts w:cs="Times New Roman"/>
          <w:szCs w:val="24"/>
        </w:rPr>
        <w:t>1</w:t>
      </w:r>
      <w:r w:rsidR="00164F1E">
        <w:rPr>
          <w:rFonts w:cs="Times New Roman"/>
          <w:szCs w:val="24"/>
        </w:rPr>
        <w:t>.</w:t>
      </w:r>
      <w:r w:rsidRPr="00407121">
        <w:rPr>
          <w:rFonts w:cs="Times New Roman"/>
          <w:szCs w:val="24"/>
        </w:rPr>
        <w:t xml:space="preserve"> обеспечение эмоционального благополучия детей;</w:t>
      </w:r>
    </w:p>
    <w:p w:rsidR="00F466E1" w:rsidRPr="00407121" w:rsidRDefault="00F466E1" w:rsidP="00407121">
      <w:pPr>
        <w:ind w:left="57" w:firstLine="567"/>
        <w:jc w:val="both"/>
        <w:rPr>
          <w:rFonts w:cs="Times New Roman"/>
          <w:szCs w:val="24"/>
        </w:rPr>
      </w:pPr>
      <w:r w:rsidRPr="00407121">
        <w:rPr>
          <w:rFonts w:cs="Times New Roman"/>
          <w:szCs w:val="24"/>
        </w:rPr>
        <w:t xml:space="preserve"> создание условий для формирования доброжелательного и внимательного отношения детей к другим людям </w:t>
      </w:r>
    </w:p>
    <w:p w:rsidR="00F466E1" w:rsidRPr="00407121" w:rsidRDefault="00F466E1" w:rsidP="00407121">
      <w:pPr>
        <w:ind w:left="57" w:firstLine="567"/>
        <w:jc w:val="both"/>
        <w:rPr>
          <w:rFonts w:cs="Times New Roman"/>
          <w:szCs w:val="24"/>
        </w:rPr>
      </w:pPr>
      <w:r w:rsidRPr="00407121">
        <w:rPr>
          <w:rFonts w:cs="Times New Roman"/>
          <w:szCs w:val="24"/>
        </w:rPr>
        <w:t>2</w:t>
      </w:r>
      <w:r w:rsidR="00164F1E">
        <w:rPr>
          <w:rFonts w:cs="Times New Roman"/>
          <w:szCs w:val="24"/>
        </w:rPr>
        <w:t>.</w:t>
      </w:r>
      <w:r w:rsidRPr="00407121">
        <w:rPr>
          <w:rFonts w:cs="Times New Roman"/>
          <w:szCs w:val="24"/>
        </w:rPr>
        <w:t xml:space="preserve"> развитие детской самостоятельности (инициативности, автономии и ответственности)</w:t>
      </w:r>
    </w:p>
    <w:p w:rsidR="00F466E1" w:rsidRPr="00407121" w:rsidRDefault="00F466E1" w:rsidP="00407121">
      <w:pPr>
        <w:ind w:left="57" w:firstLine="567"/>
        <w:jc w:val="both"/>
        <w:rPr>
          <w:rFonts w:cs="Times New Roman"/>
          <w:szCs w:val="24"/>
        </w:rPr>
      </w:pPr>
      <w:r w:rsidRPr="00407121">
        <w:rPr>
          <w:rFonts w:cs="Times New Roman"/>
          <w:szCs w:val="24"/>
        </w:rPr>
        <w:t xml:space="preserve"> 3</w:t>
      </w:r>
      <w:r w:rsidR="00164F1E">
        <w:rPr>
          <w:rFonts w:cs="Times New Roman"/>
          <w:szCs w:val="24"/>
        </w:rPr>
        <w:t>.</w:t>
      </w:r>
      <w:r w:rsidRPr="00407121">
        <w:rPr>
          <w:rFonts w:cs="Times New Roman"/>
          <w:szCs w:val="24"/>
        </w:rPr>
        <w:t xml:space="preserve"> развитие детских способностей, формирующихся в разных видах деятельности</w:t>
      </w:r>
    </w:p>
    <w:p w:rsidR="00F47FE5" w:rsidRPr="00407121" w:rsidRDefault="00F466E1" w:rsidP="00407121">
      <w:pPr>
        <w:ind w:left="57" w:firstLine="567"/>
        <w:jc w:val="both"/>
        <w:rPr>
          <w:rFonts w:cs="Times New Roman"/>
          <w:szCs w:val="24"/>
        </w:rPr>
      </w:pPr>
      <w:r w:rsidRPr="00407121">
        <w:rPr>
          <w:rFonts w:cs="Times New Roman"/>
          <w:szCs w:val="24"/>
        </w:rPr>
        <w:t>Видами самостоятельной деятельности являются культурные практики, которые ориентированы на проявление творчества. Культурные практики реализуются через подгрупповой способ. Проектирование культурных практик в образовательной деятельности идет по двум направлениям:</w:t>
      </w:r>
    </w:p>
    <w:p w:rsidR="00F47FE5" w:rsidRPr="00407121" w:rsidRDefault="00F466E1" w:rsidP="00407121">
      <w:pPr>
        <w:ind w:left="57" w:firstLine="567"/>
        <w:jc w:val="both"/>
        <w:rPr>
          <w:rFonts w:cs="Times New Roman"/>
          <w:szCs w:val="24"/>
        </w:rPr>
      </w:pPr>
      <w:r w:rsidRPr="00407121">
        <w:rPr>
          <w:rFonts w:cs="Times New Roman"/>
          <w:szCs w:val="24"/>
        </w:rPr>
        <w:t xml:space="preserve"> - культурные практики на основе инициатив самих детей; </w:t>
      </w:r>
    </w:p>
    <w:p w:rsidR="00F47FE5" w:rsidRPr="00407121" w:rsidRDefault="00F466E1" w:rsidP="00407121">
      <w:pPr>
        <w:ind w:left="57" w:firstLine="567"/>
        <w:jc w:val="both"/>
        <w:rPr>
          <w:rFonts w:cs="Times New Roman"/>
          <w:szCs w:val="24"/>
        </w:rPr>
      </w:pPr>
      <w:r w:rsidRPr="00407121">
        <w:rPr>
          <w:rFonts w:cs="Times New Roman"/>
          <w:szCs w:val="24"/>
        </w:rPr>
        <w:t>- культурные практики, инициируемые, организу</w:t>
      </w:r>
      <w:r w:rsidR="00F47FE5" w:rsidRPr="00407121">
        <w:rPr>
          <w:rFonts w:cs="Times New Roman"/>
          <w:szCs w:val="24"/>
        </w:rPr>
        <w:t xml:space="preserve">емые и направляемые взрослыми. </w:t>
      </w:r>
      <w:r w:rsidRPr="00407121">
        <w:rPr>
          <w:rFonts w:cs="Times New Roman"/>
          <w:szCs w:val="24"/>
        </w:rPr>
        <w:t>Рекомендации педагогам для реализации образовательной деятельности  разных видов и культурных практик определены ООП ДО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 Образовательная деятельность в ДОУ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выбирает один или несколько вариантов совместной деятельности.</w:t>
      </w:r>
    </w:p>
    <w:p w:rsidR="00F466E1" w:rsidRPr="00164F1E" w:rsidRDefault="00F466E1" w:rsidP="00164F1E">
      <w:pPr>
        <w:ind w:left="57" w:firstLine="567"/>
        <w:jc w:val="center"/>
        <w:rPr>
          <w:rFonts w:cs="Times New Roman"/>
          <w:b/>
          <w:szCs w:val="24"/>
        </w:rPr>
      </w:pPr>
      <w:r w:rsidRPr="00164F1E">
        <w:rPr>
          <w:rFonts w:cs="Times New Roman"/>
          <w:b/>
          <w:szCs w:val="24"/>
        </w:rPr>
        <w:t>В</w:t>
      </w:r>
      <w:r w:rsidR="00F47FE5" w:rsidRPr="00164F1E">
        <w:rPr>
          <w:rFonts w:cs="Times New Roman"/>
          <w:b/>
          <w:szCs w:val="24"/>
        </w:rPr>
        <w:t>арианты совместной деятельности</w:t>
      </w:r>
    </w:p>
    <w:tbl>
      <w:tblPr>
        <w:tblStyle w:val="ab"/>
        <w:tblW w:w="0" w:type="auto"/>
        <w:tblLook w:val="04A0" w:firstRow="1" w:lastRow="0" w:firstColumn="1" w:lastColumn="0" w:noHBand="0" w:noVBand="1"/>
      </w:tblPr>
      <w:tblGrid>
        <w:gridCol w:w="2900"/>
        <w:gridCol w:w="6444"/>
      </w:tblGrid>
      <w:tr w:rsidR="00F47FE5" w:rsidRPr="00407121" w:rsidTr="00263E4C">
        <w:tc>
          <w:tcPr>
            <w:tcW w:w="3085" w:type="dxa"/>
          </w:tcPr>
          <w:p w:rsidR="00F47FE5" w:rsidRPr="00164F1E" w:rsidRDefault="00F47FE5" w:rsidP="00407121">
            <w:pPr>
              <w:ind w:left="57" w:firstLine="567"/>
              <w:jc w:val="both"/>
              <w:rPr>
                <w:rFonts w:cs="Times New Roman"/>
                <w:b/>
                <w:i/>
                <w:szCs w:val="24"/>
              </w:rPr>
            </w:pPr>
            <w:r w:rsidRPr="00164F1E">
              <w:rPr>
                <w:rFonts w:cs="Times New Roman"/>
                <w:b/>
                <w:i/>
                <w:szCs w:val="24"/>
              </w:rPr>
              <w:t>Вид деятельности</w:t>
            </w:r>
          </w:p>
        </w:tc>
        <w:tc>
          <w:tcPr>
            <w:tcW w:w="7088" w:type="dxa"/>
          </w:tcPr>
          <w:p w:rsidR="00F47FE5" w:rsidRPr="00164F1E" w:rsidRDefault="00F47FE5" w:rsidP="00407121">
            <w:pPr>
              <w:ind w:left="57" w:firstLine="567"/>
              <w:jc w:val="both"/>
              <w:rPr>
                <w:rFonts w:cs="Times New Roman"/>
                <w:b/>
                <w:i/>
                <w:szCs w:val="24"/>
              </w:rPr>
            </w:pPr>
            <w:r w:rsidRPr="00164F1E">
              <w:rPr>
                <w:rFonts w:cs="Times New Roman"/>
                <w:b/>
                <w:i/>
                <w:szCs w:val="24"/>
              </w:rPr>
              <w:t>Содержание</w:t>
            </w:r>
          </w:p>
        </w:tc>
      </w:tr>
      <w:tr w:rsidR="00F47FE5" w:rsidRPr="00407121" w:rsidTr="00263E4C">
        <w:tc>
          <w:tcPr>
            <w:tcW w:w="3085" w:type="dxa"/>
          </w:tcPr>
          <w:p w:rsidR="00F47FE5" w:rsidRPr="00407121" w:rsidRDefault="00F47FE5" w:rsidP="00407121">
            <w:pPr>
              <w:ind w:left="57" w:firstLine="567"/>
              <w:jc w:val="both"/>
              <w:rPr>
                <w:rFonts w:cs="Times New Roman"/>
                <w:i/>
                <w:szCs w:val="24"/>
              </w:rPr>
            </w:pPr>
            <w:r w:rsidRPr="00407121">
              <w:rPr>
                <w:rFonts w:cs="Times New Roman"/>
                <w:szCs w:val="24"/>
              </w:rPr>
              <w:lastRenderedPageBreak/>
              <w:t>Совместная деятельность педагога с ребенком</w:t>
            </w:r>
          </w:p>
        </w:tc>
        <w:tc>
          <w:tcPr>
            <w:tcW w:w="7088" w:type="dxa"/>
          </w:tcPr>
          <w:p w:rsidR="00F47FE5" w:rsidRPr="00407121" w:rsidRDefault="00F47FE5" w:rsidP="00407121">
            <w:pPr>
              <w:ind w:left="57" w:firstLine="567"/>
              <w:jc w:val="both"/>
              <w:rPr>
                <w:rFonts w:cs="Times New Roman"/>
                <w:i/>
                <w:szCs w:val="24"/>
              </w:rPr>
            </w:pPr>
            <w:r w:rsidRPr="00407121">
              <w:rPr>
                <w:rFonts w:cs="Times New Roman"/>
                <w:szCs w:val="24"/>
              </w:rPr>
              <w:t>Педагог, взаимодействуя с ребенком, обучает ребенка чему-то новому</w:t>
            </w:r>
          </w:p>
        </w:tc>
      </w:tr>
      <w:tr w:rsidR="00F47FE5" w:rsidRPr="00407121" w:rsidTr="00263E4C">
        <w:tc>
          <w:tcPr>
            <w:tcW w:w="3085" w:type="dxa"/>
          </w:tcPr>
          <w:p w:rsidR="00F47FE5" w:rsidRPr="00407121" w:rsidRDefault="00F47FE5" w:rsidP="00407121">
            <w:pPr>
              <w:tabs>
                <w:tab w:val="left" w:pos="375"/>
              </w:tabs>
              <w:ind w:left="57" w:firstLine="567"/>
              <w:jc w:val="both"/>
              <w:rPr>
                <w:rFonts w:cs="Times New Roman"/>
                <w:i/>
                <w:szCs w:val="24"/>
              </w:rPr>
            </w:pPr>
            <w:r w:rsidRPr="00407121">
              <w:rPr>
                <w:rFonts w:cs="Times New Roman"/>
                <w:i/>
                <w:szCs w:val="24"/>
              </w:rPr>
              <w:tab/>
            </w:r>
            <w:r w:rsidRPr="00407121">
              <w:rPr>
                <w:rFonts w:cs="Times New Roman"/>
                <w:szCs w:val="24"/>
              </w:rPr>
              <w:t>Совместная деятельность ребенка с педагогом</w:t>
            </w:r>
          </w:p>
        </w:tc>
        <w:tc>
          <w:tcPr>
            <w:tcW w:w="7088" w:type="dxa"/>
          </w:tcPr>
          <w:p w:rsidR="00F47FE5" w:rsidRPr="00407121" w:rsidRDefault="00F47FE5" w:rsidP="00407121">
            <w:pPr>
              <w:ind w:left="57" w:firstLine="567"/>
              <w:jc w:val="both"/>
              <w:rPr>
                <w:rFonts w:cs="Times New Roman"/>
                <w:i/>
                <w:szCs w:val="24"/>
              </w:rPr>
            </w:pPr>
            <w:r w:rsidRPr="00407121">
              <w:rPr>
                <w:rFonts w:cs="Times New Roman"/>
                <w:szCs w:val="24"/>
              </w:rPr>
              <w:t>Ребенок и педагог - равноправные партнеры</w:t>
            </w:r>
          </w:p>
        </w:tc>
      </w:tr>
      <w:tr w:rsidR="00F47FE5" w:rsidRPr="00407121" w:rsidTr="00263E4C">
        <w:tc>
          <w:tcPr>
            <w:tcW w:w="3085" w:type="dxa"/>
          </w:tcPr>
          <w:p w:rsidR="00F47FE5" w:rsidRPr="00407121" w:rsidRDefault="00F47FE5" w:rsidP="00407121">
            <w:pPr>
              <w:ind w:left="57" w:firstLine="567"/>
              <w:jc w:val="both"/>
              <w:rPr>
                <w:rFonts w:cs="Times New Roman"/>
                <w:i/>
                <w:szCs w:val="24"/>
              </w:rPr>
            </w:pPr>
            <w:r w:rsidRPr="00407121">
              <w:rPr>
                <w:rFonts w:cs="Times New Roman"/>
                <w:szCs w:val="24"/>
              </w:rPr>
              <w:t>Совместная деятельность группы детей под руководством педагога</w:t>
            </w:r>
          </w:p>
        </w:tc>
        <w:tc>
          <w:tcPr>
            <w:tcW w:w="7088" w:type="dxa"/>
          </w:tcPr>
          <w:p w:rsidR="00F47FE5" w:rsidRPr="00407121" w:rsidRDefault="00F47FE5" w:rsidP="00407121">
            <w:pPr>
              <w:ind w:left="57" w:firstLine="567"/>
              <w:jc w:val="both"/>
              <w:rPr>
                <w:rFonts w:cs="Times New Roman"/>
                <w:i/>
                <w:szCs w:val="24"/>
              </w:rPr>
            </w:pPr>
            <w:r w:rsidRPr="00407121">
              <w:rPr>
                <w:rFonts w:cs="Times New Roman"/>
                <w:szCs w:val="24"/>
              </w:rPr>
              <w:t>Педагог на правах участника деятельности на всех этапах ее выполнения (от планирования до завершения) направляет совместную деятельность группы детей;</w:t>
            </w:r>
          </w:p>
        </w:tc>
      </w:tr>
      <w:tr w:rsidR="00F47FE5" w:rsidRPr="00407121" w:rsidTr="00263E4C">
        <w:tc>
          <w:tcPr>
            <w:tcW w:w="3085" w:type="dxa"/>
          </w:tcPr>
          <w:p w:rsidR="00F47FE5" w:rsidRPr="00407121" w:rsidRDefault="00F47FE5" w:rsidP="00407121">
            <w:pPr>
              <w:ind w:left="57" w:firstLine="567"/>
              <w:jc w:val="both"/>
              <w:rPr>
                <w:rFonts w:cs="Times New Roman"/>
                <w:i/>
                <w:szCs w:val="24"/>
              </w:rPr>
            </w:pPr>
            <w:r w:rsidRPr="00407121">
              <w:rPr>
                <w:rFonts w:cs="Times New Roman"/>
                <w:szCs w:val="24"/>
              </w:rPr>
              <w:t>Совместная деятельность детей со сверстниками без участия педагога, но по его заданию</w:t>
            </w:r>
          </w:p>
        </w:tc>
        <w:tc>
          <w:tcPr>
            <w:tcW w:w="7088" w:type="dxa"/>
          </w:tcPr>
          <w:p w:rsidR="00F47FE5" w:rsidRPr="00407121" w:rsidRDefault="00F47FE5" w:rsidP="00407121">
            <w:pPr>
              <w:ind w:left="57" w:firstLine="567"/>
              <w:jc w:val="both"/>
              <w:rPr>
                <w:rFonts w:cs="Times New Roman"/>
                <w:i/>
                <w:szCs w:val="24"/>
              </w:rPr>
            </w:pPr>
            <w:r w:rsidRPr="00407121">
              <w:rPr>
                <w:rFonts w:cs="Times New Roman"/>
                <w:szCs w:val="24"/>
              </w:rPr>
              <w:t>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tc>
      </w:tr>
      <w:tr w:rsidR="00F47FE5" w:rsidRPr="00407121" w:rsidTr="00263E4C">
        <w:tc>
          <w:tcPr>
            <w:tcW w:w="3085" w:type="dxa"/>
          </w:tcPr>
          <w:p w:rsidR="00F47FE5" w:rsidRPr="00407121" w:rsidRDefault="00F47FE5" w:rsidP="00407121">
            <w:pPr>
              <w:ind w:left="57" w:firstLine="567"/>
              <w:jc w:val="both"/>
              <w:rPr>
                <w:rFonts w:cs="Times New Roman"/>
                <w:szCs w:val="24"/>
              </w:rPr>
            </w:pPr>
            <w:r w:rsidRPr="00407121">
              <w:rPr>
                <w:rFonts w:cs="Times New Roman"/>
                <w:szCs w:val="24"/>
              </w:rPr>
              <w:t>Самостоятельная, спонтанно возникающая, совместная деятельность детей без всякого участия педагога</w:t>
            </w:r>
          </w:p>
        </w:tc>
        <w:tc>
          <w:tcPr>
            <w:tcW w:w="7088" w:type="dxa"/>
          </w:tcPr>
          <w:p w:rsidR="00F47FE5" w:rsidRPr="00407121" w:rsidRDefault="00F47FE5" w:rsidP="00407121">
            <w:pPr>
              <w:ind w:left="57" w:firstLine="567"/>
              <w:jc w:val="both"/>
              <w:rPr>
                <w:rFonts w:cs="Times New Roman"/>
                <w:szCs w:val="24"/>
              </w:rPr>
            </w:pPr>
            <w:r w:rsidRPr="00407121">
              <w:rPr>
                <w:rFonts w:cs="Times New Roman"/>
                <w:szCs w:val="24"/>
              </w:rPr>
              <w:t>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tc>
      </w:tr>
    </w:tbl>
    <w:p w:rsidR="00F47FE5" w:rsidRPr="00164F1E" w:rsidRDefault="004A5FE5" w:rsidP="00407121">
      <w:pPr>
        <w:ind w:left="57" w:firstLine="567"/>
        <w:jc w:val="both"/>
        <w:rPr>
          <w:rFonts w:cs="Times New Roman"/>
          <w:b/>
          <w:szCs w:val="24"/>
        </w:rPr>
      </w:pPr>
      <w:r w:rsidRPr="00164F1E">
        <w:rPr>
          <w:rFonts w:cs="Times New Roman"/>
          <w:b/>
          <w:szCs w:val="24"/>
        </w:rPr>
        <w:t>К</w:t>
      </w:r>
      <w:r w:rsidR="00263E4C" w:rsidRPr="00164F1E">
        <w:rPr>
          <w:rFonts w:cs="Times New Roman"/>
          <w:b/>
          <w:szCs w:val="24"/>
        </w:rPr>
        <w:t>ультурные практики,  инициируемые,</w:t>
      </w:r>
      <w:r w:rsidR="001C2B31" w:rsidRPr="00164F1E">
        <w:rPr>
          <w:rFonts w:cs="Times New Roman"/>
          <w:b/>
          <w:szCs w:val="24"/>
        </w:rPr>
        <w:t xml:space="preserve"> </w:t>
      </w:r>
      <w:r w:rsidRPr="00164F1E">
        <w:rPr>
          <w:rFonts w:cs="Times New Roman"/>
          <w:b/>
          <w:szCs w:val="24"/>
        </w:rPr>
        <w:t>организуемые и направляемые взрослыми</w:t>
      </w:r>
    </w:p>
    <w:tbl>
      <w:tblPr>
        <w:tblStyle w:val="ab"/>
        <w:tblW w:w="0" w:type="auto"/>
        <w:tblLook w:val="04A0" w:firstRow="1" w:lastRow="0" w:firstColumn="1" w:lastColumn="0" w:noHBand="0" w:noVBand="1"/>
      </w:tblPr>
      <w:tblGrid>
        <w:gridCol w:w="9344"/>
      </w:tblGrid>
      <w:tr w:rsidR="004A5FE5" w:rsidRPr="00407121" w:rsidTr="00164F1E">
        <w:tc>
          <w:tcPr>
            <w:tcW w:w="9570" w:type="dxa"/>
          </w:tcPr>
          <w:p w:rsidR="004A5FE5" w:rsidRPr="00164F1E" w:rsidRDefault="00164F1E" w:rsidP="00164F1E">
            <w:pPr>
              <w:ind w:left="57" w:firstLine="567"/>
              <w:jc w:val="center"/>
              <w:rPr>
                <w:rFonts w:cs="Times New Roman"/>
                <w:b/>
                <w:i/>
                <w:szCs w:val="24"/>
              </w:rPr>
            </w:pPr>
            <w:r w:rsidRPr="00164F1E">
              <w:rPr>
                <w:rFonts w:cs="Times New Roman"/>
                <w:b/>
                <w:szCs w:val="24"/>
              </w:rPr>
              <w:t>Формы</w:t>
            </w:r>
          </w:p>
        </w:tc>
      </w:tr>
      <w:tr w:rsidR="004A5FE5" w:rsidRPr="00407121" w:rsidTr="00164F1E">
        <w:tc>
          <w:tcPr>
            <w:tcW w:w="9570" w:type="dxa"/>
          </w:tcPr>
          <w:p w:rsidR="004A5FE5" w:rsidRPr="00164F1E" w:rsidRDefault="00164F1E" w:rsidP="00164F1E">
            <w:pPr>
              <w:ind w:left="57" w:firstLine="567"/>
              <w:jc w:val="center"/>
              <w:rPr>
                <w:rFonts w:cs="Times New Roman"/>
                <w:b/>
                <w:i/>
                <w:szCs w:val="24"/>
              </w:rPr>
            </w:pPr>
            <w:r w:rsidRPr="00164F1E">
              <w:rPr>
                <w:rFonts w:cs="Times New Roman"/>
                <w:b/>
                <w:i/>
                <w:szCs w:val="24"/>
              </w:rPr>
              <w:t>Совместная игра</w:t>
            </w:r>
            <w:r w:rsidRPr="00164F1E">
              <w:rPr>
                <w:rFonts w:cs="Times New Roman"/>
                <w:b/>
                <w:szCs w:val="24"/>
              </w:rPr>
              <w:t xml:space="preserve"> </w:t>
            </w:r>
          </w:p>
        </w:tc>
      </w:tr>
      <w:tr w:rsidR="00164F1E" w:rsidRPr="00407121" w:rsidTr="00B54B47">
        <w:tc>
          <w:tcPr>
            <w:tcW w:w="9570" w:type="dxa"/>
          </w:tcPr>
          <w:p w:rsidR="00164F1E" w:rsidRPr="00407121" w:rsidRDefault="00164F1E" w:rsidP="00407121">
            <w:pPr>
              <w:ind w:left="57" w:firstLine="567"/>
              <w:jc w:val="both"/>
              <w:rPr>
                <w:rFonts w:cs="Times New Roman"/>
                <w:szCs w:val="24"/>
              </w:rPr>
            </w:pPr>
            <w:r w:rsidRPr="00407121">
              <w:rPr>
                <w:rFonts w:cs="Times New Roman"/>
                <w:szCs w:val="24"/>
              </w:rPr>
              <w:t>сюжетно-ролевая</w:t>
            </w:r>
          </w:p>
          <w:p w:rsidR="00164F1E" w:rsidRPr="00407121" w:rsidRDefault="00164F1E" w:rsidP="00407121">
            <w:pPr>
              <w:ind w:left="57" w:firstLine="567"/>
              <w:jc w:val="both"/>
              <w:rPr>
                <w:rFonts w:cs="Times New Roman"/>
                <w:i/>
                <w:szCs w:val="24"/>
              </w:rPr>
            </w:pPr>
            <w:r w:rsidRPr="00407121">
              <w:rPr>
                <w:rFonts w:cs="Times New Roman"/>
                <w:szCs w:val="24"/>
              </w:rPr>
              <w:t xml:space="preserve"> режиссерская</w:t>
            </w:r>
          </w:p>
          <w:p w:rsidR="00164F1E" w:rsidRPr="00407121" w:rsidRDefault="00164F1E" w:rsidP="00407121">
            <w:pPr>
              <w:ind w:left="57" w:firstLine="567"/>
              <w:jc w:val="both"/>
              <w:rPr>
                <w:rFonts w:cs="Times New Roman"/>
                <w:szCs w:val="24"/>
              </w:rPr>
            </w:pPr>
            <w:r w:rsidRPr="00407121">
              <w:rPr>
                <w:rFonts w:cs="Times New Roman"/>
                <w:szCs w:val="24"/>
              </w:rPr>
              <w:t xml:space="preserve">игра-драматизация </w:t>
            </w:r>
          </w:p>
          <w:p w:rsidR="00164F1E" w:rsidRPr="00407121" w:rsidRDefault="00164F1E" w:rsidP="00407121">
            <w:pPr>
              <w:ind w:left="57" w:firstLine="567"/>
              <w:jc w:val="both"/>
              <w:rPr>
                <w:rFonts w:cs="Times New Roman"/>
                <w:i/>
                <w:szCs w:val="24"/>
              </w:rPr>
            </w:pPr>
            <w:r w:rsidRPr="00407121">
              <w:rPr>
                <w:rFonts w:cs="Times New Roman"/>
                <w:szCs w:val="24"/>
              </w:rPr>
              <w:t>строительно-конструктивные игры</w:t>
            </w:r>
          </w:p>
        </w:tc>
      </w:tr>
      <w:tr w:rsidR="004A5FE5" w:rsidRPr="00407121" w:rsidTr="00164F1E">
        <w:tc>
          <w:tcPr>
            <w:tcW w:w="9570" w:type="dxa"/>
          </w:tcPr>
          <w:p w:rsidR="004A5FE5" w:rsidRPr="00407121" w:rsidRDefault="004A5FE5" w:rsidP="00407121">
            <w:pPr>
              <w:ind w:left="57" w:firstLine="567"/>
              <w:jc w:val="both"/>
              <w:rPr>
                <w:rFonts w:cs="Times New Roman"/>
                <w:i/>
                <w:szCs w:val="24"/>
              </w:rPr>
            </w:pPr>
            <w:r w:rsidRPr="00407121">
              <w:rPr>
                <w:rFonts w:cs="Times New Roman"/>
                <w:szCs w:val="24"/>
              </w:rPr>
              <w:t>Направлена на обогащение содержания творческих игр, освоение детьми игровых умений, необходимых для организации самостоятельной игры</w:t>
            </w:r>
          </w:p>
        </w:tc>
      </w:tr>
      <w:tr w:rsidR="004A5FE5" w:rsidRPr="00407121" w:rsidTr="00164F1E">
        <w:tc>
          <w:tcPr>
            <w:tcW w:w="9570" w:type="dxa"/>
            <w:tcBorders>
              <w:bottom w:val="single" w:sz="4" w:space="0" w:color="auto"/>
            </w:tcBorders>
          </w:tcPr>
          <w:p w:rsidR="004A5FE5" w:rsidRPr="00164F1E" w:rsidRDefault="004A5FE5" w:rsidP="00407121">
            <w:pPr>
              <w:ind w:left="57" w:firstLine="567"/>
              <w:jc w:val="both"/>
              <w:rPr>
                <w:rFonts w:cs="Times New Roman"/>
                <w:b/>
                <w:i/>
                <w:szCs w:val="24"/>
              </w:rPr>
            </w:pPr>
            <w:r w:rsidRPr="00164F1E">
              <w:rPr>
                <w:rFonts w:cs="Times New Roman"/>
                <w:b/>
                <w:i/>
                <w:szCs w:val="24"/>
              </w:rPr>
              <w:t>Ситуации общения и накопления положительного социально-эмоционального опыта</w:t>
            </w:r>
          </w:p>
        </w:tc>
      </w:tr>
      <w:tr w:rsidR="00164F1E" w:rsidRPr="00407121" w:rsidTr="00B54B47">
        <w:tc>
          <w:tcPr>
            <w:tcW w:w="9570" w:type="dxa"/>
            <w:tcBorders>
              <w:top w:val="single" w:sz="4" w:space="0" w:color="auto"/>
            </w:tcBorders>
          </w:tcPr>
          <w:p w:rsidR="00164F1E" w:rsidRPr="00407121" w:rsidRDefault="00164F1E" w:rsidP="00407121">
            <w:pPr>
              <w:ind w:left="57" w:firstLine="567"/>
              <w:jc w:val="both"/>
              <w:rPr>
                <w:rFonts w:cs="Times New Roman"/>
                <w:szCs w:val="24"/>
              </w:rPr>
            </w:pPr>
            <w:r w:rsidRPr="00407121">
              <w:rPr>
                <w:rFonts w:cs="Times New Roman"/>
                <w:szCs w:val="24"/>
              </w:rPr>
              <w:t xml:space="preserve">решение проблемы </w:t>
            </w:r>
          </w:p>
          <w:p w:rsidR="00164F1E" w:rsidRPr="00407121" w:rsidRDefault="00164F1E" w:rsidP="00407121">
            <w:pPr>
              <w:ind w:left="57" w:firstLine="567"/>
              <w:jc w:val="both"/>
              <w:rPr>
                <w:rFonts w:cs="Times New Roman"/>
                <w:szCs w:val="24"/>
              </w:rPr>
            </w:pPr>
            <w:r w:rsidRPr="00407121">
              <w:rPr>
                <w:rFonts w:cs="Times New Roman"/>
                <w:szCs w:val="24"/>
              </w:rPr>
              <w:t xml:space="preserve">оказание помощи </w:t>
            </w:r>
          </w:p>
          <w:p w:rsidR="00164F1E" w:rsidRPr="00407121" w:rsidRDefault="00164F1E" w:rsidP="00407121">
            <w:pPr>
              <w:ind w:left="57" w:firstLine="567"/>
              <w:jc w:val="both"/>
              <w:rPr>
                <w:rFonts w:cs="Times New Roman"/>
                <w:i/>
                <w:szCs w:val="24"/>
              </w:rPr>
            </w:pPr>
            <w:r>
              <w:rPr>
                <w:rFonts w:cs="Times New Roman"/>
                <w:szCs w:val="24"/>
              </w:rPr>
              <w:t>з</w:t>
            </w:r>
            <w:r w:rsidRPr="00407121">
              <w:rPr>
                <w:rFonts w:cs="Times New Roman"/>
                <w:szCs w:val="24"/>
              </w:rPr>
              <w:t>адушевный разговор</w:t>
            </w:r>
          </w:p>
          <w:p w:rsidR="00164F1E" w:rsidRPr="00407121" w:rsidRDefault="00164F1E" w:rsidP="00407121">
            <w:pPr>
              <w:ind w:left="57" w:firstLine="567"/>
              <w:jc w:val="both"/>
              <w:rPr>
                <w:rFonts w:cs="Times New Roman"/>
                <w:szCs w:val="24"/>
              </w:rPr>
            </w:pPr>
            <w:r w:rsidRPr="00407121">
              <w:rPr>
                <w:rFonts w:cs="Times New Roman"/>
                <w:szCs w:val="24"/>
              </w:rPr>
              <w:t xml:space="preserve">проявление заботы </w:t>
            </w:r>
          </w:p>
          <w:p w:rsidR="00164F1E" w:rsidRPr="00407121" w:rsidRDefault="00164F1E" w:rsidP="00407121">
            <w:pPr>
              <w:ind w:left="57" w:firstLine="567"/>
              <w:jc w:val="both"/>
              <w:rPr>
                <w:rFonts w:cs="Times New Roman"/>
                <w:i/>
                <w:szCs w:val="24"/>
              </w:rPr>
            </w:pPr>
            <w:r w:rsidRPr="00407121">
              <w:rPr>
                <w:rFonts w:cs="Times New Roman"/>
                <w:szCs w:val="24"/>
              </w:rPr>
              <w:t>обсуждение ситуации</w:t>
            </w:r>
          </w:p>
        </w:tc>
      </w:tr>
      <w:tr w:rsidR="004A5FE5" w:rsidRPr="00407121" w:rsidTr="00164F1E">
        <w:tc>
          <w:tcPr>
            <w:tcW w:w="9570" w:type="dxa"/>
          </w:tcPr>
          <w:p w:rsidR="004A5FE5" w:rsidRPr="00164F1E" w:rsidRDefault="004A5FE5" w:rsidP="00164F1E">
            <w:pPr>
              <w:ind w:left="57" w:firstLine="567"/>
              <w:jc w:val="center"/>
              <w:rPr>
                <w:rFonts w:cs="Times New Roman"/>
                <w:b/>
                <w:i/>
                <w:szCs w:val="24"/>
              </w:rPr>
            </w:pPr>
            <w:r w:rsidRPr="00164F1E">
              <w:rPr>
                <w:rFonts w:cs="Times New Roman"/>
                <w:b/>
                <w:i/>
                <w:szCs w:val="24"/>
              </w:rPr>
              <w:t>«Творческая мастерская»</w:t>
            </w:r>
          </w:p>
        </w:tc>
      </w:tr>
      <w:tr w:rsidR="00164F1E" w:rsidRPr="00407121" w:rsidTr="00B54B47">
        <w:tc>
          <w:tcPr>
            <w:tcW w:w="9570" w:type="dxa"/>
          </w:tcPr>
          <w:p w:rsidR="00164F1E" w:rsidRPr="00407121" w:rsidRDefault="00164F1E" w:rsidP="00407121">
            <w:pPr>
              <w:ind w:left="57" w:firstLine="567"/>
              <w:jc w:val="both"/>
              <w:rPr>
                <w:rFonts w:cs="Times New Roman"/>
                <w:szCs w:val="24"/>
              </w:rPr>
            </w:pPr>
            <w:r w:rsidRPr="00407121">
              <w:rPr>
                <w:rFonts w:cs="Times New Roman"/>
                <w:szCs w:val="24"/>
              </w:rPr>
              <w:t xml:space="preserve">тематическая презентация </w:t>
            </w:r>
          </w:p>
          <w:p w:rsidR="00164F1E" w:rsidRPr="00407121" w:rsidRDefault="00164F1E" w:rsidP="00407121">
            <w:pPr>
              <w:ind w:left="57" w:firstLine="567"/>
              <w:jc w:val="both"/>
              <w:rPr>
                <w:rFonts w:cs="Times New Roman"/>
                <w:szCs w:val="24"/>
              </w:rPr>
            </w:pPr>
            <w:r w:rsidRPr="00407121">
              <w:rPr>
                <w:rFonts w:cs="Times New Roman"/>
                <w:szCs w:val="24"/>
              </w:rPr>
              <w:t>изостудия «Природа и художник»</w:t>
            </w:r>
          </w:p>
          <w:p w:rsidR="00164F1E" w:rsidRPr="00407121" w:rsidRDefault="00164F1E" w:rsidP="00407121">
            <w:pPr>
              <w:ind w:left="57" w:firstLine="567"/>
              <w:jc w:val="both"/>
              <w:rPr>
                <w:rFonts w:cs="Times New Roman"/>
                <w:szCs w:val="24"/>
              </w:rPr>
            </w:pPr>
            <w:r w:rsidRPr="00407121">
              <w:rPr>
                <w:rFonts w:cs="Times New Roman"/>
                <w:szCs w:val="24"/>
              </w:rPr>
              <w:t xml:space="preserve">«В гостях у народных умельцев» </w:t>
            </w:r>
          </w:p>
          <w:p w:rsidR="00164F1E" w:rsidRPr="00407121" w:rsidRDefault="00164F1E" w:rsidP="00407121">
            <w:pPr>
              <w:ind w:left="57" w:firstLine="567"/>
              <w:jc w:val="both"/>
              <w:rPr>
                <w:rFonts w:cs="Times New Roman"/>
                <w:i/>
                <w:szCs w:val="24"/>
              </w:rPr>
            </w:pPr>
            <w:r w:rsidRPr="00407121">
              <w:rPr>
                <w:rFonts w:cs="Times New Roman"/>
                <w:szCs w:val="24"/>
              </w:rPr>
              <w:t xml:space="preserve"> «Юные дизайнеры»</w:t>
            </w:r>
          </w:p>
          <w:p w:rsidR="00164F1E" w:rsidRPr="00407121" w:rsidRDefault="00164F1E" w:rsidP="00407121">
            <w:pPr>
              <w:ind w:left="57" w:firstLine="567"/>
              <w:jc w:val="both"/>
              <w:rPr>
                <w:rFonts w:cs="Times New Roman"/>
                <w:szCs w:val="24"/>
              </w:rPr>
            </w:pPr>
            <w:r w:rsidRPr="00407121">
              <w:rPr>
                <w:rFonts w:cs="Times New Roman"/>
                <w:szCs w:val="24"/>
              </w:rPr>
              <w:t xml:space="preserve">Книжкины самоделки </w:t>
            </w:r>
          </w:p>
          <w:p w:rsidR="00164F1E" w:rsidRPr="00407121" w:rsidRDefault="00164F1E" w:rsidP="00407121">
            <w:pPr>
              <w:ind w:left="57" w:firstLine="567"/>
              <w:jc w:val="both"/>
              <w:rPr>
                <w:rFonts w:cs="Times New Roman"/>
                <w:i/>
                <w:szCs w:val="24"/>
              </w:rPr>
            </w:pPr>
            <w:r w:rsidRPr="00407121">
              <w:rPr>
                <w:rFonts w:cs="Times New Roman"/>
                <w:szCs w:val="24"/>
              </w:rPr>
              <w:t>«Художественная галерея»</w:t>
            </w:r>
          </w:p>
        </w:tc>
      </w:tr>
      <w:tr w:rsidR="004A5FE5" w:rsidRPr="00407121" w:rsidTr="00164F1E">
        <w:tc>
          <w:tcPr>
            <w:tcW w:w="9570" w:type="dxa"/>
          </w:tcPr>
          <w:p w:rsidR="004A5FE5" w:rsidRPr="00164F1E" w:rsidRDefault="004A5FE5" w:rsidP="00164F1E">
            <w:pPr>
              <w:ind w:left="57" w:firstLine="567"/>
              <w:jc w:val="center"/>
              <w:rPr>
                <w:rFonts w:cs="Times New Roman"/>
                <w:b/>
                <w:i/>
                <w:szCs w:val="24"/>
              </w:rPr>
            </w:pPr>
            <w:r w:rsidRPr="00164F1E">
              <w:rPr>
                <w:rFonts w:cs="Times New Roman"/>
                <w:b/>
                <w:i/>
                <w:szCs w:val="24"/>
              </w:rPr>
              <w:t>«Литературная гостиная»</w:t>
            </w:r>
          </w:p>
        </w:tc>
      </w:tr>
      <w:tr w:rsidR="001449A4" w:rsidRPr="00407121" w:rsidTr="00164F1E">
        <w:tc>
          <w:tcPr>
            <w:tcW w:w="9570" w:type="dxa"/>
          </w:tcPr>
          <w:p w:rsidR="001449A4" w:rsidRPr="00407121" w:rsidRDefault="001449A4" w:rsidP="00407121">
            <w:pPr>
              <w:ind w:left="57" w:firstLine="567"/>
              <w:jc w:val="both"/>
              <w:rPr>
                <w:rFonts w:cs="Times New Roman"/>
                <w:szCs w:val="24"/>
              </w:rPr>
            </w:pPr>
            <w:r w:rsidRPr="00407121">
              <w:rPr>
                <w:rFonts w:cs="Times New Roman"/>
                <w:szCs w:val="24"/>
              </w:rPr>
              <w:t xml:space="preserve">Театрализованные представления </w:t>
            </w:r>
          </w:p>
          <w:p w:rsidR="001449A4" w:rsidRPr="00407121" w:rsidRDefault="001449A4" w:rsidP="00407121">
            <w:pPr>
              <w:ind w:left="57" w:firstLine="567"/>
              <w:jc w:val="both"/>
              <w:rPr>
                <w:rFonts w:cs="Times New Roman"/>
                <w:szCs w:val="24"/>
              </w:rPr>
            </w:pPr>
            <w:r w:rsidRPr="00407121">
              <w:rPr>
                <w:rFonts w:cs="Times New Roman"/>
                <w:szCs w:val="24"/>
              </w:rPr>
              <w:t>Конкурсы чтецов</w:t>
            </w:r>
          </w:p>
          <w:p w:rsidR="001449A4" w:rsidRPr="00407121" w:rsidRDefault="001449A4" w:rsidP="00407121">
            <w:pPr>
              <w:ind w:left="57" w:firstLine="567"/>
              <w:jc w:val="both"/>
              <w:rPr>
                <w:rFonts w:cs="Times New Roman"/>
                <w:szCs w:val="24"/>
              </w:rPr>
            </w:pPr>
            <w:r w:rsidRPr="00407121">
              <w:rPr>
                <w:rFonts w:cs="Times New Roman"/>
                <w:szCs w:val="24"/>
              </w:rPr>
              <w:t>Литературно-музыкальные композиции</w:t>
            </w:r>
          </w:p>
        </w:tc>
      </w:tr>
      <w:tr w:rsidR="001449A4" w:rsidRPr="00407121" w:rsidTr="00164F1E">
        <w:tc>
          <w:tcPr>
            <w:tcW w:w="9570" w:type="dxa"/>
          </w:tcPr>
          <w:p w:rsidR="001449A4" w:rsidRPr="00164F1E" w:rsidRDefault="001449A4" w:rsidP="00164F1E">
            <w:pPr>
              <w:ind w:left="57" w:firstLine="567"/>
              <w:jc w:val="center"/>
              <w:rPr>
                <w:rFonts w:cs="Times New Roman"/>
                <w:b/>
                <w:i/>
                <w:szCs w:val="24"/>
              </w:rPr>
            </w:pPr>
            <w:r w:rsidRPr="00164F1E">
              <w:rPr>
                <w:rFonts w:cs="Times New Roman"/>
                <w:b/>
                <w:i/>
                <w:szCs w:val="24"/>
              </w:rPr>
              <w:t>Интеллектуальная тренировка</w:t>
            </w:r>
          </w:p>
        </w:tc>
      </w:tr>
      <w:tr w:rsidR="00164F1E" w:rsidRPr="00407121" w:rsidTr="00B54B47">
        <w:tc>
          <w:tcPr>
            <w:tcW w:w="9570" w:type="dxa"/>
          </w:tcPr>
          <w:p w:rsidR="00164F1E" w:rsidRPr="00407121" w:rsidRDefault="00164F1E" w:rsidP="00407121">
            <w:pPr>
              <w:ind w:left="57" w:firstLine="567"/>
              <w:jc w:val="both"/>
              <w:rPr>
                <w:rFonts w:cs="Times New Roman"/>
                <w:szCs w:val="24"/>
              </w:rPr>
            </w:pPr>
            <w:r w:rsidRPr="00407121">
              <w:rPr>
                <w:rFonts w:cs="Times New Roman"/>
                <w:szCs w:val="24"/>
              </w:rPr>
              <w:t xml:space="preserve">элементы технологии ТРИЗ, </w:t>
            </w:r>
          </w:p>
          <w:p w:rsidR="00164F1E" w:rsidRPr="00407121" w:rsidRDefault="00164F1E" w:rsidP="00407121">
            <w:pPr>
              <w:ind w:left="57" w:firstLine="567"/>
              <w:jc w:val="both"/>
              <w:rPr>
                <w:rFonts w:cs="Times New Roman"/>
                <w:szCs w:val="24"/>
              </w:rPr>
            </w:pPr>
            <w:r w:rsidRPr="00407121">
              <w:rPr>
                <w:rFonts w:cs="Times New Roman"/>
                <w:szCs w:val="24"/>
              </w:rPr>
              <w:t xml:space="preserve"> технология моделирования </w:t>
            </w:r>
          </w:p>
          <w:p w:rsidR="00164F1E" w:rsidRPr="00407121" w:rsidRDefault="00164F1E" w:rsidP="00407121">
            <w:pPr>
              <w:ind w:left="57" w:firstLine="567"/>
              <w:jc w:val="both"/>
              <w:rPr>
                <w:rFonts w:cs="Times New Roman"/>
                <w:szCs w:val="24"/>
              </w:rPr>
            </w:pPr>
            <w:r w:rsidRPr="00407121">
              <w:rPr>
                <w:rFonts w:cs="Times New Roman"/>
                <w:szCs w:val="24"/>
              </w:rPr>
              <w:lastRenderedPageBreak/>
              <w:t xml:space="preserve"> технология проектного обучения </w:t>
            </w:r>
          </w:p>
          <w:p w:rsidR="00164F1E" w:rsidRPr="00407121" w:rsidRDefault="00164F1E" w:rsidP="00407121">
            <w:pPr>
              <w:ind w:left="57" w:firstLine="567"/>
              <w:jc w:val="both"/>
              <w:rPr>
                <w:rFonts w:cs="Times New Roman"/>
                <w:i/>
                <w:szCs w:val="24"/>
              </w:rPr>
            </w:pPr>
            <w:r w:rsidRPr="00407121">
              <w:rPr>
                <w:rFonts w:cs="Times New Roman"/>
                <w:szCs w:val="24"/>
              </w:rPr>
              <w:t xml:space="preserve"> «метод проектов»</w:t>
            </w:r>
          </w:p>
          <w:p w:rsidR="00164F1E" w:rsidRPr="00407121" w:rsidRDefault="00164F1E" w:rsidP="00407121">
            <w:pPr>
              <w:ind w:left="57" w:firstLine="567"/>
              <w:jc w:val="both"/>
              <w:rPr>
                <w:rFonts w:cs="Times New Roman"/>
                <w:szCs w:val="24"/>
              </w:rPr>
            </w:pPr>
            <w:r w:rsidRPr="00407121">
              <w:rPr>
                <w:rFonts w:cs="Times New Roman"/>
                <w:szCs w:val="24"/>
              </w:rPr>
              <w:t xml:space="preserve">технология Дъенеша </w:t>
            </w:r>
          </w:p>
          <w:p w:rsidR="00164F1E" w:rsidRPr="00407121" w:rsidRDefault="00164F1E" w:rsidP="00407121">
            <w:pPr>
              <w:ind w:left="57" w:firstLine="567"/>
              <w:jc w:val="both"/>
              <w:rPr>
                <w:rFonts w:cs="Times New Roman"/>
                <w:szCs w:val="24"/>
              </w:rPr>
            </w:pPr>
            <w:r w:rsidRPr="00407121">
              <w:rPr>
                <w:rFonts w:cs="Times New Roman"/>
                <w:szCs w:val="24"/>
              </w:rPr>
              <w:t xml:space="preserve"> технология Кюизенера</w:t>
            </w:r>
          </w:p>
        </w:tc>
      </w:tr>
    </w:tbl>
    <w:p w:rsidR="001449A4" w:rsidRPr="00407121" w:rsidRDefault="001449A4" w:rsidP="00407121">
      <w:pPr>
        <w:ind w:left="57" w:firstLine="567"/>
        <w:jc w:val="both"/>
        <w:rPr>
          <w:rFonts w:cs="Times New Roman"/>
          <w:szCs w:val="24"/>
        </w:rPr>
      </w:pPr>
      <w:r w:rsidRPr="00407121">
        <w:rPr>
          <w:rFonts w:cs="Times New Roman"/>
          <w:szCs w:val="24"/>
        </w:rPr>
        <w:lastRenderedPageBreak/>
        <w:t>Игра занимает центральное место в жизни ребенка, являясь преобладающим видом его самостоятельной деятельности.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 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p>
    <w:p w:rsidR="001449A4" w:rsidRPr="00407121" w:rsidRDefault="001449A4" w:rsidP="00407121">
      <w:pPr>
        <w:ind w:left="57" w:firstLine="567"/>
        <w:jc w:val="both"/>
        <w:rPr>
          <w:rFonts w:cs="Times New Roman"/>
          <w:szCs w:val="24"/>
        </w:rPr>
      </w:pPr>
      <w:r w:rsidRPr="00407121">
        <w:rPr>
          <w:rFonts w:cs="Times New Roman"/>
          <w:szCs w:val="24"/>
        </w:rPr>
        <w:t xml:space="preserve">Образовательная деятельность в </w:t>
      </w:r>
      <w:r w:rsidRPr="00164F1E">
        <w:rPr>
          <w:rFonts w:cs="Times New Roman"/>
          <w:b/>
          <w:i/>
          <w:szCs w:val="24"/>
        </w:rPr>
        <w:t>режимных процессах</w:t>
      </w:r>
      <w:r w:rsidRPr="00407121">
        <w:rPr>
          <w:rFonts w:cs="Times New Roman"/>
          <w:szCs w:val="24"/>
        </w:rPr>
        <w:t xml:space="preserve"> имеет специфику и предполагает использование особых форм работы в соответствии с реализуемыми задачами воспитания, обучения и развития ребенка</w:t>
      </w:r>
    </w:p>
    <w:tbl>
      <w:tblPr>
        <w:tblStyle w:val="ab"/>
        <w:tblW w:w="0" w:type="auto"/>
        <w:tblLook w:val="04A0" w:firstRow="1" w:lastRow="0" w:firstColumn="1" w:lastColumn="0" w:noHBand="0" w:noVBand="1"/>
      </w:tblPr>
      <w:tblGrid>
        <w:gridCol w:w="1986"/>
        <w:gridCol w:w="63"/>
        <w:gridCol w:w="7295"/>
      </w:tblGrid>
      <w:tr w:rsidR="001449A4" w:rsidRPr="00407121" w:rsidTr="00263E4C">
        <w:tc>
          <w:tcPr>
            <w:tcW w:w="10173" w:type="dxa"/>
            <w:gridSpan w:val="3"/>
          </w:tcPr>
          <w:p w:rsidR="001449A4" w:rsidRPr="00164F1E" w:rsidRDefault="001449A4" w:rsidP="00407121">
            <w:pPr>
              <w:ind w:left="57" w:firstLine="567"/>
              <w:jc w:val="both"/>
              <w:rPr>
                <w:rFonts w:cs="Times New Roman"/>
                <w:b/>
                <w:i/>
                <w:szCs w:val="24"/>
              </w:rPr>
            </w:pPr>
            <w:r w:rsidRPr="00164F1E">
              <w:rPr>
                <w:rFonts w:cs="Times New Roman"/>
                <w:b/>
                <w:i/>
                <w:szCs w:val="24"/>
              </w:rPr>
              <w:t>Образовательная деятельность, осуществляемая в утренний отрезок времени, включает:</w:t>
            </w:r>
          </w:p>
        </w:tc>
      </w:tr>
      <w:tr w:rsidR="001449A4" w:rsidRPr="00407121" w:rsidTr="00263E4C">
        <w:tc>
          <w:tcPr>
            <w:tcW w:w="10173" w:type="dxa"/>
            <w:gridSpan w:val="3"/>
          </w:tcPr>
          <w:p w:rsidR="001449A4" w:rsidRPr="00407121" w:rsidRDefault="001449A4" w:rsidP="00407121">
            <w:pPr>
              <w:ind w:left="57" w:firstLine="567"/>
              <w:jc w:val="both"/>
              <w:rPr>
                <w:rFonts w:cs="Times New Roman"/>
                <w:szCs w:val="24"/>
              </w:rPr>
            </w:pPr>
            <w:r w:rsidRPr="00407121">
              <w:rPr>
                <w:rFonts w:cs="Times New Roman"/>
                <w:szCs w:val="24"/>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другие)</w:t>
            </w:r>
          </w:p>
        </w:tc>
      </w:tr>
      <w:tr w:rsidR="001449A4" w:rsidRPr="00407121" w:rsidTr="00263E4C">
        <w:tc>
          <w:tcPr>
            <w:tcW w:w="10173" w:type="dxa"/>
            <w:gridSpan w:val="3"/>
          </w:tcPr>
          <w:p w:rsidR="001449A4" w:rsidRPr="00407121" w:rsidRDefault="001449A4" w:rsidP="00407121">
            <w:pPr>
              <w:ind w:left="57" w:firstLine="567"/>
              <w:jc w:val="both"/>
              <w:rPr>
                <w:rFonts w:cs="Times New Roman"/>
                <w:szCs w:val="24"/>
              </w:rPr>
            </w:pPr>
            <w:r w:rsidRPr="00407121">
              <w:rPr>
                <w:rFonts w:cs="Times New Roman"/>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tc>
      </w:tr>
      <w:tr w:rsidR="001449A4" w:rsidRPr="00407121" w:rsidTr="00263E4C">
        <w:tc>
          <w:tcPr>
            <w:tcW w:w="10173" w:type="dxa"/>
            <w:gridSpan w:val="3"/>
          </w:tcPr>
          <w:p w:rsidR="001449A4" w:rsidRPr="00407121" w:rsidRDefault="001449A4" w:rsidP="00407121">
            <w:pPr>
              <w:ind w:left="57" w:firstLine="567"/>
              <w:jc w:val="both"/>
              <w:rPr>
                <w:rFonts w:cs="Times New Roman"/>
                <w:szCs w:val="24"/>
              </w:rPr>
            </w:pPr>
            <w:r w:rsidRPr="00407121">
              <w:rPr>
                <w:rFonts w:cs="Times New Roman"/>
                <w:szCs w:val="24"/>
              </w:rPr>
              <w:t xml:space="preserve"> практические, проблемные ситуации, упражнения (по освоению культурно гигиенических навыков и культуры здоровья, правил и норм поведения и другие)</w:t>
            </w:r>
          </w:p>
        </w:tc>
      </w:tr>
      <w:tr w:rsidR="001449A4" w:rsidRPr="00407121" w:rsidTr="00263E4C">
        <w:tc>
          <w:tcPr>
            <w:tcW w:w="10173" w:type="dxa"/>
            <w:gridSpan w:val="3"/>
          </w:tcPr>
          <w:p w:rsidR="001449A4" w:rsidRPr="00407121" w:rsidRDefault="001449A4" w:rsidP="00407121">
            <w:pPr>
              <w:ind w:left="57" w:firstLine="567"/>
              <w:jc w:val="both"/>
              <w:rPr>
                <w:rFonts w:cs="Times New Roman"/>
                <w:szCs w:val="24"/>
              </w:rPr>
            </w:pPr>
            <w:r w:rsidRPr="00407121">
              <w:rPr>
                <w:rFonts w:cs="Times New Roman"/>
                <w:szCs w:val="24"/>
              </w:rPr>
              <w:t>наблюдения за объектами и явлениями природы, трудом взрослых;</w:t>
            </w:r>
          </w:p>
        </w:tc>
      </w:tr>
      <w:tr w:rsidR="001449A4" w:rsidRPr="00407121" w:rsidTr="00263E4C">
        <w:tc>
          <w:tcPr>
            <w:tcW w:w="10173" w:type="dxa"/>
            <w:gridSpan w:val="3"/>
          </w:tcPr>
          <w:p w:rsidR="001449A4" w:rsidRPr="00407121" w:rsidRDefault="001449A4" w:rsidP="00407121">
            <w:pPr>
              <w:ind w:left="57" w:firstLine="567"/>
              <w:jc w:val="both"/>
              <w:rPr>
                <w:rFonts w:cs="Times New Roman"/>
                <w:szCs w:val="24"/>
              </w:rPr>
            </w:pPr>
            <w:r w:rsidRPr="00407121">
              <w:rPr>
                <w:rFonts w:cs="Times New Roman"/>
                <w:szCs w:val="24"/>
              </w:rPr>
              <w:t>трудовые поручения и дежурства (сервировка стола к приему пищи, уход за комнатными растениями и другое)</w:t>
            </w:r>
          </w:p>
        </w:tc>
      </w:tr>
      <w:tr w:rsidR="001449A4" w:rsidRPr="00407121" w:rsidTr="00263E4C">
        <w:tc>
          <w:tcPr>
            <w:tcW w:w="10173" w:type="dxa"/>
            <w:gridSpan w:val="3"/>
          </w:tcPr>
          <w:p w:rsidR="001449A4" w:rsidRPr="00407121" w:rsidRDefault="001449A4" w:rsidP="00407121">
            <w:pPr>
              <w:ind w:left="57" w:firstLine="567"/>
              <w:jc w:val="both"/>
              <w:rPr>
                <w:rFonts w:cs="Times New Roman"/>
                <w:szCs w:val="24"/>
              </w:rPr>
            </w:pPr>
            <w:r w:rsidRPr="00407121">
              <w:rPr>
                <w:rFonts w:cs="Times New Roman"/>
                <w:szCs w:val="24"/>
              </w:rPr>
              <w:t xml:space="preserve"> индивидуальную работу с детьми в соответствии с задачами разных образовательных областей</w:t>
            </w:r>
          </w:p>
        </w:tc>
      </w:tr>
      <w:tr w:rsidR="001449A4" w:rsidRPr="00407121" w:rsidTr="00263E4C">
        <w:tc>
          <w:tcPr>
            <w:tcW w:w="10173" w:type="dxa"/>
            <w:gridSpan w:val="3"/>
          </w:tcPr>
          <w:p w:rsidR="001449A4" w:rsidRPr="00407121" w:rsidRDefault="001449A4" w:rsidP="00407121">
            <w:pPr>
              <w:ind w:left="57" w:firstLine="567"/>
              <w:jc w:val="both"/>
              <w:rPr>
                <w:rFonts w:cs="Times New Roman"/>
                <w:szCs w:val="24"/>
              </w:rPr>
            </w:pPr>
            <w:r w:rsidRPr="00407121">
              <w:rPr>
                <w:rFonts w:cs="Times New Roman"/>
                <w:szCs w:val="24"/>
              </w:rPr>
              <w:t>продуктивную деятельность детей по интересам детей (рисование, конструирование, лепка и другое)</w:t>
            </w:r>
          </w:p>
        </w:tc>
      </w:tr>
      <w:tr w:rsidR="001449A4" w:rsidRPr="00407121" w:rsidTr="00263E4C">
        <w:tc>
          <w:tcPr>
            <w:tcW w:w="10173" w:type="dxa"/>
            <w:gridSpan w:val="3"/>
          </w:tcPr>
          <w:p w:rsidR="001449A4" w:rsidRPr="00407121" w:rsidRDefault="00ED191F" w:rsidP="00407121">
            <w:pPr>
              <w:ind w:left="57" w:firstLine="567"/>
              <w:jc w:val="both"/>
              <w:rPr>
                <w:rFonts w:cs="Times New Roman"/>
                <w:szCs w:val="24"/>
              </w:rPr>
            </w:pPr>
            <w:r w:rsidRPr="00407121">
              <w:rPr>
                <w:rFonts w:cs="Times New Roman"/>
                <w:szCs w:val="24"/>
              </w:rPr>
              <w:t xml:space="preserve"> оздоровительные и закаливающие процедуры, здоровьесберегающие мероприятия, двигательную деятельность (подвижные игры, гимнастика и другое)</w:t>
            </w:r>
          </w:p>
        </w:tc>
      </w:tr>
      <w:tr w:rsidR="001449A4" w:rsidRPr="00407121" w:rsidTr="00263E4C">
        <w:tc>
          <w:tcPr>
            <w:tcW w:w="10173" w:type="dxa"/>
            <w:gridSpan w:val="3"/>
          </w:tcPr>
          <w:p w:rsidR="001449A4" w:rsidRPr="00407121" w:rsidRDefault="00ED191F" w:rsidP="00407121">
            <w:pPr>
              <w:ind w:left="57" w:firstLine="567"/>
              <w:jc w:val="both"/>
              <w:rPr>
                <w:rFonts w:cs="Times New Roman"/>
                <w:szCs w:val="24"/>
              </w:rPr>
            </w:pPr>
            <w:r w:rsidRPr="00407121">
              <w:rPr>
                <w:rFonts w:cs="Times New Roman"/>
                <w:i/>
                <w:szCs w:val="24"/>
              </w:rPr>
              <w:t xml:space="preserve">Занятие </w:t>
            </w:r>
            <w:r w:rsidRPr="00407121">
              <w:rPr>
                <w:rFonts w:cs="Times New Roman"/>
                <w:szCs w:val="24"/>
              </w:rPr>
              <w:t>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tc>
      </w:tr>
      <w:tr w:rsidR="00ED191F" w:rsidRPr="00407121" w:rsidTr="00263E4C">
        <w:tc>
          <w:tcPr>
            <w:tcW w:w="10173" w:type="dxa"/>
            <w:gridSpan w:val="3"/>
          </w:tcPr>
          <w:p w:rsidR="00424C0C" w:rsidRPr="00407121" w:rsidRDefault="00ED191F" w:rsidP="00407121">
            <w:pPr>
              <w:ind w:left="57" w:firstLine="567"/>
              <w:jc w:val="both"/>
              <w:rPr>
                <w:rFonts w:cs="Times New Roman"/>
                <w:szCs w:val="24"/>
              </w:rPr>
            </w:pPr>
            <w:r w:rsidRPr="00407121">
              <w:rPr>
                <w:rFonts w:cs="Times New Roman"/>
                <w:szCs w:val="24"/>
              </w:rPr>
              <w:t xml:space="preserve">Занятие является формой организации обучения, наряду: </w:t>
            </w:r>
          </w:p>
          <w:p w:rsidR="00424C0C" w:rsidRPr="00407121" w:rsidRDefault="00ED191F" w:rsidP="00407121">
            <w:pPr>
              <w:ind w:left="57" w:firstLine="567"/>
              <w:jc w:val="both"/>
              <w:rPr>
                <w:rFonts w:cs="Times New Roman"/>
                <w:szCs w:val="24"/>
              </w:rPr>
            </w:pPr>
            <w:r w:rsidRPr="00407121">
              <w:rPr>
                <w:rFonts w:cs="Times New Roman"/>
                <w:szCs w:val="24"/>
              </w:rPr>
              <w:t xml:space="preserve"> с экскурсиями, </w:t>
            </w:r>
          </w:p>
          <w:p w:rsidR="00424C0C" w:rsidRPr="00407121" w:rsidRDefault="00ED191F" w:rsidP="00407121">
            <w:pPr>
              <w:ind w:left="57" w:firstLine="567"/>
              <w:jc w:val="both"/>
              <w:rPr>
                <w:rFonts w:cs="Times New Roman"/>
                <w:szCs w:val="24"/>
              </w:rPr>
            </w:pPr>
            <w:r w:rsidRPr="00407121">
              <w:rPr>
                <w:rFonts w:cs="Times New Roman"/>
                <w:szCs w:val="24"/>
              </w:rPr>
              <w:t xml:space="preserve">дидактическими играми, </w:t>
            </w:r>
          </w:p>
          <w:p w:rsidR="00ED191F" w:rsidRPr="00407121" w:rsidRDefault="00ED191F" w:rsidP="00407121">
            <w:pPr>
              <w:ind w:left="57" w:firstLine="567"/>
              <w:jc w:val="both"/>
              <w:rPr>
                <w:rFonts w:cs="Times New Roman"/>
                <w:i/>
                <w:szCs w:val="24"/>
              </w:rPr>
            </w:pPr>
            <w:r w:rsidRPr="00407121">
              <w:rPr>
                <w:rFonts w:cs="Times New Roman"/>
                <w:szCs w:val="24"/>
              </w:rPr>
              <w:t xml:space="preserve"> играми-путешествиями и другими</w:t>
            </w:r>
          </w:p>
        </w:tc>
      </w:tr>
      <w:tr w:rsidR="00424C0C" w:rsidRPr="00407121" w:rsidTr="00263E4C">
        <w:tc>
          <w:tcPr>
            <w:tcW w:w="10173" w:type="dxa"/>
            <w:gridSpan w:val="3"/>
          </w:tcPr>
          <w:p w:rsidR="00424C0C" w:rsidRPr="00407121" w:rsidRDefault="00424C0C" w:rsidP="00407121">
            <w:pPr>
              <w:ind w:left="57" w:firstLine="567"/>
              <w:jc w:val="both"/>
              <w:rPr>
                <w:rFonts w:cs="Times New Roman"/>
                <w:szCs w:val="24"/>
              </w:rPr>
            </w:pPr>
            <w:r w:rsidRPr="00407121">
              <w:rPr>
                <w:rFonts w:cs="Times New Roman"/>
                <w:szCs w:val="24"/>
              </w:rPr>
              <w:t xml:space="preserve">Занятие может проводиться в виде: </w:t>
            </w:r>
          </w:p>
          <w:p w:rsidR="00424C0C" w:rsidRPr="00407121" w:rsidRDefault="00424C0C" w:rsidP="00407121">
            <w:pPr>
              <w:ind w:left="57" w:firstLine="567"/>
              <w:jc w:val="both"/>
              <w:rPr>
                <w:rFonts w:cs="Times New Roman"/>
                <w:szCs w:val="24"/>
              </w:rPr>
            </w:pPr>
            <w:r w:rsidRPr="00407121">
              <w:rPr>
                <w:rFonts w:cs="Times New Roman"/>
                <w:szCs w:val="24"/>
              </w:rPr>
              <w:t xml:space="preserve"> образовательных ситуаций, тематических событий; </w:t>
            </w:r>
          </w:p>
          <w:p w:rsidR="00424C0C" w:rsidRPr="00407121" w:rsidRDefault="00424C0C" w:rsidP="00407121">
            <w:pPr>
              <w:ind w:left="57" w:firstLine="567"/>
              <w:jc w:val="both"/>
              <w:rPr>
                <w:rFonts w:cs="Times New Roman"/>
                <w:szCs w:val="24"/>
              </w:rPr>
            </w:pPr>
            <w:r w:rsidRPr="00407121">
              <w:rPr>
                <w:rFonts w:cs="Times New Roman"/>
                <w:szCs w:val="24"/>
              </w:rPr>
              <w:t xml:space="preserve"> проектной деятельности; </w:t>
            </w:r>
          </w:p>
          <w:p w:rsidR="00424C0C" w:rsidRPr="00407121" w:rsidRDefault="00424C0C" w:rsidP="00407121">
            <w:pPr>
              <w:ind w:left="57" w:firstLine="567"/>
              <w:jc w:val="both"/>
              <w:rPr>
                <w:rFonts w:cs="Times New Roman"/>
                <w:szCs w:val="24"/>
              </w:rPr>
            </w:pPr>
            <w:r w:rsidRPr="00407121">
              <w:rPr>
                <w:rFonts w:cs="Times New Roman"/>
                <w:szCs w:val="24"/>
              </w:rPr>
              <w:t xml:space="preserve"> проблемно-обучающих ситуаций, интегрирующих содержание образовательных областей; </w:t>
            </w:r>
          </w:p>
          <w:p w:rsidR="00424C0C" w:rsidRPr="00407121" w:rsidRDefault="00424C0C" w:rsidP="00407121">
            <w:pPr>
              <w:ind w:left="57" w:firstLine="567"/>
              <w:jc w:val="both"/>
              <w:rPr>
                <w:rFonts w:cs="Times New Roman"/>
                <w:szCs w:val="24"/>
              </w:rPr>
            </w:pPr>
            <w:r w:rsidRPr="00407121">
              <w:rPr>
                <w:rFonts w:cs="Times New Roman"/>
                <w:szCs w:val="24"/>
              </w:rPr>
              <w:t xml:space="preserve"> творческих и исследовательских проектов и так далее</w:t>
            </w:r>
          </w:p>
        </w:tc>
      </w:tr>
      <w:tr w:rsidR="00424C0C" w:rsidRPr="00407121" w:rsidTr="00263E4C">
        <w:tc>
          <w:tcPr>
            <w:tcW w:w="10173" w:type="dxa"/>
            <w:gridSpan w:val="3"/>
          </w:tcPr>
          <w:p w:rsidR="00424C0C" w:rsidRPr="00407121" w:rsidRDefault="00424C0C" w:rsidP="00407121">
            <w:pPr>
              <w:ind w:left="57" w:firstLine="567"/>
              <w:jc w:val="both"/>
              <w:rPr>
                <w:rFonts w:cs="Times New Roman"/>
                <w:szCs w:val="24"/>
              </w:rPr>
            </w:pPr>
            <w:r w:rsidRPr="00407121">
              <w:rPr>
                <w:rFonts w:cs="Times New Roman"/>
                <w:szCs w:val="24"/>
              </w:rPr>
              <w:t>В рамках отведенного времени педагог может организовывать образовательную деятельность с учетом:  интересов детей,  желаний детей, образовательных потребностей детей</w:t>
            </w:r>
          </w:p>
        </w:tc>
      </w:tr>
      <w:tr w:rsidR="00424C0C" w:rsidRPr="00407121" w:rsidTr="00263E4C">
        <w:tc>
          <w:tcPr>
            <w:tcW w:w="10173" w:type="dxa"/>
            <w:gridSpan w:val="3"/>
          </w:tcPr>
          <w:p w:rsidR="00424C0C" w:rsidRPr="00407121" w:rsidRDefault="00424C0C" w:rsidP="00407121">
            <w:pPr>
              <w:ind w:left="57" w:firstLine="567"/>
              <w:jc w:val="both"/>
              <w:rPr>
                <w:rFonts w:cs="Times New Roman"/>
                <w:szCs w:val="24"/>
              </w:rPr>
            </w:pPr>
            <w:r w:rsidRPr="00407121">
              <w:rPr>
                <w:rFonts w:cs="Times New Roman"/>
                <w:szCs w:val="24"/>
              </w:rPr>
              <w:t xml:space="preserve">Включение детей дошкольного возраста в процесс: </w:t>
            </w:r>
          </w:p>
          <w:p w:rsidR="00424C0C" w:rsidRPr="00407121" w:rsidRDefault="00424C0C" w:rsidP="00407121">
            <w:pPr>
              <w:ind w:left="57" w:firstLine="567"/>
              <w:jc w:val="both"/>
              <w:rPr>
                <w:rFonts w:cs="Times New Roman"/>
                <w:szCs w:val="24"/>
              </w:rPr>
            </w:pPr>
            <w:r w:rsidRPr="00407121">
              <w:rPr>
                <w:rFonts w:cs="Times New Roman"/>
                <w:szCs w:val="24"/>
              </w:rPr>
              <w:t xml:space="preserve"> сотворчества, </w:t>
            </w:r>
          </w:p>
          <w:p w:rsidR="00424C0C" w:rsidRPr="00407121" w:rsidRDefault="00424C0C" w:rsidP="00407121">
            <w:pPr>
              <w:ind w:left="57" w:firstLine="567"/>
              <w:jc w:val="both"/>
              <w:rPr>
                <w:rFonts w:cs="Times New Roman"/>
                <w:szCs w:val="24"/>
              </w:rPr>
            </w:pPr>
            <w:r w:rsidRPr="00407121">
              <w:rPr>
                <w:rFonts w:cs="Times New Roman"/>
                <w:szCs w:val="24"/>
              </w:rPr>
              <w:t xml:space="preserve"> содействия, </w:t>
            </w:r>
          </w:p>
          <w:p w:rsidR="00424C0C" w:rsidRPr="00407121" w:rsidRDefault="00424C0C" w:rsidP="00407121">
            <w:pPr>
              <w:ind w:left="57" w:firstLine="567"/>
              <w:jc w:val="both"/>
              <w:rPr>
                <w:rFonts w:cs="Times New Roman"/>
                <w:szCs w:val="24"/>
              </w:rPr>
            </w:pPr>
            <w:r w:rsidRPr="00407121">
              <w:rPr>
                <w:rFonts w:cs="Times New Roman"/>
                <w:szCs w:val="24"/>
              </w:rPr>
              <w:t xml:space="preserve"> сопереживания</w:t>
            </w:r>
          </w:p>
        </w:tc>
      </w:tr>
      <w:tr w:rsidR="00424C0C" w:rsidRPr="00407121" w:rsidTr="00263E4C">
        <w:tc>
          <w:tcPr>
            <w:tcW w:w="10173" w:type="dxa"/>
            <w:gridSpan w:val="3"/>
          </w:tcPr>
          <w:p w:rsidR="00424C0C" w:rsidRPr="00407121" w:rsidRDefault="00424C0C" w:rsidP="00407121">
            <w:pPr>
              <w:ind w:left="57" w:firstLine="567"/>
              <w:jc w:val="both"/>
              <w:rPr>
                <w:rFonts w:cs="Times New Roman"/>
                <w:szCs w:val="24"/>
              </w:rPr>
            </w:pPr>
            <w:r w:rsidRPr="00407121">
              <w:rPr>
                <w:rFonts w:cs="Times New Roman"/>
                <w:szCs w:val="24"/>
              </w:rPr>
              <w:lastRenderedPageBreak/>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(п.24.14 ФОП ДО)</w:t>
            </w:r>
          </w:p>
        </w:tc>
      </w:tr>
      <w:tr w:rsidR="00424C0C" w:rsidRPr="00407121" w:rsidTr="00263E4C">
        <w:tc>
          <w:tcPr>
            <w:tcW w:w="2150" w:type="dxa"/>
            <w:gridSpan w:val="2"/>
          </w:tcPr>
          <w:p w:rsidR="00424C0C" w:rsidRPr="00407121" w:rsidRDefault="00424C0C" w:rsidP="00407121">
            <w:pPr>
              <w:ind w:left="57" w:firstLine="567"/>
              <w:jc w:val="both"/>
              <w:rPr>
                <w:rFonts w:cs="Times New Roman"/>
                <w:szCs w:val="24"/>
              </w:rPr>
            </w:pPr>
            <w:r w:rsidRPr="00B54B47">
              <w:rPr>
                <w:rFonts w:cs="Times New Roman"/>
                <w:b/>
                <w:i/>
                <w:szCs w:val="24"/>
              </w:rPr>
              <w:t>Образовательная деятельность, осуществляемая во время прогулки</w:t>
            </w:r>
            <w:r w:rsidRPr="00B54B47">
              <w:rPr>
                <w:rFonts w:cs="Times New Roman"/>
                <w:b/>
                <w:szCs w:val="24"/>
              </w:rPr>
              <w:t xml:space="preserve">, </w:t>
            </w:r>
            <w:r w:rsidRPr="00407121">
              <w:rPr>
                <w:rFonts w:cs="Times New Roman"/>
                <w:szCs w:val="24"/>
              </w:rPr>
              <w:t>включает:</w:t>
            </w:r>
          </w:p>
        </w:tc>
        <w:tc>
          <w:tcPr>
            <w:tcW w:w="8023" w:type="dxa"/>
          </w:tcPr>
          <w:p w:rsidR="00424C0C" w:rsidRPr="00407121" w:rsidRDefault="00424C0C" w:rsidP="00407121">
            <w:pPr>
              <w:ind w:left="57" w:firstLine="567"/>
              <w:jc w:val="both"/>
              <w:rPr>
                <w:rFonts w:cs="Times New Roman"/>
                <w:szCs w:val="24"/>
              </w:rPr>
            </w:pPr>
            <w:r w:rsidRPr="00407121">
              <w:rPr>
                <w:rFonts w:cs="Times New Roman"/>
                <w:szCs w:val="24"/>
              </w:rPr>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424C0C" w:rsidRPr="00407121" w:rsidRDefault="00424C0C" w:rsidP="00407121">
            <w:pPr>
              <w:ind w:left="57" w:firstLine="567"/>
              <w:jc w:val="both"/>
              <w:rPr>
                <w:rFonts w:cs="Times New Roman"/>
                <w:szCs w:val="24"/>
              </w:rPr>
            </w:pPr>
            <w:r w:rsidRPr="00407121">
              <w:rPr>
                <w:rFonts w:cs="Times New Roman"/>
                <w:szCs w:val="24"/>
              </w:rPr>
              <w:t xml:space="preserve">- подвижные игры и спортивные упражнения, направленные на оптимизацию режима двигательной активности и укрепление здоровья детей; </w:t>
            </w:r>
          </w:p>
          <w:p w:rsidR="00424C0C" w:rsidRPr="00407121" w:rsidRDefault="00424C0C" w:rsidP="00407121">
            <w:pPr>
              <w:ind w:left="57" w:firstLine="567"/>
              <w:jc w:val="both"/>
              <w:rPr>
                <w:rFonts w:cs="Times New Roman"/>
                <w:szCs w:val="24"/>
              </w:rPr>
            </w:pPr>
            <w:r w:rsidRPr="00407121">
              <w:rPr>
                <w:rFonts w:cs="Times New Roman"/>
                <w:szCs w:val="24"/>
              </w:rPr>
              <w:t xml:space="preserve">- экспериментирование с объектами неживой природы; </w:t>
            </w:r>
          </w:p>
          <w:p w:rsidR="00424C0C" w:rsidRPr="00407121" w:rsidRDefault="00424C0C" w:rsidP="00407121">
            <w:pPr>
              <w:ind w:left="57" w:firstLine="567"/>
              <w:jc w:val="both"/>
              <w:rPr>
                <w:rFonts w:cs="Times New Roman"/>
                <w:szCs w:val="24"/>
              </w:rPr>
            </w:pPr>
            <w:r w:rsidRPr="00407121">
              <w:rPr>
                <w:rFonts w:cs="Times New Roman"/>
                <w:szCs w:val="24"/>
              </w:rPr>
              <w:t xml:space="preserve">- сюжетно-ролевые и конструктивные игры (с песком, со снегом, с природным материалом); </w:t>
            </w:r>
          </w:p>
          <w:p w:rsidR="00424C0C" w:rsidRPr="00407121" w:rsidRDefault="00424C0C" w:rsidP="00407121">
            <w:pPr>
              <w:ind w:left="57" w:firstLine="567"/>
              <w:jc w:val="both"/>
              <w:rPr>
                <w:rFonts w:cs="Times New Roman"/>
                <w:szCs w:val="24"/>
              </w:rPr>
            </w:pPr>
            <w:r w:rsidRPr="00407121">
              <w:rPr>
                <w:rFonts w:cs="Times New Roman"/>
                <w:szCs w:val="24"/>
              </w:rPr>
              <w:t xml:space="preserve">- элементарную трудовую деятельность детей на участке ДОО; </w:t>
            </w:r>
          </w:p>
          <w:p w:rsidR="00424C0C" w:rsidRPr="00407121" w:rsidRDefault="00424C0C" w:rsidP="00407121">
            <w:pPr>
              <w:ind w:left="57" w:firstLine="567"/>
              <w:jc w:val="both"/>
              <w:rPr>
                <w:rFonts w:cs="Times New Roman"/>
                <w:szCs w:val="24"/>
              </w:rPr>
            </w:pPr>
            <w:r w:rsidRPr="00407121">
              <w:rPr>
                <w:rFonts w:cs="Times New Roman"/>
                <w:szCs w:val="24"/>
              </w:rPr>
              <w:t xml:space="preserve">- свободное общение педагога с детьми, индивидуальную работу; </w:t>
            </w:r>
          </w:p>
          <w:p w:rsidR="00424C0C" w:rsidRPr="00407121" w:rsidRDefault="00424C0C" w:rsidP="00407121">
            <w:pPr>
              <w:ind w:left="57" w:firstLine="567"/>
              <w:jc w:val="both"/>
              <w:rPr>
                <w:rFonts w:cs="Times New Roman"/>
                <w:szCs w:val="24"/>
              </w:rPr>
            </w:pPr>
            <w:r w:rsidRPr="00407121">
              <w:rPr>
                <w:rFonts w:cs="Times New Roman"/>
                <w:szCs w:val="24"/>
              </w:rPr>
              <w:t>- проведение спортивных праздников (при необходимости)</w:t>
            </w:r>
          </w:p>
        </w:tc>
      </w:tr>
      <w:tr w:rsidR="00424C0C" w:rsidRPr="00407121" w:rsidTr="00263E4C">
        <w:tc>
          <w:tcPr>
            <w:tcW w:w="2150" w:type="dxa"/>
            <w:gridSpan w:val="2"/>
          </w:tcPr>
          <w:p w:rsidR="00424C0C" w:rsidRPr="00407121" w:rsidRDefault="00424C0C" w:rsidP="00407121">
            <w:pPr>
              <w:ind w:left="57" w:firstLine="567"/>
              <w:jc w:val="both"/>
              <w:rPr>
                <w:rFonts w:cs="Times New Roman"/>
                <w:szCs w:val="24"/>
              </w:rPr>
            </w:pPr>
            <w:r w:rsidRPr="00B54B47">
              <w:rPr>
                <w:rFonts w:cs="Times New Roman"/>
                <w:b/>
                <w:i/>
                <w:szCs w:val="24"/>
              </w:rPr>
              <w:t>Образовательная деятельность, осуществляемая во вторую половину дня</w:t>
            </w:r>
            <w:r w:rsidRPr="00407121">
              <w:rPr>
                <w:rFonts w:cs="Times New Roman"/>
                <w:i/>
                <w:szCs w:val="24"/>
              </w:rPr>
              <w:t>,</w:t>
            </w:r>
            <w:r w:rsidRPr="00407121">
              <w:rPr>
                <w:rFonts w:cs="Times New Roman"/>
                <w:szCs w:val="24"/>
              </w:rPr>
              <w:t xml:space="preserve"> может включать:</w:t>
            </w:r>
          </w:p>
        </w:tc>
        <w:tc>
          <w:tcPr>
            <w:tcW w:w="8023" w:type="dxa"/>
          </w:tcPr>
          <w:p w:rsidR="00424C0C" w:rsidRPr="00407121" w:rsidRDefault="00424C0C" w:rsidP="00407121">
            <w:pPr>
              <w:ind w:left="57" w:firstLine="567"/>
              <w:jc w:val="both"/>
              <w:rPr>
                <w:rFonts w:cs="Times New Roman"/>
                <w:szCs w:val="24"/>
              </w:rPr>
            </w:pPr>
            <w:r w:rsidRPr="00407121">
              <w:rPr>
                <w:rFonts w:cs="Times New Roman"/>
                <w:szCs w:val="24"/>
              </w:rPr>
              <w:t xml:space="preserve">-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w:t>
            </w:r>
          </w:p>
          <w:p w:rsidR="00424C0C" w:rsidRPr="00407121" w:rsidRDefault="00424C0C" w:rsidP="00407121">
            <w:pPr>
              <w:ind w:left="57" w:firstLine="567"/>
              <w:jc w:val="both"/>
              <w:rPr>
                <w:rFonts w:cs="Times New Roman"/>
                <w:szCs w:val="24"/>
              </w:rPr>
            </w:pPr>
            <w:r w:rsidRPr="00407121">
              <w:rPr>
                <w:rFonts w:cs="Times New Roman"/>
                <w:szCs w:val="24"/>
              </w:rPr>
              <w:t xml:space="preserve">-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 </w:t>
            </w:r>
          </w:p>
          <w:p w:rsidR="00424C0C" w:rsidRPr="00407121" w:rsidRDefault="00424C0C" w:rsidP="00407121">
            <w:pPr>
              <w:ind w:left="57" w:firstLine="567"/>
              <w:jc w:val="both"/>
              <w:rPr>
                <w:rFonts w:cs="Times New Roman"/>
                <w:szCs w:val="24"/>
              </w:rPr>
            </w:pPr>
            <w:r w:rsidRPr="00407121">
              <w:rPr>
                <w:rFonts w:cs="Times New Roman"/>
                <w:szCs w:val="24"/>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424C0C" w:rsidRPr="00407121" w:rsidRDefault="00424C0C" w:rsidP="00407121">
            <w:pPr>
              <w:ind w:left="57" w:firstLine="567"/>
              <w:jc w:val="both"/>
              <w:rPr>
                <w:rFonts w:cs="Times New Roman"/>
                <w:szCs w:val="24"/>
              </w:rPr>
            </w:pPr>
            <w:r w:rsidRPr="00407121">
              <w:rPr>
                <w:rFonts w:cs="Times New Roman"/>
                <w:szCs w:val="24"/>
              </w:rPr>
              <w:t xml:space="preserve">- опыты и эксперименты, практико-ориентированные проекты, коллекционирование и другое; </w:t>
            </w:r>
          </w:p>
          <w:p w:rsidR="00424C0C" w:rsidRPr="00407121" w:rsidRDefault="00424C0C" w:rsidP="00407121">
            <w:pPr>
              <w:ind w:left="57" w:firstLine="567"/>
              <w:jc w:val="both"/>
              <w:rPr>
                <w:rFonts w:cs="Times New Roman"/>
                <w:szCs w:val="24"/>
              </w:rPr>
            </w:pPr>
            <w:r w:rsidRPr="00407121">
              <w:rPr>
                <w:rFonts w:cs="Times New Roman"/>
                <w:szCs w:val="24"/>
              </w:rPr>
              <w:t xml:space="preserve">- чтение художественной литературы, прослушивание аудиозаписей лучших образов чтения, рассматривание иллюстраций, просмотр мультфильмов и так далее; </w:t>
            </w:r>
          </w:p>
          <w:p w:rsidR="00424C0C" w:rsidRPr="00407121" w:rsidRDefault="00424C0C" w:rsidP="00407121">
            <w:pPr>
              <w:ind w:left="57" w:firstLine="567"/>
              <w:jc w:val="both"/>
              <w:rPr>
                <w:rFonts w:cs="Times New Roman"/>
                <w:szCs w:val="24"/>
              </w:rPr>
            </w:pPr>
            <w:r w:rsidRPr="00407121">
              <w:rPr>
                <w:rFonts w:cs="Times New Roman"/>
                <w:szCs w:val="24"/>
              </w:rPr>
              <w:t xml:space="preserve">- слушание и исполнение музыкальных произведений, музыкально-ритмические движения, музыкальные игры и импровизации; </w:t>
            </w:r>
          </w:p>
          <w:p w:rsidR="00424C0C" w:rsidRPr="00407121" w:rsidRDefault="00424C0C" w:rsidP="00407121">
            <w:pPr>
              <w:ind w:left="57" w:firstLine="567"/>
              <w:jc w:val="both"/>
              <w:rPr>
                <w:rFonts w:cs="Times New Roman"/>
                <w:szCs w:val="24"/>
              </w:rPr>
            </w:pPr>
            <w:r w:rsidRPr="00407121">
              <w:rPr>
                <w:rFonts w:cs="Times New Roman"/>
                <w:szCs w:val="24"/>
              </w:rPr>
              <w:t xml:space="preserve">-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p>
          <w:p w:rsidR="00424C0C" w:rsidRPr="00407121" w:rsidRDefault="00424C0C" w:rsidP="00407121">
            <w:pPr>
              <w:ind w:left="57" w:firstLine="567"/>
              <w:jc w:val="both"/>
              <w:rPr>
                <w:rFonts w:cs="Times New Roman"/>
                <w:szCs w:val="24"/>
              </w:rPr>
            </w:pPr>
            <w:r w:rsidRPr="00407121">
              <w:rPr>
                <w:rFonts w:cs="Times New Roman"/>
                <w:szCs w:val="24"/>
              </w:rPr>
              <w:t xml:space="preserve">- индивидуальную работу по всем видам деятельности и образовательным областям; </w:t>
            </w:r>
          </w:p>
          <w:p w:rsidR="00424C0C" w:rsidRPr="00407121" w:rsidRDefault="00424C0C" w:rsidP="00407121">
            <w:pPr>
              <w:ind w:left="57" w:firstLine="567"/>
              <w:jc w:val="both"/>
              <w:rPr>
                <w:rFonts w:cs="Times New Roman"/>
                <w:szCs w:val="24"/>
              </w:rPr>
            </w:pPr>
            <w:r w:rsidRPr="00407121">
              <w:rPr>
                <w:rFonts w:cs="Times New Roman"/>
                <w:szCs w:val="24"/>
              </w:rPr>
              <w:t>- работу с родителями (законными представителями)</w:t>
            </w:r>
          </w:p>
        </w:tc>
      </w:tr>
      <w:tr w:rsidR="00424C0C" w:rsidRPr="00407121" w:rsidTr="00263E4C">
        <w:tc>
          <w:tcPr>
            <w:tcW w:w="2150" w:type="dxa"/>
            <w:gridSpan w:val="2"/>
          </w:tcPr>
          <w:p w:rsidR="00424C0C" w:rsidRPr="00407121" w:rsidRDefault="00424C0C" w:rsidP="00407121">
            <w:pPr>
              <w:ind w:left="57" w:firstLine="567"/>
              <w:jc w:val="both"/>
              <w:rPr>
                <w:rFonts w:cs="Times New Roman"/>
                <w:szCs w:val="24"/>
              </w:rPr>
            </w:pPr>
            <w:r w:rsidRPr="00407121">
              <w:rPr>
                <w:rFonts w:cs="Times New Roman"/>
                <w:szCs w:val="24"/>
              </w:rPr>
              <w:t xml:space="preserve">Для организации </w:t>
            </w:r>
            <w:r w:rsidRPr="00B54B47">
              <w:rPr>
                <w:rFonts w:cs="Times New Roman"/>
                <w:b/>
                <w:i/>
                <w:szCs w:val="24"/>
              </w:rPr>
              <w:t>самостоятельной деятельности</w:t>
            </w:r>
            <w:r w:rsidRPr="00B54B47">
              <w:rPr>
                <w:rFonts w:cs="Times New Roman"/>
                <w:b/>
                <w:szCs w:val="24"/>
              </w:rPr>
              <w:t xml:space="preserve"> </w:t>
            </w:r>
            <w:r w:rsidRPr="00407121">
              <w:rPr>
                <w:rFonts w:cs="Times New Roman"/>
                <w:szCs w:val="24"/>
              </w:rPr>
              <w:t>детей в группе создаются различные центры активности</w:t>
            </w:r>
          </w:p>
        </w:tc>
        <w:tc>
          <w:tcPr>
            <w:tcW w:w="8023" w:type="dxa"/>
          </w:tcPr>
          <w:p w:rsidR="00424C0C" w:rsidRPr="00407121" w:rsidRDefault="00424C0C" w:rsidP="00407121">
            <w:pPr>
              <w:ind w:left="57" w:firstLine="567"/>
              <w:jc w:val="both"/>
              <w:rPr>
                <w:rFonts w:cs="Times New Roman"/>
                <w:szCs w:val="24"/>
              </w:rPr>
            </w:pPr>
            <w:r w:rsidRPr="00407121">
              <w:rPr>
                <w:rFonts w:cs="Times New Roman"/>
                <w:szCs w:val="24"/>
              </w:rPr>
              <w:t xml:space="preserve">-игровой, </w:t>
            </w:r>
          </w:p>
          <w:p w:rsidR="00424C0C" w:rsidRPr="00407121" w:rsidRDefault="00424C0C" w:rsidP="00407121">
            <w:pPr>
              <w:ind w:left="57" w:firstLine="567"/>
              <w:jc w:val="both"/>
              <w:rPr>
                <w:rFonts w:cs="Times New Roman"/>
                <w:szCs w:val="24"/>
              </w:rPr>
            </w:pPr>
            <w:r w:rsidRPr="00407121">
              <w:rPr>
                <w:rFonts w:cs="Times New Roman"/>
                <w:szCs w:val="24"/>
              </w:rPr>
              <w:t xml:space="preserve"> -литературный, </w:t>
            </w:r>
          </w:p>
          <w:p w:rsidR="00424C0C" w:rsidRPr="00407121" w:rsidRDefault="00424C0C" w:rsidP="00407121">
            <w:pPr>
              <w:ind w:left="57" w:firstLine="567"/>
              <w:jc w:val="both"/>
              <w:rPr>
                <w:rFonts w:cs="Times New Roman"/>
                <w:szCs w:val="24"/>
              </w:rPr>
            </w:pPr>
            <w:r w:rsidRPr="00407121">
              <w:rPr>
                <w:rFonts w:cs="Times New Roman"/>
                <w:szCs w:val="24"/>
              </w:rPr>
              <w:t xml:space="preserve">- спортивный, </w:t>
            </w:r>
          </w:p>
          <w:p w:rsidR="00424C0C" w:rsidRPr="00407121" w:rsidRDefault="00424C0C" w:rsidP="00407121">
            <w:pPr>
              <w:ind w:left="57" w:firstLine="567"/>
              <w:jc w:val="both"/>
              <w:rPr>
                <w:rFonts w:cs="Times New Roman"/>
                <w:szCs w:val="24"/>
              </w:rPr>
            </w:pPr>
            <w:r w:rsidRPr="00407121">
              <w:rPr>
                <w:rFonts w:cs="Times New Roman"/>
                <w:szCs w:val="24"/>
              </w:rPr>
              <w:t xml:space="preserve">- творчества, </w:t>
            </w:r>
          </w:p>
          <w:p w:rsidR="00424C0C" w:rsidRPr="00407121" w:rsidRDefault="00424C0C" w:rsidP="00407121">
            <w:pPr>
              <w:ind w:left="57" w:firstLine="567"/>
              <w:jc w:val="both"/>
              <w:rPr>
                <w:rFonts w:cs="Times New Roman"/>
                <w:szCs w:val="24"/>
              </w:rPr>
            </w:pPr>
            <w:r w:rsidRPr="00407121">
              <w:rPr>
                <w:rFonts w:cs="Times New Roman"/>
                <w:szCs w:val="24"/>
              </w:rPr>
              <w:t>- познания и др.</w:t>
            </w:r>
          </w:p>
        </w:tc>
      </w:tr>
      <w:tr w:rsidR="00424C0C" w:rsidRPr="00407121" w:rsidTr="00263E4C">
        <w:tc>
          <w:tcPr>
            <w:tcW w:w="10173" w:type="dxa"/>
            <w:gridSpan w:val="3"/>
          </w:tcPr>
          <w:p w:rsidR="00424C0C" w:rsidRPr="00407121" w:rsidRDefault="00424C0C" w:rsidP="00407121">
            <w:pPr>
              <w:ind w:left="57" w:firstLine="567"/>
              <w:jc w:val="both"/>
              <w:rPr>
                <w:rFonts w:cs="Times New Roman"/>
                <w:szCs w:val="24"/>
              </w:rPr>
            </w:pPr>
            <w:r w:rsidRPr="00407121">
              <w:rPr>
                <w:rFonts w:cs="Times New Roman"/>
                <w:szCs w:val="24"/>
              </w:rPr>
              <w:t>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tc>
      </w:tr>
      <w:tr w:rsidR="00424C0C" w:rsidRPr="00407121" w:rsidTr="00263E4C">
        <w:tc>
          <w:tcPr>
            <w:tcW w:w="2080" w:type="dxa"/>
          </w:tcPr>
          <w:p w:rsidR="00424C0C" w:rsidRPr="00407121" w:rsidRDefault="00424C0C" w:rsidP="00407121">
            <w:pPr>
              <w:ind w:left="57" w:firstLine="567"/>
              <w:jc w:val="both"/>
              <w:rPr>
                <w:rFonts w:cs="Times New Roman"/>
                <w:szCs w:val="24"/>
              </w:rPr>
            </w:pPr>
            <w:r w:rsidRPr="00407121">
              <w:rPr>
                <w:rFonts w:cs="Times New Roman"/>
                <w:szCs w:val="24"/>
              </w:rPr>
              <w:lastRenderedPageBreak/>
              <w:t>К культурным практикам относят</w:t>
            </w:r>
          </w:p>
        </w:tc>
        <w:tc>
          <w:tcPr>
            <w:tcW w:w="8093" w:type="dxa"/>
            <w:gridSpan w:val="2"/>
          </w:tcPr>
          <w:p w:rsidR="00424C0C" w:rsidRPr="00407121" w:rsidRDefault="00424C0C" w:rsidP="00407121">
            <w:pPr>
              <w:ind w:left="57" w:firstLine="567"/>
              <w:jc w:val="both"/>
              <w:rPr>
                <w:rFonts w:cs="Times New Roman"/>
                <w:szCs w:val="24"/>
              </w:rPr>
            </w:pPr>
            <w:r w:rsidRPr="00407121">
              <w:rPr>
                <w:rFonts w:cs="Times New Roman"/>
                <w:szCs w:val="24"/>
              </w:rPr>
              <w:t xml:space="preserve">-игровую, </w:t>
            </w:r>
          </w:p>
          <w:p w:rsidR="00424C0C" w:rsidRPr="00407121" w:rsidRDefault="00424C0C" w:rsidP="00407121">
            <w:pPr>
              <w:ind w:left="57" w:firstLine="567"/>
              <w:jc w:val="both"/>
              <w:rPr>
                <w:rFonts w:cs="Times New Roman"/>
                <w:szCs w:val="24"/>
              </w:rPr>
            </w:pPr>
            <w:r w:rsidRPr="00407121">
              <w:rPr>
                <w:rFonts w:cs="Times New Roman"/>
                <w:szCs w:val="24"/>
              </w:rPr>
              <w:t xml:space="preserve"> -продуктивную, </w:t>
            </w:r>
          </w:p>
          <w:p w:rsidR="00424C0C" w:rsidRPr="00407121" w:rsidRDefault="00424C0C" w:rsidP="00407121">
            <w:pPr>
              <w:ind w:left="57" w:firstLine="567"/>
              <w:jc w:val="both"/>
              <w:rPr>
                <w:rFonts w:cs="Times New Roman"/>
                <w:szCs w:val="24"/>
              </w:rPr>
            </w:pPr>
            <w:r w:rsidRPr="00407121">
              <w:rPr>
                <w:rFonts w:cs="Times New Roman"/>
                <w:szCs w:val="24"/>
              </w:rPr>
              <w:t xml:space="preserve">-познавательно-исследовательскую, </w:t>
            </w:r>
          </w:p>
          <w:p w:rsidR="00424C0C" w:rsidRPr="00407121" w:rsidRDefault="00424C0C" w:rsidP="00407121">
            <w:pPr>
              <w:ind w:left="57" w:firstLine="567"/>
              <w:jc w:val="both"/>
              <w:rPr>
                <w:rFonts w:cs="Times New Roman"/>
                <w:szCs w:val="24"/>
              </w:rPr>
            </w:pPr>
            <w:r w:rsidRPr="00407121">
              <w:rPr>
                <w:rFonts w:cs="Times New Roman"/>
                <w:szCs w:val="24"/>
              </w:rPr>
              <w:t>-коммуникативную, чтение художественной литературы.</w:t>
            </w:r>
          </w:p>
        </w:tc>
      </w:tr>
      <w:tr w:rsidR="00424C0C" w:rsidRPr="00407121" w:rsidTr="00263E4C">
        <w:tc>
          <w:tcPr>
            <w:tcW w:w="10173" w:type="dxa"/>
            <w:gridSpan w:val="3"/>
          </w:tcPr>
          <w:p w:rsidR="00424C0C" w:rsidRPr="00407121" w:rsidRDefault="00424C0C" w:rsidP="00407121">
            <w:pPr>
              <w:ind w:left="57" w:firstLine="567"/>
              <w:jc w:val="both"/>
              <w:rPr>
                <w:rFonts w:cs="Times New Roman"/>
                <w:szCs w:val="24"/>
              </w:rPr>
            </w:pPr>
            <w:r w:rsidRPr="00407121">
              <w:rPr>
                <w:rFonts w:cs="Times New Roman"/>
                <w:szCs w:val="24"/>
              </w:rPr>
              <w:t>Тематику культурных практик педагогу помогают определить детские вопросы, проявленный интерес к явлениям окружающей де</w:t>
            </w:r>
            <w:r w:rsidR="00263E4C" w:rsidRPr="00407121">
              <w:rPr>
                <w:rFonts w:cs="Times New Roman"/>
                <w:szCs w:val="24"/>
              </w:rPr>
              <w:t xml:space="preserve">йствительности или предметам, </w:t>
            </w:r>
            <w:r w:rsidRPr="00407121">
              <w:rPr>
                <w:rFonts w:cs="Times New Roman"/>
                <w:szCs w:val="24"/>
              </w:rPr>
              <w:t xml:space="preserve"> значимые события, неожиданные явления, художественная литература и другое. п. 24.21 ФОП ДО</w:t>
            </w:r>
          </w:p>
        </w:tc>
      </w:tr>
    </w:tbl>
    <w:p w:rsidR="00233B38" w:rsidRPr="00407121" w:rsidRDefault="00424C0C" w:rsidP="00407121">
      <w:pPr>
        <w:ind w:left="57" w:firstLine="567"/>
        <w:jc w:val="both"/>
        <w:rPr>
          <w:rFonts w:cs="Times New Roman"/>
          <w:szCs w:val="24"/>
        </w:rPr>
      </w:pPr>
      <w:r w:rsidRPr="00407121">
        <w:rPr>
          <w:rFonts w:cs="Times New Roman"/>
          <w:i/>
          <w:szCs w:val="24"/>
        </w:rPr>
        <w:t>Особенности образовательной деятельности разных видов и культурных практик в части программы, формируемой участниками образовательных отношений.</w:t>
      </w:r>
      <w:r w:rsidRPr="00407121">
        <w:rPr>
          <w:rFonts w:cs="Times New Roman"/>
          <w:szCs w:val="24"/>
        </w:rPr>
        <w:t xml:space="preserve"> </w:t>
      </w:r>
    </w:p>
    <w:p w:rsidR="001449A4" w:rsidRPr="00407121" w:rsidRDefault="00424C0C" w:rsidP="00407121">
      <w:pPr>
        <w:ind w:left="57" w:firstLine="567"/>
        <w:jc w:val="both"/>
        <w:rPr>
          <w:rFonts w:cs="Times New Roman"/>
          <w:szCs w:val="24"/>
        </w:rPr>
      </w:pPr>
      <w:r w:rsidRPr="00407121">
        <w:rPr>
          <w:rFonts w:cs="Times New Roman"/>
          <w:szCs w:val="24"/>
        </w:rPr>
        <w:t>Цифровизация образования как элемент общего образовательного пространства. Отбор цифрового образовательного контента производится в соответствии задачам развития. Дозированное использование современных технологий в совместной деятельности детей приводит к позитивным результатам, поскольку позволяет моделировать ситуации, недоступные детям непосредственно. Система дошкольного образования в образовательной организации нацелена то, чтобы у ребенка развивалась функциональная грамотность. Функциональная грамотность как средство раскрытия учебных навыков и возможностей знакома детям уже в 6-7 лет. Именно в этом возрасте создается базовая основа чтения, письма, математики и это является той почвой, которая впоследствии помогает будущему школьнику приобретать знания и учиться для себя, быть самостоятельным, уметь жить среди людей. Задача педагога помочь детям с легкостью воспринимать окружающий их мир, научить адаптироваться в любых ситуациях, быть инициативным, способным творчески мыслить, находить нестандартные решения и идти к поставленной цели. На начальном этапе обучения главное – развивать умение каждого ребенка мыслить с помощью таких логических приемов, как анализ, синтез, сравнение, обобщение, классификация. Каждая образовательная область участвует в развитии всех видов функциональной грамотности</w:t>
      </w:r>
    </w:p>
    <w:p w:rsidR="00424C0C" w:rsidRPr="00407121" w:rsidRDefault="00424C0C" w:rsidP="00407121">
      <w:pPr>
        <w:ind w:left="57" w:firstLine="567"/>
        <w:jc w:val="both"/>
        <w:rPr>
          <w:rFonts w:cs="Times New Roman"/>
          <w:b/>
          <w:szCs w:val="24"/>
        </w:rPr>
      </w:pPr>
      <w:r w:rsidRPr="00407121">
        <w:rPr>
          <w:rFonts w:cs="Times New Roman"/>
          <w:b/>
          <w:szCs w:val="24"/>
        </w:rPr>
        <w:t xml:space="preserve">3.6. Способы и направления поддержки детской инициативы </w:t>
      </w:r>
    </w:p>
    <w:p w:rsidR="00233B38" w:rsidRPr="00407121" w:rsidRDefault="00424C0C" w:rsidP="00407121">
      <w:pPr>
        <w:ind w:left="57" w:firstLine="567"/>
        <w:jc w:val="both"/>
        <w:rPr>
          <w:rFonts w:cs="Times New Roman"/>
          <w:szCs w:val="24"/>
        </w:rPr>
      </w:pPr>
      <w:r w:rsidRPr="00407121">
        <w:rPr>
          <w:rFonts w:cs="Times New Roman"/>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 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w:t>
      </w:r>
    </w:p>
    <w:p w:rsidR="00424C0C" w:rsidRPr="00407121" w:rsidRDefault="00424C0C" w:rsidP="00407121">
      <w:pPr>
        <w:ind w:left="57" w:firstLine="567"/>
        <w:jc w:val="both"/>
        <w:rPr>
          <w:rFonts w:cs="Times New Roman"/>
          <w:b/>
          <w:szCs w:val="24"/>
        </w:rPr>
      </w:pPr>
      <w:r w:rsidRPr="00407121">
        <w:rPr>
          <w:rFonts w:cs="Times New Roman"/>
          <w:szCs w:val="24"/>
        </w:rPr>
        <w:t xml:space="preserve"> </w:t>
      </w:r>
      <w:r w:rsidRPr="00407121">
        <w:rPr>
          <w:rFonts w:cs="Times New Roman"/>
          <w:b/>
          <w:szCs w:val="24"/>
        </w:rPr>
        <w:t>Самостоятельная инициативная деятельность</w:t>
      </w:r>
    </w:p>
    <w:tbl>
      <w:tblPr>
        <w:tblStyle w:val="ab"/>
        <w:tblW w:w="0" w:type="auto"/>
        <w:tblLook w:val="04A0" w:firstRow="1" w:lastRow="0" w:firstColumn="1" w:lastColumn="0" w:noHBand="0" w:noVBand="1"/>
      </w:tblPr>
      <w:tblGrid>
        <w:gridCol w:w="2891"/>
        <w:gridCol w:w="6453"/>
      </w:tblGrid>
      <w:tr w:rsidR="00424C0C" w:rsidRPr="00407121" w:rsidTr="00424C0C">
        <w:tc>
          <w:tcPr>
            <w:tcW w:w="2943" w:type="dxa"/>
          </w:tcPr>
          <w:p w:rsidR="00424C0C" w:rsidRPr="00407121" w:rsidRDefault="00424C0C" w:rsidP="00407121">
            <w:pPr>
              <w:ind w:left="57" w:firstLine="567"/>
              <w:jc w:val="both"/>
              <w:rPr>
                <w:rFonts w:cs="Times New Roman"/>
                <w:szCs w:val="24"/>
              </w:rPr>
            </w:pPr>
            <w:r w:rsidRPr="00407121">
              <w:rPr>
                <w:rFonts w:cs="Times New Roman"/>
                <w:szCs w:val="24"/>
              </w:rPr>
              <w:t>Любая деятельность ребенка в ДОО протекает в форме самостоятельной инициативной деятельности</w:t>
            </w:r>
          </w:p>
        </w:tc>
        <w:tc>
          <w:tcPr>
            <w:tcW w:w="6628" w:type="dxa"/>
          </w:tcPr>
          <w:p w:rsidR="008D35E1" w:rsidRPr="00407121" w:rsidRDefault="008D35E1" w:rsidP="00407121">
            <w:pPr>
              <w:ind w:left="57" w:firstLine="567"/>
              <w:jc w:val="both"/>
              <w:rPr>
                <w:rFonts w:cs="Times New Roman"/>
                <w:szCs w:val="24"/>
              </w:rPr>
            </w:pPr>
            <w:r w:rsidRPr="00407121">
              <w:rPr>
                <w:rFonts w:cs="Times New Roman"/>
                <w:szCs w:val="24"/>
              </w:rPr>
              <w:t>-</w:t>
            </w:r>
            <w:r w:rsidR="00424C0C" w:rsidRPr="00407121">
              <w:rPr>
                <w:rFonts w:cs="Times New Roman"/>
                <w:szCs w:val="24"/>
              </w:rPr>
              <w:t xml:space="preserve">самостоятельная исследовательская деятельность и экспериментирование; </w:t>
            </w:r>
          </w:p>
          <w:p w:rsidR="008D35E1" w:rsidRPr="00407121" w:rsidRDefault="008D35E1" w:rsidP="00407121">
            <w:pPr>
              <w:ind w:left="57" w:firstLine="567"/>
              <w:jc w:val="both"/>
              <w:rPr>
                <w:rFonts w:cs="Times New Roman"/>
                <w:szCs w:val="24"/>
              </w:rPr>
            </w:pPr>
            <w:r w:rsidRPr="00407121">
              <w:rPr>
                <w:rFonts w:cs="Times New Roman"/>
                <w:szCs w:val="24"/>
              </w:rPr>
              <w:t>-</w:t>
            </w:r>
            <w:r w:rsidR="00424C0C" w:rsidRPr="00407121">
              <w:rPr>
                <w:rFonts w:cs="Times New Roman"/>
                <w:szCs w:val="24"/>
              </w:rPr>
              <w:t xml:space="preserve"> свободные сюжетно-ролевые, театрализованные, режиссерские игры; </w:t>
            </w:r>
          </w:p>
          <w:p w:rsidR="008D35E1" w:rsidRPr="00407121" w:rsidRDefault="008D35E1" w:rsidP="00407121">
            <w:pPr>
              <w:ind w:left="57" w:firstLine="567"/>
              <w:jc w:val="both"/>
              <w:rPr>
                <w:rFonts w:cs="Times New Roman"/>
                <w:szCs w:val="24"/>
              </w:rPr>
            </w:pPr>
            <w:r w:rsidRPr="00407121">
              <w:rPr>
                <w:rFonts w:cs="Times New Roman"/>
                <w:szCs w:val="24"/>
              </w:rPr>
              <w:t>-</w:t>
            </w:r>
            <w:r w:rsidR="00424C0C" w:rsidRPr="00407121">
              <w:rPr>
                <w:rFonts w:cs="Times New Roman"/>
                <w:szCs w:val="24"/>
              </w:rPr>
              <w:t xml:space="preserve"> игры - импровизации и музыкальные игры; </w:t>
            </w:r>
          </w:p>
          <w:p w:rsidR="008D35E1" w:rsidRPr="00407121" w:rsidRDefault="008D35E1" w:rsidP="00407121">
            <w:pPr>
              <w:ind w:left="57" w:firstLine="567"/>
              <w:jc w:val="both"/>
              <w:rPr>
                <w:rFonts w:cs="Times New Roman"/>
                <w:szCs w:val="24"/>
              </w:rPr>
            </w:pPr>
            <w:r w:rsidRPr="00407121">
              <w:rPr>
                <w:rFonts w:cs="Times New Roman"/>
                <w:szCs w:val="24"/>
              </w:rPr>
              <w:t>-</w:t>
            </w:r>
            <w:r w:rsidR="00424C0C" w:rsidRPr="00407121">
              <w:rPr>
                <w:rFonts w:cs="Times New Roman"/>
                <w:szCs w:val="24"/>
              </w:rPr>
              <w:t xml:space="preserve"> речевые и словесные игры, игры с буквами, слогами, звуками; </w:t>
            </w:r>
          </w:p>
          <w:p w:rsidR="008D35E1" w:rsidRPr="00407121" w:rsidRDefault="008D35E1" w:rsidP="00407121">
            <w:pPr>
              <w:ind w:left="57" w:firstLine="567"/>
              <w:jc w:val="both"/>
              <w:rPr>
                <w:rFonts w:cs="Times New Roman"/>
                <w:szCs w:val="24"/>
              </w:rPr>
            </w:pPr>
            <w:r w:rsidRPr="00407121">
              <w:rPr>
                <w:rFonts w:cs="Times New Roman"/>
                <w:szCs w:val="24"/>
              </w:rPr>
              <w:t>-</w:t>
            </w:r>
            <w:r w:rsidR="00424C0C" w:rsidRPr="00407121">
              <w:rPr>
                <w:rFonts w:cs="Times New Roman"/>
                <w:szCs w:val="24"/>
              </w:rPr>
              <w:t xml:space="preserve"> логические игры, развивающие игры математического содержания; </w:t>
            </w:r>
          </w:p>
          <w:p w:rsidR="008D35E1" w:rsidRPr="00407121" w:rsidRDefault="008D35E1" w:rsidP="00407121">
            <w:pPr>
              <w:ind w:left="57" w:firstLine="567"/>
              <w:jc w:val="both"/>
              <w:rPr>
                <w:rFonts w:cs="Times New Roman"/>
                <w:szCs w:val="24"/>
              </w:rPr>
            </w:pPr>
            <w:r w:rsidRPr="00407121">
              <w:rPr>
                <w:rFonts w:cs="Times New Roman"/>
                <w:szCs w:val="24"/>
              </w:rPr>
              <w:t>-</w:t>
            </w:r>
            <w:r w:rsidR="00424C0C" w:rsidRPr="00407121">
              <w:rPr>
                <w:rFonts w:cs="Times New Roman"/>
                <w:szCs w:val="24"/>
              </w:rPr>
              <w:t xml:space="preserve"> самостоятельная де</w:t>
            </w:r>
            <w:r w:rsidRPr="00407121">
              <w:rPr>
                <w:rFonts w:cs="Times New Roman"/>
                <w:szCs w:val="24"/>
              </w:rPr>
              <w:t xml:space="preserve">ятельность в книжном уголке; </w:t>
            </w:r>
          </w:p>
          <w:p w:rsidR="008D35E1" w:rsidRPr="00407121" w:rsidRDefault="008D35E1" w:rsidP="00407121">
            <w:pPr>
              <w:ind w:left="57" w:firstLine="567"/>
              <w:jc w:val="both"/>
              <w:rPr>
                <w:rFonts w:cs="Times New Roman"/>
                <w:szCs w:val="24"/>
              </w:rPr>
            </w:pPr>
            <w:r w:rsidRPr="00407121">
              <w:rPr>
                <w:rFonts w:cs="Times New Roman"/>
                <w:szCs w:val="24"/>
              </w:rPr>
              <w:t>-</w:t>
            </w:r>
            <w:r w:rsidR="00424C0C" w:rsidRPr="00407121">
              <w:rPr>
                <w:rFonts w:cs="Times New Roman"/>
                <w:szCs w:val="24"/>
              </w:rPr>
              <w:t xml:space="preserve"> самостоятельная изобразительная деятельность, конструирование; </w:t>
            </w:r>
          </w:p>
          <w:p w:rsidR="00424C0C" w:rsidRPr="00407121" w:rsidRDefault="008D35E1" w:rsidP="00407121">
            <w:pPr>
              <w:ind w:left="57" w:firstLine="567"/>
              <w:jc w:val="both"/>
              <w:rPr>
                <w:rFonts w:cs="Times New Roman"/>
                <w:szCs w:val="24"/>
              </w:rPr>
            </w:pPr>
            <w:r w:rsidRPr="00407121">
              <w:rPr>
                <w:rFonts w:cs="Times New Roman"/>
                <w:szCs w:val="24"/>
              </w:rPr>
              <w:t>-</w:t>
            </w:r>
            <w:r w:rsidR="00424C0C" w:rsidRPr="00407121">
              <w:rPr>
                <w:rFonts w:cs="Times New Roman"/>
                <w:szCs w:val="24"/>
              </w:rPr>
              <w:t xml:space="preserve"> самостоятельная двигательная деятельность, подвижные игры, выполнение ритмических и танцевальных движений</w:t>
            </w:r>
          </w:p>
        </w:tc>
      </w:tr>
    </w:tbl>
    <w:p w:rsidR="00424C0C" w:rsidRPr="00407121" w:rsidRDefault="008D35E1" w:rsidP="00407121">
      <w:pPr>
        <w:ind w:left="57" w:firstLine="567"/>
        <w:jc w:val="both"/>
        <w:rPr>
          <w:rFonts w:cs="Times New Roman"/>
          <w:b/>
          <w:szCs w:val="24"/>
        </w:rPr>
      </w:pPr>
      <w:r w:rsidRPr="00407121">
        <w:rPr>
          <w:rFonts w:cs="Times New Roman"/>
          <w:b/>
          <w:szCs w:val="24"/>
        </w:rPr>
        <w:t>Условия поддержки детской инициативы</w:t>
      </w:r>
    </w:p>
    <w:tbl>
      <w:tblPr>
        <w:tblStyle w:val="ab"/>
        <w:tblW w:w="0" w:type="auto"/>
        <w:tblLook w:val="04A0" w:firstRow="1" w:lastRow="0" w:firstColumn="1" w:lastColumn="0" w:noHBand="0" w:noVBand="1"/>
      </w:tblPr>
      <w:tblGrid>
        <w:gridCol w:w="2889"/>
        <w:gridCol w:w="6455"/>
      </w:tblGrid>
      <w:tr w:rsidR="008D35E1" w:rsidRPr="00407121" w:rsidTr="008D35E1">
        <w:tc>
          <w:tcPr>
            <w:tcW w:w="2943" w:type="dxa"/>
          </w:tcPr>
          <w:p w:rsidR="008D35E1" w:rsidRPr="00407121" w:rsidRDefault="008D35E1" w:rsidP="00407121">
            <w:pPr>
              <w:ind w:left="57" w:firstLine="567"/>
              <w:jc w:val="both"/>
              <w:rPr>
                <w:rFonts w:cs="Times New Roman"/>
                <w:b/>
                <w:szCs w:val="24"/>
              </w:rPr>
            </w:pPr>
            <w:r w:rsidRPr="00407121">
              <w:rPr>
                <w:rFonts w:cs="Times New Roman"/>
                <w:szCs w:val="24"/>
              </w:rPr>
              <w:lastRenderedPageBreak/>
              <w:t>Для поддержки детской инициативы педагог учитывает следующие условия</w:t>
            </w:r>
          </w:p>
        </w:tc>
        <w:tc>
          <w:tcPr>
            <w:tcW w:w="6628" w:type="dxa"/>
          </w:tcPr>
          <w:p w:rsidR="008D35E1" w:rsidRPr="00407121" w:rsidRDefault="008D35E1" w:rsidP="00407121">
            <w:pPr>
              <w:ind w:left="57" w:firstLine="567"/>
              <w:jc w:val="both"/>
              <w:rPr>
                <w:rFonts w:cs="Times New Roman"/>
                <w:szCs w:val="24"/>
              </w:rPr>
            </w:pPr>
            <w:r w:rsidRPr="00407121">
              <w:rPr>
                <w:rFonts w:cs="Times New Roman"/>
                <w:szCs w:val="24"/>
              </w:rPr>
              <w:t xml:space="preserve">-уделять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 </w:t>
            </w:r>
          </w:p>
          <w:p w:rsidR="008D35E1" w:rsidRPr="00407121" w:rsidRDefault="008D35E1" w:rsidP="00407121">
            <w:pPr>
              <w:ind w:left="57" w:firstLine="567"/>
              <w:jc w:val="both"/>
              <w:rPr>
                <w:rFonts w:cs="Times New Roman"/>
                <w:szCs w:val="24"/>
              </w:rPr>
            </w:pPr>
            <w:r w:rsidRPr="00407121">
              <w:rPr>
                <w:rFonts w:cs="Times New Roman"/>
                <w:szCs w:val="24"/>
              </w:rPr>
              <w:t xml:space="preserve">-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 </w:t>
            </w:r>
          </w:p>
          <w:p w:rsidR="008D35E1" w:rsidRPr="00407121" w:rsidRDefault="008D35E1" w:rsidP="00407121">
            <w:pPr>
              <w:ind w:left="57" w:firstLine="567"/>
              <w:jc w:val="both"/>
              <w:rPr>
                <w:rFonts w:cs="Times New Roman"/>
                <w:szCs w:val="24"/>
              </w:rPr>
            </w:pPr>
            <w:r w:rsidRPr="00407121">
              <w:rPr>
                <w:rFonts w:cs="Times New Roman"/>
                <w:szCs w:val="24"/>
              </w:rPr>
              <w:t xml:space="preserve">-расширять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 </w:t>
            </w:r>
          </w:p>
          <w:p w:rsidR="008D35E1" w:rsidRPr="00407121" w:rsidRDefault="008D35E1" w:rsidP="00407121">
            <w:pPr>
              <w:ind w:left="57" w:firstLine="567"/>
              <w:jc w:val="both"/>
              <w:rPr>
                <w:rFonts w:cs="Times New Roman"/>
                <w:szCs w:val="24"/>
              </w:rPr>
            </w:pPr>
            <w:r w:rsidRPr="00407121">
              <w:rPr>
                <w:rFonts w:cs="Times New Roman"/>
                <w:szCs w:val="24"/>
              </w:rPr>
              <w:t xml:space="preserve">- поощрять проявление детской инициативы в течение всего дня пребывания ребенка в ДОО, используя приемы поддержки, одобрения, похвалы; </w:t>
            </w:r>
          </w:p>
          <w:p w:rsidR="008D35E1" w:rsidRPr="00407121" w:rsidRDefault="008D35E1" w:rsidP="00407121">
            <w:pPr>
              <w:ind w:left="57" w:firstLine="567"/>
              <w:jc w:val="both"/>
              <w:rPr>
                <w:rFonts w:cs="Times New Roman"/>
                <w:szCs w:val="24"/>
              </w:rPr>
            </w:pPr>
            <w:r w:rsidRPr="00407121">
              <w:rPr>
                <w:rFonts w:cs="Times New Roman"/>
                <w:szCs w:val="24"/>
              </w:rPr>
              <w:t xml:space="preserve">-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 </w:t>
            </w:r>
          </w:p>
          <w:p w:rsidR="008D35E1" w:rsidRPr="00407121" w:rsidRDefault="008D35E1" w:rsidP="00407121">
            <w:pPr>
              <w:ind w:left="57" w:firstLine="567"/>
              <w:jc w:val="both"/>
              <w:rPr>
                <w:rFonts w:cs="Times New Roman"/>
                <w:szCs w:val="24"/>
              </w:rPr>
            </w:pPr>
            <w:r w:rsidRPr="00407121">
              <w:rPr>
                <w:rFonts w:cs="Times New Roman"/>
                <w:szCs w:val="24"/>
              </w:rPr>
              <w:t xml:space="preserve">-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8D35E1" w:rsidRPr="00407121" w:rsidRDefault="008D35E1" w:rsidP="00407121">
            <w:pPr>
              <w:ind w:left="57" w:firstLine="567"/>
              <w:jc w:val="both"/>
              <w:rPr>
                <w:rFonts w:cs="Times New Roman"/>
                <w:szCs w:val="24"/>
              </w:rPr>
            </w:pPr>
            <w:r w:rsidRPr="00407121">
              <w:rPr>
                <w:rFonts w:cs="Times New Roman"/>
                <w:szCs w:val="24"/>
              </w:rPr>
              <w:t xml:space="preserve">-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 </w:t>
            </w:r>
          </w:p>
          <w:p w:rsidR="008D35E1" w:rsidRPr="00407121" w:rsidRDefault="008D35E1" w:rsidP="00407121">
            <w:pPr>
              <w:ind w:left="57" w:firstLine="567"/>
              <w:jc w:val="both"/>
              <w:rPr>
                <w:rFonts w:cs="Times New Roman"/>
                <w:b/>
                <w:szCs w:val="24"/>
              </w:rPr>
            </w:pPr>
            <w:r w:rsidRPr="00407121">
              <w:rPr>
                <w:rFonts w:cs="Times New Roman"/>
                <w:szCs w:val="24"/>
              </w:rPr>
              <w:t>-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w:t>
            </w:r>
          </w:p>
        </w:tc>
      </w:tr>
    </w:tbl>
    <w:p w:rsidR="006E5AF5" w:rsidRPr="00407121" w:rsidRDefault="006E5AF5" w:rsidP="00407121">
      <w:pPr>
        <w:ind w:left="57" w:firstLine="567"/>
        <w:jc w:val="both"/>
        <w:rPr>
          <w:rFonts w:cs="Times New Roman"/>
          <w:b/>
          <w:szCs w:val="24"/>
        </w:rPr>
      </w:pPr>
      <w:r w:rsidRPr="00407121">
        <w:rPr>
          <w:rFonts w:cs="Times New Roman"/>
          <w:b/>
          <w:szCs w:val="24"/>
        </w:rPr>
        <w:t xml:space="preserve">Метод комплексного руководства игрой дошкольников </w:t>
      </w:r>
    </w:p>
    <w:p w:rsidR="006E5AF5" w:rsidRPr="00407121" w:rsidRDefault="006E5AF5" w:rsidP="00407121">
      <w:pPr>
        <w:ind w:left="57" w:firstLine="567"/>
        <w:jc w:val="both"/>
        <w:rPr>
          <w:rFonts w:cs="Times New Roman"/>
          <w:szCs w:val="24"/>
        </w:rPr>
      </w:pPr>
      <w:r w:rsidRPr="00407121">
        <w:rPr>
          <w:rFonts w:cs="Times New Roman"/>
          <w:szCs w:val="24"/>
        </w:rPr>
        <w:t xml:space="preserve">Комплексный метод включает следующие компоненты: </w:t>
      </w:r>
    </w:p>
    <w:p w:rsidR="006E5AF5" w:rsidRPr="00407121" w:rsidRDefault="006E5AF5" w:rsidP="00407121">
      <w:pPr>
        <w:ind w:left="57" w:firstLine="567"/>
        <w:jc w:val="both"/>
        <w:rPr>
          <w:rFonts w:cs="Times New Roman"/>
          <w:szCs w:val="24"/>
        </w:rPr>
      </w:pPr>
      <w:r w:rsidRPr="00407121">
        <w:rPr>
          <w:rFonts w:cs="Times New Roman"/>
          <w:szCs w:val="24"/>
        </w:rPr>
        <w:t xml:space="preserve">- планомерное обогащение жизненного опыта; </w:t>
      </w:r>
    </w:p>
    <w:p w:rsidR="006E5AF5" w:rsidRPr="00407121" w:rsidRDefault="006E5AF5" w:rsidP="00407121">
      <w:pPr>
        <w:ind w:left="57" w:firstLine="567"/>
        <w:jc w:val="both"/>
        <w:rPr>
          <w:rFonts w:cs="Times New Roman"/>
          <w:szCs w:val="24"/>
        </w:rPr>
      </w:pPr>
      <w:r w:rsidRPr="00407121">
        <w:rPr>
          <w:rFonts w:cs="Times New Roman"/>
          <w:szCs w:val="24"/>
        </w:rPr>
        <w:t xml:space="preserve">- совместные обучающие игры педагога с детьми, направленные на передачу детям игрового опыта, игровых умений; </w:t>
      </w:r>
    </w:p>
    <w:p w:rsidR="006E5AF5" w:rsidRPr="00407121" w:rsidRDefault="006E5AF5" w:rsidP="00407121">
      <w:pPr>
        <w:ind w:left="57" w:firstLine="567"/>
        <w:jc w:val="both"/>
        <w:rPr>
          <w:rFonts w:cs="Times New Roman"/>
          <w:szCs w:val="24"/>
        </w:rPr>
      </w:pPr>
      <w:r w:rsidRPr="00407121">
        <w:rPr>
          <w:rFonts w:cs="Times New Roman"/>
          <w:szCs w:val="24"/>
        </w:rPr>
        <w:t xml:space="preserve">- своевременное изучение игровой среды с учетом обогащающегося жизненного опыта; </w:t>
      </w:r>
    </w:p>
    <w:p w:rsidR="006E5AF5" w:rsidRPr="00407121" w:rsidRDefault="006E5AF5" w:rsidP="00407121">
      <w:pPr>
        <w:ind w:left="57" w:firstLine="567"/>
        <w:jc w:val="both"/>
        <w:rPr>
          <w:rFonts w:cs="Times New Roman"/>
          <w:szCs w:val="24"/>
        </w:rPr>
      </w:pPr>
      <w:r w:rsidRPr="00407121">
        <w:rPr>
          <w:rFonts w:cs="Times New Roman"/>
          <w:szCs w:val="24"/>
        </w:rPr>
        <w:t xml:space="preserve">- активизирующее общение взрослого с детьми в процессе их игры, направленной на побуждение и самостоятельное применение детьми; </w:t>
      </w:r>
    </w:p>
    <w:p w:rsidR="008D35E1" w:rsidRPr="00407121" w:rsidRDefault="006E5AF5" w:rsidP="00407121">
      <w:pPr>
        <w:ind w:left="57" w:firstLine="567"/>
        <w:jc w:val="both"/>
        <w:rPr>
          <w:rFonts w:cs="Times New Roman"/>
          <w:szCs w:val="24"/>
        </w:rPr>
      </w:pPr>
      <w:r w:rsidRPr="00407121">
        <w:rPr>
          <w:rFonts w:cs="Times New Roman"/>
          <w:szCs w:val="24"/>
        </w:rPr>
        <w:t>-новых способов решения игровых задач, на отражение в игре новых сторон жизни.</w:t>
      </w:r>
    </w:p>
    <w:p w:rsidR="006E5AF5" w:rsidRPr="00407121" w:rsidRDefault="006E5AF5" w:rsidP="00407121">
      <w:pPr>
        <w:ind w:left="57" w:firstLine="567"/>
        <w:jc w:val="both"/>
        <w:rPr>
          <w:rFonts w:cs="Times New Roman"/>
          <w:b/>
          <w:szCs w:val="24"/>
        </w:rPr>
      </w:pPr>
      <w:r w:rsidRPr="00407121">
        <w:rPr>
          <w:rFonts w:cs="Times New Roman"/>
          <w:b/>
          <w:szCs w:val="24"/>
        </w:rPr>
        <w:t>Направления поддержки детской инициативы</w:t>
      </w:r>
    </w:p>
    <w:tbl>
      <w:tblPr>
        <w:tblStyle w:val="ab"/>
        <w:tblW w:w="0" w:type="auto"/>
        <w:tblLook w:val="04A0" w:firstRow="1" w:lastRow="0" w:firstColumn="1" w:lastColumn="0" w:noHBand="0" w:noVBand="1"/>
      </w:tblPr>
      <w:tblGrid>
        <w:gridCol w:w="2885"/>
        <w:gridCol w:w="6459"/>
      </w:tblGrid>
      <w:tr w:rsidR="00383E62" w:rsidRPr="00407121" w:rsidTr="00383E62">
        <w:tc>
          <w:tcPr>
            <w:tcW w:w="2943" w:type="dxa"/>
          </w:tcPr>
          <w:p w:rsidR="00383E62" w:rsidRPr="00B54B47" w:rsidRDefault="00383E62" w:rsidP="00407121">
            <w:pPr>
              <w:ind w:left="57" w:firstLine="567"/>
              <w:jc w:val="both"/>
              <w:rPr>
                <w:rFonts w:cs="Times New Roman"/>
                <w:b/>
                <w:i/>
                <w:szCs w:val="24"/>
              </w:rPr>
            </w:pPr>
            <w:r w:rsidRPr="00B54B47">
              <w:rPr>
                <w:rFonts w:cs="Times New Roman"/>
                <w:b/>
                <w:i/>
                <w:szCs w:val="24"/>
              </w:rPr>
              <w:lastRenderedPageBreak/>
              <w:t>Образовательная область</w:t>
            </w:r>
          </w:p>
        </w:tc>
        <w:tc>
          <w:tcPr>
            <w:tcW w:w="6628" w:type="dxa"/>
          </w:tcPr>
          <w:p w:rsidR="00383E62" w:rsidRPr="00B54B47" w:rsidRDefault="00383E62" w:rsidP="00407121">
            <w:pPr>
              <w:ind w:left="57" w:firstLine="567"/>
              <w:jc w:val="both"/>
              <w:rPr>
                <w:rFonts w:cs="Times New Roman"/>
                <w:b/>
                <w:i/>
                <w:szCs w:val="24"/>
              </w:rPr>
            </w:pPr>
            <w:r w:rsidRPr="00B54B47">
              <w:rPr>
                <w:rFonts w:cs="Times New Roman"/>
                <w:b/>
                <w:i/>
                <w:szCs w:val="24"/>
              </w:rPr>
              <w:t>Направления поддержки детской инициативы</w:t>
            </w:r>
          </w:p>
        </w:tc>
      </w:tr>
      <w:tr w:rsidR="00383E62" w:rsidRPr="00407121" w:rsidTr="00383E62">
        <w:tc>
          <w:tcPr>
            <w:tcW w:w="2943" w:type="dxa"/>
          </w:tcPr>
          <w:p w:rsidR="00383E62" w:rsidRPr="00407121" w:rsidRDefault="00383E62" w:rsidP="00407121">
            <w:pPr>
              <w:ind w:left="57" w:firstLine="567"/>
              <w:jc w:val="both"/>
              <w:rPr>
                <w:rFonts w:cs="Times New Roman"/>
                <w:b/>
                <w:szCs w:val="24"/>
              </w:rPr>
            </w:pPr>
            <w:r w:rsidRPr="00407121">
              <w:rPr>
                <w:rFonts w:cs="Times New Roman"/>
                <w:szCs w:val="24"/>
              </w:rPr>
              <w:t>Познавательное развитие</w:t>
            </w:r>
          </w:p>
        </w:tc>
        <w:tc>
          <w:tcPr>
            <w:tcW w:w="6628" w:type="dxa"/>
          </w:tcPr>
          <w:p w:rsidR="00383E62" w:rsidRPr="00407121" w:rsidRDefault="00383E62" w:rsidP="00407121">
            <w:pPr>
              <w:ind w:left="57" w:firstLine="567"/>
              <w:jc w:val="both"/>
              <w:rPr>
                <w:rFonts w:cs="Times New Roman"/>
                <w:szCs w:val="24"/>
              </w:rPr>
            </w:pPr>
            <w:r w:rsidRPr="00407121">
              <w:rPr>
                <w:rFonts w:cs="Times New Roman"/>
                <w:szCs w:val="24"/>
              </w:rPr>
              <w:t xml:space="preserve">-Уважительное отношение к ребёнку; </w:t>
            </w:r>
          </w:p>
          <w:p w:rsidR="00383E62" w:rsidRPr="00407121" w:rsidRDefault="00383E62" w:rsidP="00407121">
            <w:pPr>
              <w:ind w:left="57" w:firstLine="567"/>
              <w:jc w:val="both"/>
              <w:rPr>
                <w:rFonts w:cs="Times New Roman"/>
                <w:szCs w:val="24"/>
              </w:rPr>
            </w:pPr>
            <w:r w:rsidRPr="00407121">
              <w:rPr>
                <w:rFonts w:cs="Times New Roman"/>
                <w:szCs w:val="24"/>
              </w:rPr>
              <w:t xml:space="preserve">- Создание условий для свободного выбора детьми деятельности, участников совместной деятельности, материалов; </w:t>
            </w:r>
          </w:p>
          <w:p w:rsidR="00383E62" w:rsidRPr="00407121" w:rsidRDefault="00383E62" w:rsidP="00407121">
            <w:pPr>
              <w:ind w:left="57" w:firstLine="567"/>
              <w:jc w:val="both"/>
              <w:rPr>
                <w:rFonts w:cs="Times New Roman"/>
                <w:szCs w:val="24"/>
              </w:rPr>
            </w:pPr>
            <w:r w:rsidRPr="00407121">
              <w:rPr>
                <w:rFonts w:cs="Times New Roman"/>
                <w:szCs w:val="24"/>
              </w:rPr>
              <w:t xml:space="preserve">- Создание условий для принятия детьми решений, выражение своих чувств и мыслей; </w:t>
            </w:r>
          </w:p>
          <w:p w:rsidR="00383E62" w:rsidRPr="00407121" w:rsidRDefault="00383E62" w:rsidP="00407121">
            <w:pPr>
              <w:ind w:left="57" w:firstLine="567"/>
              <w:jc w:val="both"/>
              <w:rPr>
                <w:rFonts w:cs="Times New Roman"/>
                <w:szCs w:val="24"/>
              </w:rPr>
            </w:pPr>
            <w:r w:rsidRPr="00407121">
              <w:rPr>
                <w:rFonts w:cs="Times New Roman"/>
                <w:szCs w:val="24"/>
              </w:rPr>
              <w:t xml:space="preserve">- Поддержка самостоятельности в разных видах деятельности (игровой, исследователььской, проектной, познавательной); </w:t>
            </w:r>
          </w:p>
          <w:p w:rsidR="00383E62" w:rsidRPr="00407121" w:rsidRDefault="00383E62" w:rsidP="00407121">
            <w:pPr>
              <w:ind w:left="57" w:firstLine="567"/>
              <w:jc w:val="both"/>
              <w:rPr>
                <w:rFonts w:cs="Times New Roman"/>
                <w:szCs w:val="24"/>
              </w:rPr>
            </w:pPr>
            <w:r w:rsidRPr="00407121">
              <w:rPr>
                <w:rFonts w:cs="Times New Roman"/>
                <w:szCs w:val="24"/>
              </w:rPr>
              <w:t xml:space="preserve">- Словесное поощрение; </w:t>
            </w:r>
          </w:p>
          <w:p w:rsidR="00383E62" w:rsidRPr="00407121" w:rsidRDefault="00383E62" w:rsidP="00407121">
            <w:pPr>
              <w:ind w:left="57" w:firstLine="567"/>
              <w:jc w:val="both"/>
              <w:rPr>
                <w:rFonts w:cs="Times New Roman"/>
                <w:szCs w:val="24"/>
              </w:rPr>
            </w:pPr>
            <w:r w:rsidRPr="00407121">
              <w:rPr>
                <w:rFonts w:cs="Times New Roman"/>
                <w:szCs w:val="24"/>
              </w:rPr>
              <w:t xml:space="preserve">-Стимулирование детской деятельности; </w:t>
            </w:r>
          </w:p>
          <w:p w:rsidR="00383E62" w:rsidRPr="00407121" w:rsidRDefault="00383E62" w:rsidP="00407121">
            <w:pPr>
              <w:ind w:left="57" w:firstLine="567"/>
              <w:jc w:val="both"/>
              <w:rPr>
                <w:rFonts w:cs="Times New Roman"/>
                <w:szCs w:val="24"/>
              </w:rPr>
            </w:pPr>
            <w:r w:rsidRPr="00407121">
              <w:rPr>
                <w:rFonts w:cs="Times New Roman"/>
                <w:szCs w:val="24"/>
              </w:rPr>
              <w:t xml:space="preserve">- Повышение самооценки; </w:t>
            </w:r>
          </w:p>
          <w:p w:rsidR="00383E62" w:rsidRPr="00407121" w:rsidRDefault="00383E62" w:rsidP="00407121">
            <w:pPr>
              <w:ind w:left="57" w:firstLine="567"/>
              <w:jc w:val="both"/>
              <w:rPr>
                <w:rFonts w:cs="Times New Roman"/>
                <w:b/>
                <w:szCs w:val="24"/>
              </w:rPr>
            </w:pPr>
            <w:r w:rsidRPr="00407121">
              <w:rPr>
                <w:rFonts w:cs="Times New Roman"/>
                <w:szCs w:val="24"/>
              </w:rPr>
              <w:t>-Создание ситуации успеха</w:t>
            </w:r>
          </w:p>
        </w:tc>
      </w:tr>
      <w:tr w:rsidR="00383E62" w:rsidRPr="00407121" w:rsidTr="00383E62">
        <w:tc>
          <w:tcPr>
            <w:tcW w:w="2943" w:type="dxa"/>
          </w:tcPr>
          <w:p w:rsidR="00383E62" w:rsidRPr="00407121" w:rsidRDefault="00383E62" w:rsidP="00407121">
            <w:pPr>
              <w:ind w:left="57" w:firstLine="567"/>
              <w:jc w:val="both"/>
              <w:rPr>
                <w:rFonts w:cs="Times New Roman"/>
                <w:b/>
                <w:szCs w:val="24"/>
              </w:rPr>
            </w:pPr>
            <w:r w:rsidRPr="00407121">
              <w:rPr>
                <w:rFonts w:cs="Times New Roman"/>
                <w:szCs w:val="24"/>
              </w:rPr>
              <w:t>Речевое развитие</w:t>
            </w:r>
          </w:p>
        </w:tc>
        <w:tc>
          <w:tcPr>
            <w:tcW w:w="6628" w:type="dxa"/>
          </w:tcPr>
          <w:p w:rsidR="00383E62" w:rsidRPr="00407121" w:rsidRDefault="00383E62" w:rsidP="00407121">
            <w:pPr>
              <w:ind w:left="57" w:firstLine="567"/>
              <w:jc w:val="both"/>
              <w:rPr>
                <w:rFonts w:cs="Times New Roman"/>
                <w:szCs w:val="24"/>
              </w:rPr>
            </w:pPr>
            <w:r w:rsidRPr="00407121">
              <w:rPr>
                <w:rFonts w:cs="Times New Roman"/>
                <w:szCs w:val="24"/>
              </w:rPr>
              <w:t xml:space="preserve">-Создание речевой ситуации; </w:t>
            </w:r>
          </w:p>
          <w:p w:rsidR="00383E62" w:rsidRPr="00407121" w:rsidRDefault="00383E62" w:rsidP="00407121">
            <w:pPr>
              <w:ind w:left="57" w:firstLine="567"/>
              <w:jc w:val="both"/>
              <w:rPr>
                <w:rFonts w:cs="Times New Roman"/>
                <w:szCs w:val="24"/>
              </w:rPr>
            </w:pPr>
            <w:r w:rsidRPr="00407121">
              <w:rPr>
                <w:rFonts w:cs="Times New Roman"/>
                <w:szCs w:val="24"/>
              </w:rPr>
              <w:t xml:space="preserve">- Создание успеха; </w:t>
            </w:r>
          </w:p>
          <w:p w:rsidR="00383E62" w:rsidRPr="00407121" w:rsidRDefault="00383E62" w:rsidP="00407121">
            <w:pPr>
              <w:ind w:left="57" w:firstLine="567"/>
              <w:jc w:val="both"/>
              <w:rPr>
                <w:rFonts w:cs="Times New Roman"/>
                <w:szCs w:val="24"/>
              </w:rPr>
            </w:pPr>
            <w:r w:rsidRPr="00407121">
              <w:rPr>
                <w:rFonts w:cs="Times New Roman"/>
                <w:szCs w:val="24"/>
              </w:rPr>
              <w:t xml:space="preserve">- Поощрения; </w:t>
            </w:r>
          </w:p>
          <w:p w:rsidR="00383E62" w:rsidRPr="00407121" w:rsidRDefault="00383E62" w:rsidP="00407121">
            <w:pPr>
              <w:ind w:left="57" w:firstLine="567"/>
              <w:jc w:val="both"/>
              <w:rPr>
                <w:rFonts w:cs="Times New Roman"/>
                <w:szCs w:val="24"/>
              </w:rPr>
            </w:pPr>
            <w:r w:rsidRPr="00407121">
              <w:rPr>
                <w:rFonts w:cs="Times New Roman"/>
                <w:szCs w:val="24"/>
              </w:rPr>
              <w:t xml:space="preserve">-Участие в речевых играх; </w:t>
            </w:r>
          </w:p>
          <w:p w:rsidR="00383E62" w:rsidRPr="00407121" w:rsidRDefault="00383E62" w:rsidP="00407121">
            <w:pPr>
              <w:ind w:left="57" w:firstLine="567"/>
              <w:jc w:val="both"/>
              <w:rPr>
                <w:rFonts w:cs="Times New Roman"/>
                <w:szCs w:val="24"/>
              </w:rPr>
            </w:pPr>
            <w:r w:rsidRPr="00407121">
              <w:rPr>
                <w:rFonts w:cs="Times New Roman"/>
                <w:szCs w:val="24"/>
              </w:rPr>
              <w:t xml:space="preserve">- Конкурсы; </w:t>
            </w:r>
          </w:p>
          <w:p w:rsidR="00383E62" w:rsidRPr="00407121" w:rsidRDefault="00383E62" w:rsidP="00407121">
            <w:pPr>
              <w:ind w:left="57" w:firstLine="567"/>
              <w:jc w:val="both"/>
              <w:rPr>
                <w:rFonts w:cs="Times New Roman"/>
                <w:b/>
                <w:szCs w:val="24"/>
              </w:rPr>
            </w:pPr>
            <w:r w:rsidRPr="00407121">
              <w:rPr>
                <w:rFonts w:cs="Times New Roman"/>
                <w:szCs w:val="24"/>
              </w:rPr>
              <w:t>-Создание предметно – развивающей среды</w:t>
            </w:r>
          </w:p>
        </w:tc>
      </w:tr>
      <w:tr w:rsidR="00383E62" w:rsidRPr="00407121" w:rsidTr="00383E62">
        <w:tc>
          <w:tcPr>
            <w:tcW w:w="2943" w:type="dxa"/>
          </w:tcPr>
          <w:p w:rsidR="00383E62" w:rsidRPr="00407121" w:rsidRDefault="00383E62" w:rsidP="00407121">
            <w:pPr>
              <w:ind w:left="57" w:firstLine="567"/>
              <w:jc w:val="both"/>
              <w:rPr>
                <w:rFonts w:cs="Times New Roman"/>
                <w:b/>
                <w:szCs w:val="24"/>
              </w:rPr>
            </w:pPr>
            <w:r w:rsidRPr="00407121">
              <w:rPr>
                <w:rFonts w:cs="Times New Roman"/>
                <w:szCs w:val="24"/>
              </w:rPr>
              <w:t>Социально-коммуникативное развитие</w:t>
            </w:r>
          </w:p>
        </w:tc>
        <w:tc>
          <w:tcPr>
            <w:tcW w:w="6628" w:type="dxa"/>
          </w:tcPr>
          <w:p w:rsidR="00383E62" w:rsidRPr="00407121" w:rsidRDefault="00383E62" w:rsidP="00407121">
            <w:pPr>
              <w:ind w:left="57" w:firstLine="567"/>
              <w:jc w:val="both"/>
              <w:rPr>
                <w:rFonts w:cs="Times New Roman"/>
                <w:szCs w:val="24"/>
              </w:rPr>
            </w:pPr>
            <w:r w:rsidRPr="00407121">
              <w:rPr>
                <w:rFonts w:cs="Times New Roman"/>
                <w:szCs w:val="24"/>
              </w:rPr>
              <w:t xml:space="preserve">-Уважительное отношение к ребёнку; </w:t>
            </w:r>
          </w:p>
          <w:p w:rsidR="00383E62" w:rsidRPr="00407121" w:rsidRDefault="00383E62" w:rsidP="00407121">
            <w:pPr>
              <w:ind w:left="57" w:firstLine="567"/>
              <w:jc w:val="both"/>
              <w:rPr>
                <w:rFonts w:cs="Times New Roman"/>
                <w:szCs w:val="24"/>
              </w:rPr>
            </w:pPr>
            <w:r w:rsidRPr="00407121">
              <w:rPr>
                <w:rFonts w:cs="Times New Roman"/>
                <w:szCs w:val="24"/>
              </w:rPr>
              <w:t xml:space="preserve">- Создание условий для свободного выбора детьми деятельности, участников совместной деятельности, материалов; </w:t>
            </w:r>
          </w:p>
          <w:p w:rsidR="00383E62" w:rsidRPr="00407121" w:rsidRDefault="00383E62" w:rsidP="00407121">
            <w:pPr>
              <w:ind w:left="57" w:firstLine="567"/>
              <w:jc w:val="both"/>
              <w:rPr>
                <w:rFonts w:cs="Times New Roman"/>
                <w:szCs w:val="24"/>
              </w:rPr>
            </w:pPr>
            <w:r w:rsidRPr="00407121">
              <w:rPr>
                <w:rFonts w:cs="Times New Roman"/>
                <w:szCs w:val="24"/>
              </w:rPr>
              <w:t xml:space="preserve">- Создание условий для принятия детьми решений, выражение своих чувств и мыслей; </w:t>
            </w:r>
          </w:p>
          <w:p w:rsidR="00383E62" w:rsidRPr="00407121" w:rsidRDefault="00383E62" w:rsidP="00407121">
            <w:pPr>
              <w:ind w:left="57" w:firstLine="567"/>
              <w:jc w:val="both"/>
              <w:rPr>
                <w:rFonts w:cs="Times New Roman"/>
                <w:szCs w:val="24"/>
              </w:rPr>
            </w:pPr>
            <w:r w:rsidRPr="00407121">
              <w:rPr>
                <w:rFonts w:cs="Times New Roman"/>
                <w:szCs w:val="24"/>
              </w:rPr>
              <w:t xml:space="preserve">- Поддержка самостоятельности в разных видах деятельности  (игровой, исследовательской, проектной, познавательной); </w:t>
            </w:r>
          </w:p>
          <w:p w:rsidR="00383E62" w:rsidRPr="00407121" w:rsidRDefault="00383E62" w:rsidP="00407121">
            <w:pPr>
              <w:ind w:left="57" w:firstLine="567"/>
              <w:jc w:val="both"/>
              <w:rPr>
                <w:rFonts w:cs="Times New Roman"/>
                <w:szCs w:val="24"/>
              </w:rPr>
            </w:pPr>
            <w:r w:rsidRPr="00407121">
              <w:rPr>
                <w:rFonts w:cs="Times New Roman"/>
                <w:szCs w:val="24"/>
              </w:rPr>
              <w:t xml:space="preserve">- Словесное поощрение; </w:t>
            </w:r>
          </w:p>
          <w:p w:rsidR="00383E62" w:rsidRPr="00407121" w:rsidRDefault="00383E62" w:rsidP="00407121">
            <w:pPr>
              <w:ind w:left="57" w:firstLine="567"/>
              <w:jc w:val="both"/>
              <w:rPr>
                <w:rFonts w:cs="Times New Roman"/>
                <w:szCs w:val="24"/>
              </w:rPr>
            </w:pPr>
            <w:r w:rsidRPr="00407121">
              <w:rPr>
                <w:rFonts w:cs="Times New Roman"/>
                <w:szCs w:val="24"/>
              </w:rPr>
              <w:t xml:space="preserve">- Стимулирование детской деятельности; </w:t>
            </w:r>
          </w:p>
          <w:p w:rsidR="00383E62" w:rsidRPr="00407121" w:rsidRDefault="00383E62" w:rsidP="00407121">
            <w:pPr>
              <w:ind w:left="57" w:firstLine="567"/>
              <w:jc w:val="both"/>
              <w:rPr>
                <w:rFonts w:cs="Times New Roman"/>
                <w:szCs w:val="24"/>
              </w:rPr>
            </w:pPr>
            <w:r w:rsidRPr="00407121">
              <w:rPr>
                <w:rFonts w:cs="Times New Roman"/>
                <w:szCs w:val="24"/>
              </w:rPr>
              <w:t xml:space="preserve">- Повышение самооценки; </w:t>
            </w:r>
          </w:p>
          <w:p w:rsidR="00383E62" w:rsidRPr="00407121" w:rsidRDefault="00383E62" w:rsidP="00407121">
            <w:pPr>
              <w:ind w:left="57" w:firstLine="567"/>
              <w:jc w:val="both"/>
              <w:rPr>
                <w:rFonts w:cs="Times New Roman"/>
                <w:b/>
                <w:szCs w:val="24"/>
              </w:rPr>
            </w:pPr>
            <w:r w:rsidRPr="00407121">
              <w:rPr>
                <w:rFonts w:cs="Times New Roman"/>
                <w:szCs w:val="24"/>
              </w:rPr>
              <w:t>- Создание ситуации успеха</w:t>
            </w:r>
          </w:p>
        </w:tc>
      </w:tr>
      <w:tr w:rsidR="00383E62" w:rsidRPr="00407121" w:rsidTr="00383E62">
        <w:tc>
          <w:tcPr>
            <w:tcW w:w="2943" w:type="dxa"/>
          </w:tcPr>
          <w:p w:rsidR="00383E62" w:rsidRPr="00407121" w:rsidRDefault="00383E62" w:rsidP="00407121">
            <w:pPr>
              <w:ind w:left="57" w:firstLine="567"/>
              <w:jc w:val="both"/>
              <w:rPr>
                <w:rFonts w:cs="Times New Roman"/>
                <w:b/>
                <w:szCs w:val="24"/>
              </w:rPr>
            </w:pPr>
            <w:r w:rsidRPr="00407121">
              <w:rPr>
                <w:rFonts w:cs="Times New Roman"/>
                <w:szCs w:val="24"/>
              </w:rPr>
              <w:t>Художественно-эстетическое развитие</w:t>
            </w:r>
          </w:p>
        </w:tc>
        <w:tc>
          <w:tcPr>
            <w:tcW w:w="6628" w:type="dxa"/>
          </w:tcPr>
          <w:p w:rsidR="00383E62" w:rsidRPr="00407121" w:rsidRDefault="00383E62" w:rsidP="00407121">
            <w:pPr>
              <w:ind w:left="57" w:firstLine="567"/>
              <w:jc w:val="both"/>
              <w:rPr>
                <w:rFonts w:cs="Times New Roman"/>
                <w:szCs w:val="24"/>
              </w:rPr>
            </w:pPr>
            <w:r w:rsidRPr="00407121">
              <w:rPr>
                <w:rFonts w:cs="Times New Roman"/>
                <w:szCs w:val="24"/>
              </w:rPr>
              <w:t xml:space="preserve">-Непосредственное общение с каждым ребенком, </w:t>
            </w:r>
          </w:p>
          <w:p w:rsidR="00383E62" w:rsidRPr="00407121" w:rsidRDefault="00383E62" w:rsidP="00407121">
            <w:pPr>
              <w:ind w:left="57" w:firstLine="567"/>
              <w:jc w:val="both"/>
              <w:rPr>
                <w:rFonts w:cs="Times New Roman"/>
                <w:szCs w:val="24"/>
              </w:rPr>
            </w:pPr>
            <w:r w:rsidRPr="00407121">
              <w:rPr>
                <w:rFonts w:cs="Times New Roman"/>
                <w:szCs w:val="24"/>
              </w:rPr>
              <w:t>- уважительное отношение к каждому ребенку к его чувствам и потребностям.</w:t>
            </w:r>
          </w:p>
          <w:p w:rsidR="00383E62" w:rsidRPr="00407121" w:rsidRDefault="00383E62" w:rsidP="00407121">
            <w:pPr>
              <w:ind w:left="57" w:firstLine="567"/>
              <w:jc w:val="both"/>
              <w:rPr>
                <w:rFonts w:cs="Times New Roman"/>
                <w:szCs w:val="24"/>
              </w:rPr>
            </w:pPr>
            <w:r w:rsidRPr="00407121">
              <w:rPr>
                <w:rFonts w:cs="Times New Roman"/>
                <w:szCs w:val="24"/>
              </w:rPr>
              <w:t xml:space="preserve">-Создание условий для свободного выбора детьми деятельности, для принятия детьми решений, </w:t>
            </w:r>
          </w:p>
          <w:p w:rsidR="00383E62" w:rsidRPr="00407121" w:rsidRDefault="00383E62" w:rsidP="00407121">
            <w:pPr>
              <w:ind w:left="57" w:firstLine="567"/>
              <w:jc w:val="both"/>
              <w:rPr>
                <w:rFonts w:cs="Times New Roman"/>
                <w:szCs w:val="24"/>
              </w:rPr>
            </w:pPr>
            <w:r w:rsidRPr="00407121">
              <w:rPr>
                <w:rFonts w:cs="Times New Roman"/>
                <w:szCs w:val="24"/>
              </w:rPr>
              <w:t xml:space="preserve">- выражение своих чувств и мыслей, поддержка  детской  инициативы и самостоятельности в разных видах  деятельности, </w:t>
            </w:r>
          </w:p>
          <w:p w:rsidR="00383E62" w:rsidRPr="00407121" w:rsidRDefault="00383E62" w:rsidP="00407121">
            <w:pPr>
              <w:ind w:left="57" w:firstLine="567"/>
              <w:jc w:val="both"/>
              <w:rPr>
                <w:rFonts w:cs="Times New Roman"/>
                <w:szCs w:val="24"/>
              </w:rPr>
            </w:pPr>
            <w:r w:rsidRPr="00407121">
              <w:rPr>
                <w:rFonts w:cs="Times New Roman"/>
                <w:szCs w:val="24"/>
              </w:rPr>
              <w:t xml:space="preserve">-создание условий для овладения  культурными средствами деятельности, организация видов  деятельности, способствующих художественно-эстетическому развитию детей, </w:t>
            </w:r>
          </w:p>
          <w:p w:rsidR="00383E62" w:rsidRPr="00407121" w:rsidRDefault="00383E62" w:rsidP="00407121">
            <w:pPr>
              <w:ind w:left="57" w:firstLine="567"/>
              <w:jc w:val="both"/>
              <w:rPr>
                <w:rFonts w:cs="Times New Roman"/>
                <w:b/>
                <w:szCs w:val="24"/>
              </w:rPr>
            </w:pPr>
            <w:r w:rsidRPr="00407121">
              <w:rPr>
                <w:rFonts w:cs="Times New Roman"/>
                <w:szCs w:val="24"/>
              </w:rPr>
              <w:t>-проектная деятельность.</w:t>
            </w:r>
          </w:p>
        </w:tc>
      </w:tr>
      <w:tr w:rsidR="00383E62" w:rsidRPr="00407121" w:rsidTr="00383E62">
        <w:tc>
          <w:tcPr>
            <w:tcW w:w="2943" w:type="dxa"/>
          </w:tcPr>
          <w:p w:rsidR="00383E62" w:rsidRPr="00407121" w:rsidRDefault="00383E62" w:rsidP="00407121">
            <w:pPr>
              <w:ind w:left="57" w:firstLine="567"/>
              <w:jc w:val="both"/>
              <w:rPr>
                <w:rFonts w:cs="Times New Roman"/>
                <w:b/>
                <w:szCs w:val="24"/>
              </w:rPr>
            </w:pPr>
            <w:r w:rsidRPr="00407121">
              <w:rPr>
                <w:rFonts w:cs="Times New Roman"/>
                <w:szCs w:val="24"/>
              </w:rPr>
              <w:t>Физическое развитие</w:t>
            </w:r>
          </w:p>
        </w:tc>
        <w:tc>
          <w:tcPr>
            <w:tcW w:w="6628" w:type="dxa"/>
          </w:tcPr>
          <w:p w:rsidR="00383E62" w:rsidRPr="00407121" w:rsidRDefault="00BB0B5E" w:rsidP="00407121">
            <w:pPr>
              <w:ind w:left="57" w:firstLine="567"/>
              <w:jc w:val="both"/>
              <w:rPr>
                <w:rFonts w:cs="Times New Roman"/>
                <w:szCs w:val="24"/>
              </w:rPr>
            </w:pPr>
            <w:r w:rsidRPr="00407121">
              <w:rPr>
                <w:rFonts w:cs="Times New Roman"/>
                <w:szCs w:val="24"/>
              </w:rPr>
              <w:t>-</w:t>
            </w:r>
            <w:r w:rsidR="00383E62" w:rsidRPr="00407121">
              <w:rPr>
                <w:rFonts w:cs="Times New Roman"/>
                <w:szCs w:val="24"/>
              </w:rPr>
              <w:t xml:space="preserve">Создание условий для свободного выбора детьми двигательной деятельности участников совместной деятельности. </w:t>
            </w:r>
          </w:p>
          <w:p w:rsidR="00383E62" w:rsidRPr="00407121" w:rsidRDefault="00383E62" w:rsidP="00407121">
            <w:pPr>
              <w:ind w:left="57" w:firstLine="567"/>
              <w:jc w:val="both"/>
              <w:rPr>
                <w:rFonts w:cs="Times New Roman"/>
                <w:szCs w:val="24"/>
              </w:rPr>
            </w:pPr>
            <w:r w:rsidRPr="00407121">
              <w:rPr>
                <w:rFonts w:cs="Times New Roman"/>
                <w:szCs w:val="24"/>
              </w:rPr>
              <w:t xml:space="preserve">-Недерективная помощь детям, поддержка детской инициативы и самостоятельности в разных видах двигательной деятельности. </w:t>
            </w:r>
          </w:p>
          <w:p w:rsidR="00383E62" w:rsidRPr="00407121" w:rsidRDefault="00383E62" w:rsidP="00407121">
            <w:pPr>
              <w:ind w:left="57" w:firstLine="567"/>
              <w:jc w:val="both"/>
              <w:rPr>
                <w:rFonts w:cs="Times New Roman"/>
                <w:b/>
                <w:szCs w:val="24"/>
              </w:rPr>
            </w:pPr>
            <w:r w:rsidRPr="00407121">
              <w:rPr>
                <w:rFonts w:cs="Times New Roman"/>
                <w:szCs w:val="24"/>
              </w:rPr>
              <w:lastRenderedPageBreak/>
              <w:t>- Создание ситуации успеха</w:t>
            </w:r>
          </w:p>
        </w:tc>
      </w:tr>
    </w:tbl>
    <w:p w:rsidR="00383E62" w:rsidRPr="00407121" w:rsidRDefault="00383E62" w:rsidP="00407121">
      <w:pPr>
        <w:ind w:left="57" w:firstLine="567"/>
        <w:jc w:val="both"/>
        <w:rPr>
          <w:rFonts w:cs="Times New Roman"/>
          <w:szCs w:val="24"/>
        </w:rPr>
      </w:pPr>
      <w:r w:rsidRPr="00407121">
        <w:rPr>
          <w:rFonts w:cs="Times New Roman"/>
          <w:szCs w:val="24"/>
        </w:rPr>
        <w:lastRenderedPageBreak/>
        <w:t>Условия, способы, приёмы, направления поддержки детской инициативы в ООП ДО соответствуют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(п.25.4. – 25.8 раздел III ФОП ДО).</w:t>
      </w:r>
    </w:p>
    <w:p w:rsidR="00383E62" w:rsidRPr="00407121" w:rsidRDefault="00383E62" w:rsidP="00407121">
      <w:pPr>
        <w:ind w:left="57" w:firstLine="567"/>
        <w:jc w:val="both"/>
        <w:rPr>
          <w:rFonts w:cs="Times New Roman"/>
          <w:szCs w:val="24"/>
        </w:rPr>
      </w:pPr>
      <w:r w:rsidRPr="00407121">
        <w:rPr>
          <w:rFonts w:cs="Times New Roman"/>
          <w:b/>
          <w:szCs w:val="24"/>
        </w:rPr>
        <w:t>3.7. Особенности взаимодействия педагогического коллектива с семьями обучающихся</w:t>
      </w:r>
      <w:r w:rsidRPr="00407121">
        <w:rPr>
          <w:rFonts w:cs="Times New Roman"/>
          <w:szCs w:val="24"/>
        </w:rPr>
        <w:t xml:space="preserve"> </w:t>
      </w:r>
    </w:p>
    <w:p w:rsidR="00383E62" w:rsidRPr="00407121" w:rsidRDefault="00383E62" w:rsidP="00407121">
      <w:pPr>
        <w:ind w:left="57" w:firstLine="567"/>
        <w:jc w:val="both"/>
        <w:rPr>
          <w:rFonts w:cs="Times New Roman"/>
          <w:i/>
          <w:szCs w:val="24"/>
        </w:rPr>
      </w:pPr>
      <w:r w:rsidRPr="00407121">
        <w:rPr>
          <w:rFonts w:cs="Times New Roman"/>
          <w:i/>
          <w:szCs w:val="24"/>
        </w:rPr>
        <w:t xml:space="preserve">Обязательная часть </w:t>
      </w:r>
    </w:p>
    <w:p w:rsidR="00383E62" w:rsidRPr="00407121" w:rsidRDefault="00383E62" w:rsidP="00407121">
      <w:pPr>
        <w:ind w:left="57" w:firstLine="567"/>
        <w:jc w:val="both"/>
        <w:rPr>
          <w:rFonts w:cs="Times New Roman"/>
          <w:szCs w:val="24"/>
        </w:rPr>
      </w:pPr>
      <w:r w:rsidRPr="00407121">
        <w:rPr>
          <w:rFonts w:cs="Times New Roman"/>
          <w:szCs w:val="24"/>
        </w:rPr>
        <w:t>Главными целями взаимодействия педагогического коллектива ДОО с семьями обучающихся дошкольного возраста являются: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обеспечение единства подходов к воспитанию и обучению детей в условиях ДОО и семьи; повышение воспитательного потенциала семьи (п.26.2 ФОП ДО).</w:t>
      </w:r>
    </w:p>
    <w:p w:rsidR="00383E62" w:rsidRPr="00407121" w:rsidRDefault="00383E62" w:rsidP="00407121">
      <w:pPr>
        <w:ind w:left="57" w:firstLine="567"/>
        <w:jc w:val="both"/>
        <w:rPr>
          <w:rFonts w:cs="Times New Roman"/>
          <w:szCs w:val="24"/>
        </w:rPr>
      </w:pPr>
      <w:r w:rsidRPr="00407121">
        <w:rPr>
          <w:rFonts w:cs="Times New Roman"/>
          <w:szCs w:val="24"/>
        </w:rPr>
        <w:t xml:space="preserve"> Основные задачи: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способствование развитию ответственного и осознанного родительства как базовой основы благополучия семьи; 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 вовлечение родителей (законных представителей) в образовательный процесс. </w:t>
      </w:r>
    </w:p>
    <w:p w:rsidR="00B54B47" w:rsidRDefault="00383E62" w:rsidP="00407121">
      <w:pPr>
        <w:ind w:left="57" w:firstLine="567"/>
        <w:jc w:val="both"/>
        <w:rPr>
          <w:rFonts w:cs="Times New Roman"/>
          <w:szCs w:val="24"/>
        </w:rPr>
      </w:pPr>
      <w:r w:rsidRPr="00B54B47">
        <w:rPr>
          <w:rFonts w:cs="Times New Roman"/>
          <w:b/>
          <w:i/>
          <w:szCs w:val="24"/>
        </w:rPr>
        <w:t>Принципы построения взаимодействия с родителями (законными представителями):</w:t>
      </w:r>
      <w:r w:rsidRPr="00407121">
        <w:rPr>
          <w:rFonts w:cs="Times New Roman"/>
          <w:szCs w:val="24"/>
        </w:rPr>
        <w:t xml:space="preserve"> </w:t>
      </w:r>
    </w:p>
    <w:p w:rsidR="00B54B47" w:rsidRDefault="00B54B47" w:rsidP="00407121">
      <w:pPr>
        <w:ind w:left="57" w:firstLine="567"/>
        <w:jc w:val="both"/>
        <w:rPr>
          <w:rFonts w:cs="Times New Roman"/>
          <w:szCs w:val="24"/>
        </w:rPr>
      </w:pPr>
      <w:r>
        <w:rPr>
          <w:rFonts w:cs="Times New Roman"/>
          <w:szCs w:val="24"/>
        </w:rPr>
        <w:t>-</w:t>
      </w:r>
      <w:r w:rsidR="00383E62" w:rsidRPr="00407121">
        <w:rPr>
          <w:rFonts w:cs="Times New Roman"/>
          <w:szCs w:val="24"/>
        </w:rPr>
        <w:t xml:space="preserve">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w:t>
      </w:r>
    </w:p>
    <w:p w:rsidR="00B54B47" w:rsidRDefault="00B54B47" w:rsidP="00407121">
      <w:pPr>
        <w:ind w:left="57" w:firstLine="567"/>
        <w:jc w:val="both"/>
        <w:rPr>
          <w:rFonts w:cs="Times New Roman"/>
          <w:szCs w:val="24"/>
        </w:rPr>
      </w:pPr>
      <w:r>
        <w:rPr>
          <w:rFonts w:cs="Times New Roman"/>
          <w:szCs w:val="24"/>
        </w:rPr>
        <w:t>-</w:t>
      </w:r>
      <w:r w:rsidR="00383E62" w:rsidRPr="00407121">
        <w:rPr>
          <w:rFonts w:cs="Times New Roman"/>
          <w:szCs w:val="24"/>
        </w:rPr>
        <w:t xml:space="preserve">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 </w:t>
      </w:r>
    </w:p>
    <w:p w:rsidR="00B54B47" w:rsidRDefault="00B54B47" w:rsidP="00407121">
      <w:pPr>
        <w:ind w:left="57" w:firstLine="567"/>
        <w:jc w:val="both"/>
        <w:rPr>
          <w:rFonts w:cs="Times New Roman"/>
          <w:szCs w:val="24"/>
        </w:rPr>
      </w:pPr>
      <w:r>
        <w:rPr>
          <w:rFonts w:cs="Times New Roman"/>
          <w:szCs w:val="24"/>
        </w:rPr>
        <w:t>-</w:t>
      </w:r>
      <w:r w:rsidR="00383E62" w:rsidRPr="00407121">
        <w:rPr>
          <w:rFonts w:cs="Times New Roman"/>
          <w:szCs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B54B47" w:rsidRDefault="00B54B47" w:rsidP="00407121">
      <w:pPr>
        <w:ind w:left="57" w:firstLine="567"/>
        <w:jc w:val="both"/>
        <w:rPr>
          <w:rFonts w:cs="Times New Roman"/>
          <w:szCs w:val="24"/>
        </w:rPr>
      </w:pPr>
      <w:r>
        <w:rPr>
          <w:rFonts w:cs="Times New Roman"/>
          <w:szCs w:val="24"/>
        </w:rPr>
        <w:t>-</w:t>
      </w:r>
      <w:r w:rsidR="00383E62" w:rsidRPr="00407121">
        <w:rPr>
          <w:rFonts w:cs="Times New Roman"/>
          <w:szCs w:val="24"/>
        </w:rPr>
        <w:t xml:space="preserve">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w:t>
      </w:r>
    </w:p>
    <w:p w:rsidR="00B54B47" w:rsidRDefault="00B54B47" w:rsidP="00407121">
      <w:pPr>
        <w:ind w:left="57" w:firstLine="567"/>
        <w:jc w:val="both"/>
        <w:rPr>
          <w:rFonts w:cs="Times New Roman"/>
          <w:szCs w:val="24"/>
        </w:rPr>
      </w:pPr>
      <w:r>
        <w:rPr>
          <w:rFonts w:cs="Times New Roman"/>
          <w:szCs w:val="24"/>
        </w:rPr>
        <w:t>-</w:t>
      </w:r>
      <w:r w:rsidR="00383E62" w:rsidRPr="00407121">
        <w:rPr>
          <w:rFonts w:cs="Times New Roman"/>
          <w:szCs w:val="24"/>
        </w:rPr>
        <w:t xml:space="preserve">возможности включения родителей (законных представителей) в совместное решение образовательных задач; </w:t>
      </w:r>
    </w:p>
    <w:p w:rsidR="00B54B47" w:rsidRDefault="00B54B47" w:rsidP="00407121">
      <w:pPr>
        <w:ind w:left="57" w:firstLine="567"/>
        <w:jc w:val="both"/>
        <w:rPr>
          <w:rFonts w:cs="Times New Roman"/>
          <w:szCs w:val="24"/>
        </w:rPr>
      </w:pPr>
      <w:r>
        <w:rPr>
          <w:rFonts w:cs="Times New Roman"/>
          <w:szCs w:val="24"/>
        </w:rPr>
        <w:t>-</w:t>
      </w:r>
      <w:r w:rsidR="00383E62" w:rsidRPr="00407121">
        <w:rPr>
          <w:rFonts w:cs="Times New Roman"/>
          <w:szCs w:val="24"/>
        </w:rPr>
        <w:t xml:space="preserve">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B54B47" w:rsidRDefault="00383E62" w:rsidP="00407121">
      <w:pPr>
        <w:ind w:left="57" w:firstLine="567"/>
        <w:jc w:val="both"/>
        <w:rPr>
          <w:rFonts w:cs="Times New Roman"/>
          <w:szCs w:val="24"/>
        </w:rPr>
      </w:pPr>
      <w:r w:rsidRPr="00B54B47">
        <w:rPr>
          <w:rFonts w:cs="Times New Roman"/>
          <w:b/>
          <w:i/>
          <w:szCs w:val="24"/>
        </w:rPr>
        <w:lastRenderedPageBreak/>
        <w:t>Направления деятельности педагогического коллектива ДОО по построению взаимодействия с родителями (законными представителями) обучающихся.</w:t>
      </w:r>
      <w:r w:rsidRPr="00407121">
        <w:rPr>
          <w:rFonts w:cs="Times New Roman"/>
          <w:szCs w:val="24"/>
        </w:rPr>
        <w:t xml:space="preserve"> </w:t>
      </w:r>
    </w:p>
    <w:p w:rsidR="00383E62" w:rsidRPr="00407121" w:rsidRDefault="00383E62" w:rsidP="00407121">
      <w:pPr>
        <w:ind w:left="57" w:firstLine="567"/>
        <w:jc w:val="both"/>
        <w:rPr>
          <w:rFonts w:cs="Times New Roman"/>
          <w:szCs w:val="24"/>
        </w:rPr>
      </w:pPr>
      <w:r w:rsidRPr="00407121">
        <w:rPr>
          <w:rFonts w:cs="Times New Roman"/>
          <w:szCs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tbl>
      <w:tblPr>
        <w:tblStyle w:val="ab"/>
        <w:tblW w:w="0" w:type="auto"/>
        <w:tblLook w:val="04A0" w:firstRow="1" w:lastRow="0" w:firstColumn="1" w:lastColumn="0" w:noHBand="0" w:noVBand="1"/>
      </w:tblPr>
      <w:tblGrid>
        <w:gridCol w:w="2352"/>
        <w:gridCol w:w="6992"/>
      </w:tblGrid>
      <w:tr w:rsidR="00A042AE" w:rsidRPr="00407121" w:rsidTr="00A042AE">
        <w:tc>
          <w:tcPr>
            <w:tcW w:w="2376" w:type="dxa"/>
          </w:tcPr>
          <w:p w:rsidR="00A042AE" w:rsidRPr="00407121" w:rsidRDefault="00A042AE" w:rsidP="00407121">
            <w:pPr>
              <w:ind w:left="57" w:firstLine="567"/>
              <w:jc w:val="both"/>
              <w:rPr>
                <w:rFonts w:cs="Times New Roman"/>
                <w:b/>
                <w:szCs w:val="24"/>
              </w:rPr>
            </w:pPr>
            <w:r w:rsidRPr="00407121">
              <w:rPr>
                <w:rFonts w:cs="Times New Roman"/>
                <w:szCs w:val="24"/>
              </w:rPr>
              <w:t>Направления деятельности</w:t>
            </w:r>
          </w:p>
        </w:tc>
        <w:tc>
          <w:tcPr>
            <w:tcW w:w="7195" w:type="dxa"/>
          </w:tcPr>
          <w:p w:rsidR="00A042AE" w:rsidRPr="00407121" w:rsidRDefault="00A042AE" w:rsidP="00407121">
            <w:pPr>
              <w:ind w:left="57" w:firstLine="567"/>
              <w:jc w:val="both"/>
              <w:rPr>
                <w:rFonts w:cs="Times New Roman"/>
                <w:szCs w:val="24"/>
              </w:rPr>
            </w:pPr>
            <w:r w:rsidRPr="00407121">
              <w:rPr>
                <w:rFonts w:cs="Times New Roman"/>
                <w:szCs w:val="24"/>
              </w:rPr>
              <w:t>-диагностико-аналитическое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w:t>
            </w:r>
            <w:r w:rsidR="00263E4C" w:rsidRPr="00407121">
              <w:rPr>
                <w:rFonts w:cs="Times New Roman"/>
                <w:szCs w:val="24"/>
              </w:rPr>
              <w:t>-</w:t>
            </w:r>
            <w:r w:rsidRPr="00407121">
              <w:rPr>
                <w:rFonts w:cs="Times New Roman"/>
                <w:szCs w:val="24"/>
              </w:rPr>
              <w:t xml:space="preserve">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 </w:t>
            </w:r>
          </w:p>
          <w:p w:rsidR="00A042AE" w:rsidRPr="00407121" w:rsidRDefault="00A042AE" w:rsidP="00407121">
            <w:pPr>
              <w:ind w:left="57" w:firstLine="567"/>
              <w:jc w:val="both"/>
              <w:rPr>
                <w:rFonts w:cs="Times New Roman"/>
                <w:szCs w:val="24"/>
              </w:rPr>
            </w:pPr>
            <w:r w:rsidRPr="00407121">
              <w:rPr>
                <w:rFonts w:cs="Times New Roman"/>
                <w:szCs w:val="24"/>
              </w:rPr>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 </w:t>
            </w:r>
          </w:p>
          <w:p w:rsidR="00A042AE" w:rsidRPr="00407121" w:rsidRDefault="00A042AE" w:rsidP="00407121">
            <w:pPr>
              <w:ind w:left="57" w:firstLine="567"/>
              <w:jc w:val="both"/>
              <w:rPr>
                <w:rFonts w:cs="Times New Roman"/>
                <w:b/>
                <w:szCs w:val="24"/>
              </w:rPr>
            </w:pPr>
            <w:r w:rsidRPr="00407121">
              <w:rPr>
                <w:rFonts w:cs="Times New Roman"/>
                <w:szCs w:val="24"/>
              </w:rPr>
              <w:t>-консультационное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tc>
      </w:tr>
      <w:tr w:rsidR="00A042AE" w:rsidRPr="00407121" w:rsidTr="00233B38">
        <w:tc>
          <w:tcPr>
            <w:tcW w:w="9571" w:type="dxa"/>
            <w:gridSpan w:val="2"/>
          </w:tcPr>
          <w:p w:rsidR="00A042AE" w:rsidRPr="00407121" w:rsidRDefault="00A042AE" w:rsidP="00407121">
            <w:pPr>
              <w:ind w:left="57" w:firstLine="567"/>
              <w:jc w:val="both"/>
              <w:rPr>
                <w:rFonts w:cs="Times New Roman"/>
                <w:b/>
                <w:szCs w:val="24"/>
              </w:rPr>
            </w:pPr>
            <w:r w:rsidRPr="00407121">
              <w:rPr>
                <w:rFonts w:cs="Times New Roman"/>
                <w:szCs w:val="24"/>
              </w:rPr>
              <w:t>Повышение уровня компетентности родителей (законных представителей) в вопросах здоровьесбережения ребенка</w:t>
            </w:r>
          </w:p>
        </w:tc>
      </w:tr>
      <w:tr w:rsidR="00A042AE" w:rsidRPr="00407121" w:rsidTr="00A042AE">
        <w:tc>
          <w:tcPr>
            <w:tcW w:w="2376" w:type="dxa"/>
          </w:tcPr>
          <w:p w:rsidR="00A042AE" w:rsidRPr="00407121" w:rsidRDefault="00A042AE" w:rsidP="00407121">
            <w:pPr>
              <w:ind w:left="57" w:firstLine="567"/>
              <w:jc w:val="both"/>
              <w:rPr>
                <w:rFonts w:cs="Times New Roman"/>
                <w:b/>
                <w:szCs w:val="24"/>
              </w:rPr>
            </w:pPr>
            <w:r w:rsidRPr="00407121">
              <w:rPr>
                <w:rFonts w:cs="Times New Roman"/>
                <w:szCs w:val="24"/>
              </w:rPr>
              <w:t>Уровни компетентности родителей (законных представителей) в вопросах здоровьесбережения ребенка</w:t>
            </w:r>
          </w:p>
        </w:tc>
        <w:tc>
          <w:tcPr>
            <w:tcW w:w="7195" w:type="dxa"/>
          </w:tcPr>
          <w:p w:rsidR="00A042AE" w:rsidRPr="00407121" w:rsidRDefault="00A042AE" w:rsidP="00407121">
            <w:pPr>
              <w:ind w:left="57" w:firstLine="567"/>
              <w:jc w:val="both"/>
              <w:rPr>
                <w:rFonts w:cs="Times New Roman"/>
                <w:szCs w:val="24"/>
              </w:rPr>
            </w:pPr>
            <w:r w:rsidRPr="00407121">
              <w:rPr>
                <w:rFonts w:cs="Times New Roman"/>
                <w:szCs w:val="24"/>
              </w:rPr>
              <w:t xml:space="preserve">-информирование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 </w:t>
            </w:r>
          </w:p>
          <w:p w:rsidR="00A042AE" w:rsidRPr="00407121" w:rsidRDefault="00A042AE" w:rsidP="00407121">
            <w:pPr>
              <w:ind w:left="57" w:firstLine="567"/>
              <w:jc w:val="both"/>
              <w:rPr>
                <w:rFonts w:cs="Times New Roman"/>
                <w:szCs w:val="24"/>
              </w:rPr>
            </w:pPr>
            <w:r w:rsidRPr="00407121">
              <w:rPr>
                <w:rFonts w:cs="Times New Roman"/>
                <w:szCs w:val="24"/>
              </w:rPr>
              <w:t xml:space="preserve">-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r w:rsidRPr="00407121">
              <w:rPr>
                <w:rFonts w:cs="Times New Roman"/>
                <w:szCs w:val="24"/>
              </w:rPr>
              <w:sym w:font="Symbol" w:char="F076"/>
            </w:r>
            <w:r w:rsidRPr="00407121">
              <w:rPr>
                <w:rFonts w:cs="Times New Roman"/>
                <w:szCs w:val="24"/>
              </w:rPr>
              <w:t xml:space="preserve">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 </w:t>
            </w:r>
            <w:r w:rsidRPr="00407121">
              <w:rPr>
                <w:rFonts w:cs="Times New Roman"/>
                <w:szCs w:val="24"/>
              </w:rPr>
              <w:sym w:font="Symbol" w:char="F076"/>
            </w:r>
            <w:r w:rsidRPr="00407121">
              <w:rPr>
                <w:rFonts w:cs="Times New Roman"/>
                <w:szCs w:val="24"/>
              </w:rPr>
              <w:t xml:space="preserve"> знакомство родителей (законных представителей) с оздоровительными мероприятиями, проводимыми в ДОО; </w:t>
            </w:r>
          </w:p>
          <w:p w:rsidR="00A042AE" w:rsidRPr="00407121" w:rsidRDefault="00A042AE" w:rsidP="00407121">
            <w:pPr>
              <w:ind w:left="57" w:firstLine="567"/>
              <w:jc w:val="both"/>
              <w:rPr>
                <w:rFonts w:cs="Times New Roman"/>
                <w:b/>
                <w:szCs w:val="24"/>
              </w:rPr>
            </w:pPr>
            <w:r w:rsidRPr="00407121">
              <w:rPr>
                <w:rFonts w:cs="Times New Roman"/>
                <w:szCs w:val="24"/>
              </w:rPr>
              <w:lastRenderedPageBreak/>
              <w:t>-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tc>
      </w:tr>
      <w:tr w:rsidR="00A042AE" w:rsidRPr="00407121" w:rsidTr="00233B38">
        <w:tc>
          <w:tcPr>
            <w:tcW w:w="9571" w:type="dxa"/>
            <w:gridSpan w:val="2"/>
          </w:tcPr>
          <w:p w:rsidR="00A042AE" w:rsidRPr="00407121" w:rsidRDefault="00A042AE" w:rsidP="00B54B47">
            <w:pPr>
              <w:ind w:left="57" w:firstLine="567"/>
              <w:jc w:val="both"/>
              <w:rPr>
                <w:rFonts w:cs="Times New Roman"/>
                <w:b/>
                <w:szCs w:val="24"/>
              </w:rPr>
            </w:pPr>
            <w:r w:rsidRPr="00407121">
              <w:rPr>
                <w:rFonts w:cs="Times New Roman"/>
                <w:szCs w:val="24"/>
              </w:rPr>
              <w:lastRenderedPageBreak/>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w:t>
            </w:r>
            <w:r w:rsidR="00B54B47">
              <w:rPr>
                <w:rFonts w:cs="Times New Roman"/>
                <w:szCs w:val="24"/>
              </w:rPr>
              <w:t xml:space="preserve">в, нейропсихологов, физиологов </w:t>
            </w:r>
            <w:r w:rsidRPr="00407121">
              <w:rPr>
                <w:rFonts w:cs="Times New Roman"/>
                <w:szCs w:val="24"/>
              </w:rPr>
              <w:t>и других) (п.26.7.2 ФОП ДО).</w:t>
            </w:r>
          </w:p>
        </w:tc>
      </w:tr>
      <w:tr w:rsidR="00A042AE" w:rsidRPr="00407121" w:rsidTr="00233B38">
        <w:tc>
          <w:tcPr>
            <w:tcW w:w="9571" w:type="dxa"/>
            <w:gridSpan w:val="2"/>
          </w:tcPr>
          <w:p w:rsidR="00A042AE" w:rsidRPr="00407121" w:rsidRDefault="00A042AE" w:rsidP="00407121">
            <w:pPr>
              <w:ind w:left="57" w:firstLine="567"/>
              <w:jc w:val="both"/>
              <w:rPr>
                <w:rFonts w:cs="Times New Roman"/>
                <w:b/>
                <w:szCs w:val="24"/>
              </w:rPr>
            </w:pPr>
            <w:r w:rsidRPr="00407121">
              <w:rPr>
                <w:rFonts w:cs="Times New Roman"/>
                <w:szCs w:val="24"/>
              </w:rPr>
              <w:t>Направления деятельности педагога по взаимодействию с родителями (законными представителями)</w:t>
            </w:r>
          </w:p>
        </w:tc>
      </w:tr>
      <w:tr w:rsidR="00A042AE" w:rsidRPr="00407121" w:rsidTr="00A042AE">
        <w:tc>
          <w:tcPr>
            <w:tcW w:w="2376" w:type="dxa"/>
          </w:tcPr>
          <w:p w:rsidR="00A042AE" w:rsidRPr="00407121" w:rsidRDefault="00A042AE" w:rsidP="00407121">
            <w:pPr>
              <w:ind w:left="57" w:firstLine="567"/>
              <w:jc w:val="both"/>
              <w:rPr>
                <w:rFonts w:cs="Times New Roman"/>
                <w:b/>
                <w:szCs w:val="24"/>
              </w:rPr>
            </w:pPr>
            <w:r w:rsidRPr="00407121">
              <w:rPr>
                <w:rFonts w:cs="Times New Roman"/>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tc>
        <w:tc>
          <w:tcPr>
            <w:tcW w:w="7195" w:type="dxa"/>
          </w:tcPr>
          <w:p w:rsidR="00B54B47" w:rsidRDefault="00A042AE" w:rsidP="00B54B47">
            <w:pPr>
              <w:ind w:left="57" w:firstLine="567"/>
              <w:jc w:val="both"/>
              <w:rPr>
                <w:rFonts w:cs="Times New Roman"/>
                <w:szCs w:val="24"/>
              </w:rPr>
            </w:pPr>
            <w:r w:rsidRPr="00407121">
              <w:rPr>
                <w:rFonts w:cs="Times New Roman"/>
                <w:szCs w:val="24"/>
              </w:rPr>
              <w:t xml:space="preserve">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открытых дверей, открытые просмотры занятий и других видов деятельности детей и так далее; </w:t>
            </w:r>
          </w:p>
          <w:p w:rsidR="00A042AE" w:rsidRPr="00407121" w:rsidRDefault="00A042AE" w:rsidP="00FB10B8">
            <w:pPr>
              <w:ind w:left="57" w:firstLine="567"/>
              <w:jc w:val="both"/>
              <w:rPr>
                <w:rFonts w:cs="Times New Roman"/>
                <w:b/>
                <w:szCs w:val="24"/>
              </w:rPr>
            </w:pPr>
            <w:r w:rsidRPr="00407121">
              <w:rPr>
                <w:rFonts w:cs="Times New Roman"/>
                <w:szCs w:val="24"/>
              </w:rPr>
              <w:t>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(п. 26.8 ФОП ДО).</w:t>
            </w:r>
          </w:p>
        </w:tc>
      </w:tr>
      <w:tr w:rsidR="00A042AE" w:rsidRPr="00407121" w:rsidTr="00233B38">
        <w:tc>
          <w:tcPr>
            <w:tcW w:w="9571" w:type="dxa"/>
            <w:gridSpan w:val="2"/>
          </w:tcPr>
          <w:p w:rsidR="00A042AE" w:rsidRPr="00407121" w:rsidRDefault="00A042AE" w:rsidP="00407121">
            <w:pPr>
              <w:ind w:left="57" w:firstLine="567"/>
              <w:jc w:val="both"/>
              <w:rPr>
                <w:rFonts w:cs="Times New Roman"/>
                <w:b/>
                <w:szCs w:val="24"/>
              </w:rPr>
            </w:pPr>
            <w:r w:rsidRPr="00407121">
              <w:rPr>
                <w:rFonts w:cs="Times New Roman"/>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(п. 26.11.ФОП ДО).</w:t>
            </w:r>
          </w:p>
        </w:tc>
      </w:tr>
    </w:tbl>
    <w:p w:rsidR="00A042AE" w:rsidRPr="00407121" w:rsidRDefault="00A042AE" w:rsidP="00407121">
      <w:pPr>
        <w:ind w:left="57" w:firstLine="567"/>
        <w:jc w:val="both"/>
        <w:rPr>
          <w:rFonts w:cs="Times New Roman"/>
          <w:b/>
          <w:i/>
          <w:szCs w:val="24"/>
        </w:rPr>
      </w:pPr>
    </w:p>
    <w:p w:rsidR="00A042AE" w:rsidRPr="00407121" w:rsidRDefault="00A042AE" w:rsidP="00407121">
      <w:pPr>
        <w:ind w:left="57" w:firstLine="567"/>
        <w:jc w:val="both"/>
        <w:rPr>
          <w:rFonts w:cs="Times New Roman"/>
          <w:i/>
          <w:szCs w:val="24"/>
        </w:rPr>
      </w:pPr>
      <w:r w:rsidRPr="00407121">
        <w:rPr>
          <w:rFonts w:cs="Times New Roman"/>
          <w:i/>
          <w:szCs w:val="24"/>
        </w:rPr>
        <w:t>Особенности взаимодействия педагогического коллектива с семьями обучающихся в части программы, формируемой участниками образовательных отношений</w:t>
      </w:r>
    </w:p>
    <w:p w:rsidR="00A042AE" w:rsidRPr="00407121" w:rsidRDefault="00A042AE" w:rsidP="00407121">
      <w:pPr>
        <w:ind w:left="57" w:firstLine="567"/>
        <w:jc w:val="both"/>
        <w:rPr>
          <w:rFonts w:cs="Times New Roman"/>
          <w:szCs w:val="24"/>
        </w:rPr>
      </w:pPr>
      <w:r w:rsidRPr="00407121">
        <w:rPr>
          <w:rFonts w:cs="Times New Roman"/>
          <w:szCs w:val="24"/>
        </w:rPr>
        <w:t xml:space="preserve"> В компонент ДОУ включены: </w:t>
      </w:r>
    </w:p>
    <w:p w:rsidR="00A042AE" w:rsidRPr="00407121" w:rsidRDefault="00A042AE" w:rsidP="00407121">
      <w:pPr>
        <w:ind w:left="57" w:firstLine="567"/>
        <w:jc w:val="both"/>
        <w:rPr>
          <w:rFonts w:cs="Times New Roman"/>
          <w:szCs w:val="24"/>
        </w:rPr>
      </w:pPr>
      <w:r w:rsidRPr="00407121">
        <w:rPr>
          <w:rFonts w:cs="Times New Roman"/>
          <w:szCs w:val="24"/>
        </w:rPr>
        <w:t xml:space="preserve">- круглый стол для родителей выпускных групп «Детский сад и школа» с приглашением учителей начальных классов школы № 1- 1 раз в год. </w:t>
      </w:r>
    </w:p>
    <w:p w:rsidR="00A042AE" w:rsidRPr="00407121" w:rsidRDefault="00A042AE" w:rsidP="00407121">
      <w:pPr>
        <w:ind w:left="57" w:firstLine="567"/>
        <w:jc w:val="both"/>
        <w:rPr>
          <w:rFonts w:cs="Times New Roman"/>
          <w:szCs w:val="24"/>
        </w:rPr>
      </w:pPr>
      <w:r w:rsidRPr="00407121">
        <w:rPr>
          <w:rFonts w:cs="Times New Roman"/>
          <w:szCs w:val="24"/>
        </w:rPr>
        <w:t>- ежегодное социологическое исследование удовлетворенности родителей (законных представителей) качеством образовательных услуг.</w:t>
      </w:r>
    </w:p>
    <w:p w:rsidR="00A042AE" w:rsidRPr="00407121" w:rsidRDefault="00A042AE" w:rsidP="00407121">
      <w:pPr>
        <w:ind w:left="57" w:firstLine="567"/>
        <w:jc w:val="both"/>
        <w:rPr>
          <w:rFonts w:cs="Times New Roman"/>
          <w:szCs w:val="24"/>
        </w:rPr>
      </w:pPr>
      <w:r w:rsidRPr="00407121">
        <w:rPr>
          <w:rFonts w:cs="Times New Roman"/>
          <w:szCs w:val="24"/>
        </w:rPr>
        <w:t xml:space="preserve"> -исследование социального статуса семей воспитанников </w:t>
      </w:r>
    </w:p>
    <w:p w:rsidR="008813E5" w:rsidRPr="00407121" w:rsidRDefault="00A042AE" w:rsidP="00407121">
      <w:pPr>
        <w:ind w:left="57" w:firstLine="567"/>
        <w:jc w:val="both"/>
        <w:rPr>
          <w:rFonts w:cs="Times New Roman"/>
          <w:szCs w:val="24"/>
        </w:rPr>
      </w:pPr>
      <w:r w:rsidRPr="00407121">
        <w:rPr>
          <w:rFonts w:cs="Times New Roman"/>
          <w:szCs w:val="24"/>
        </w:rPr>
        <w:t>Исследование социального статуса семей во</w:t>
      </w:r>
      <w:r w:rsidR="00263E4C" w:rsidRPr="00407121">
        <w:rPr>
          <w:rFonts w:cs="Times New Roman"/>
          <w:szCs w:val="24"/>
        </w:rPr>
        <w:t>спитанников проводится ежегодно</w:t>
      </w:r>
      <w:r w:rsidRPr="00407121">
        <w:rPr>
          <w:rFonts w:cs="Times New Roman"/>
          <w:szCs w:val="24"/>
        </w:rPr>
        <w:t xml:space="preserve"> в сентябре и является фундаментом для совершенствования планирования работы с родителями, направленной на личностно</w:t>
      </w:r>
      <w:r w:rsidR="00263E4C" w:rsidRPr="00407121">
        <w:rPr>
          <w:rFonts w:cs="Times New Roman"/>
          <w:szCs w:val="24"/>
        </w:rPr>
        <w:t>-</w:t>
      </w:r>
      <w:r w:rsidRPr="00407121">
        <w:rPr>
          <w:rFonts w:cs="Times New Roman"/>
          <w:szCs w:val="24"/>
        </w:rPr>
        <w:t xml:space="preserve">ориентированный подход к семьям. Практическое применение данных исследования, позволяет построить гармоничные взаимоотношения в рамках педагогического треугольника: педагог – ребёнок – родитель. </w:t>
      </w:r>
    </w:p>
    <w:p w:rsidR="008813E5" w:rsidRPr="00407121" w:rsidRDefault="008813E5" w:rsidP="00407121">
      <w:pPr>
        <w:ind w:left="57" w:firstLine="567"/>
        <w:jc w:val="both"/>
        <w:rPr>
          <w:rFonts w:eastAsia="Times New Roman" w:cs="Times New Roman"/>
          <w:b/>
          <w:szCs w:val="24"/>
        </w:rPr>
      </w:pPr>
      <w:r w:rsidRPr="00407121">
        <w:rPr>
          <w:rFonts w:eastAsia="Times New Roman" w:cs="Times New Roman"/>
          <w:b/>
          <w:szCs w:val="24"/>
        </w:rPr>
        <w:t>Функции работы МАДОУ № 83 с семьей:</w:t>
      </w:r>
    </w:p>
    <w:p w:rsidR="008813E5" w:rsidRPr="00407121" w:rsidRDefault="008813E5" w:rsidP="00407121">
      <w:pPr>
        <w:ind w:left="57" w:firstLine="567"/>
        <w:jc w:val="both"/>
        <w:rPr>
          <w:rFonts w:cs="Times New Roman"/>
          <w:szCs w:val="24"/>
        </w:rPr>
      </w:pPr>
      <w:r w:rsidRPr="00407121">
        <w:rPr>
          <w:rFonts w:eastAsia="Times New Roman" w:cs="Times New Roman"/>
          <w:szCs w:val="24"/>
        </w:rPr>
        <w:t>-ознакомление родителей  с содержанием и методикой учебно-воспитательного процесса</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lastRenderedPageBreak/>
        <w:t>-психолого-педагогическое просвещение</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-вовлечение родителей в совместную с детьми и педагогами деятельность</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-помощь семьям, испытывающим какие-либо трудности</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b/>
          <w:sz w:val="24"/>
          <w:szCs w:val="24"/>
        </w:rPr>
        <w:t>Формы работы с родителями воспитанников</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Традиционные формы взаимодействия с семьей.</w:t>
      </w:r>
    </w:p>
    <w:p w:rsidR="008813E5" w:rsidRPr="00407121" w:rsidRDefault="004C3F2F" w:rsidP="00407121">
      <w:pPr>
        <w:pStyle w:val="11"/>
        <w:spacing w:line="240" w:lineRule="auto"/>
        <w:ind w:left="5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813E5" w:rsidRPr="00407121">
        <w:rPr>
          <w:rFonts w:ascii="Times New Roman" w:eastAsia="Times New Roman" w:hAnsi="Times New Roman" w:cs="Times New Roman"/>
          <w:sz w:val="24"/>
          <w:szCs w:val="24"/>
        </w:rPr>
        <w:t>Педагогическое просвещение родителей.</w:t>
      </w:r>
    </w:p>
    <w:p w:rsidR="008813E5" w:rsidRPr="00407121" w:rsidRDefault="004C3F2F" w:rsidP="00407121">
      <w:pPr>
        <w:pStyle w:val="11"/>
        <w:spacing w:line="240" w:lineRule="auto"/>
        <w:ind w:left="5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813E5" w:rsidRPr="00407121">
        <w:rPr>
          <w:rFonts w:ascii="Times New Roman" w:eastAsia="Times New Roman" w:hAnsi="Times New Roman" w:cs="Times New Roman"/>
          <w:sz w:val="24"/>
          <w:szCs w:val="24"/>
        </w:rPr>
        <w:t>Беседы, консультации.</w:t>
      </w:r>
    </w:p>
    <w:p w:rsidR="008813E5" w:rsidRPr="00407121" w:rsidRDefault="004C3F2F" w:rsidP="00407121">
      <w:pPr>
        <w:pStyle w:val="11"/>
        <w:spacing w:line="240" w:lineRule="auto"/>
        <w:ind w:left="5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813E5" w:rsidRPr="00407121">
        <w:rPr>
          <w:rFonts w:ascii="Times New Roman" w:eastAsia="Times New Roman" w:hAnsi="Times New Roman" w:cs="Times New Roman"/>
          <w:sz w:val="24"/>
          <w:szCs w:val="24"/>
        </w:rPr>
        <w:t>Общие и групповые родительские собрания.</w:t>
      </w:r>
    </w:p>
    <w:p w:rsidR="008813E5" w:rsidRPr="00407121" w:rsidRDefault="004C3F2F" w:rsidP="00407121">
      <w:pPr>
        <w:pStyle w:val="11"/>
        <w:spacing w:line="240" w:lineRule="auto"/>
        <w:ind w:left="5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813E5" w:rsidRPr="00407121">
        <w:rPr>
          <w:rFonts w:ascii="Times New Roman" w:eastAsia="Times New Roman" w:hAnsi="Times New Roman" w:cs="Times New Roman"/>
          <w:sz w:val="24"/>
          <w:szCs w:val="24"/>
        </w:rPr>
        <w:t>Наглядная пропаганда.</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Новые формы взаимодействия с семьёй.</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 социологическое обследование семей;</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 анкетирование</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 «Круглые столы»;</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устный журнал для родителей;</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спортивные встречи;</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открытое занятие для родителей и с участием родителей;</w:t>
      </w:r>
    </w:p>
    <w:p w:rsidR="008813E5" w:rsidRPr="00407121" w:rsidRDefault="008813E5" w:rsidP="004C3F2F">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 семейные стенгазеты;</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-семейные проекты.</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 ежемесячное издание газеты МАДОУ №83 «Дошколенок».</w:t>
      </w:r>
    </w:p>
    <w:p w:rsidR="008813E5" w:rsidRPr="00407121" w:rsidRDefault="00263E4C" w:rsidP="00407121">
      <w:pPr>
        <w:pStyle w:val="11"/>
        <w:spacing w:line="240" w:lineRule="auto"/>
        <w:jc w:val="both"/>
        <w:rPr>
          <w:rFonts w:ascii="Times New Roman" w:eastAsia="Times New Roman" w:hAnsi="Times New Roman" w:cs="Times New Roman"/>
          <w:sz w:val="24"/>
          <w:szCs w:val="24"/>
        </w:rPr>
      </w:pPr>
      <w:bookmarkStart w:id="1" w:name="_ebjqqiobh7m7" w:colFirst="0" w:colLast="0"/>
      <w:bookmarkEnd w:id="1"/>
      <w:r w:rsidRPr="00407121">
        <w:rPr>
          <w:rFonts w:ascii="Times New Roman" w:eastAsia="Times New Roman" w:hAnsi="Times New Roman" w:cs="Times New Roman"/>
          <w:sz w:val="24"/>
          <w:szCs w:val="24"/>
        </w:rPr>
        <w:t xml:space="preserve">      </w:t>
      </w:r>
      <w:r w:rsidR="008813E5" w:rsidRPr="00407121">
        <w:rPr>
          <w:rFonts w:ascii="Times New Roman" w:eastAsia="Times New Roman" w:hAnsi="Times New Roman" w:cs="Times New Roman"/>
          <w:sz w:val="24"/>
          <w:szCs w:val="24"/>
        </w:rPr>
        <w:t>Специфику работы с учётом предлагаемых форм взаимодействия можно представить следующим образом:</w:t>
      </w:r>
    </w:p>
    <w:p w:rsidR="008813E5" w:rsidRPr="00407121" w:rsidRDefault="00263E4C" w:rsidP="00407121">
      <w:pPr>
        <w:pStyle w:val="11"/>
        <w:spacing w:line="240" w:lineRule="auto"/>
        <w:jc w:val="both"/>
        <w:rPr>
          <w:rFonts w:ascii="Times New Roman" w:eastAsia="Times New Roman" w:hAnsi="Times New Roman" w:cs="Times New Roman"/>
          <w:i/>
          <w:sz w:val="24"/>
          <w:szCs w:val="24"/>
        </w:rPr>
      </w:pPr>
      <w:r w:rsidRPr="00407121">
        <w:rPr>
          <w:rFonts w:ascii="Times New Roman" w:eastAsia="Times New Roman" w:hAnsi="Times New Roman" w:cs="Times New Roman"/>
          <w:sz w:val="24"/>
          <w:szCs w:val="24"/>
        </w:rPr>
        <w:t xml:space="preserve">           </w:t>
      </w:r>
      <w:r w:rsidR="008813E5" w:rsidRPr="00407121">
        <w:rPr>
          <w:rFonts w:ascii="Times New Roman" w:eastAsia="Times New Roman" w:hAnsi="Times New Roman" w:cs="Times New Roman"/>
          <w:i/>
          <w:sz w:val="24"/>
          <w:szCs w:val="24"/>
        </w:rPr>
        <w:t>в части обеспечения комфортной адаптации ребенка и семьи к детскому саду:</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 xml:space="preserve">формировать доверие родителей и детей к воспитателям группы; </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помогать ребёнку и родителям осваивать новое пространство;</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помогать родителям осваивать осуществление вс</w:t>
      </w:r>
      <w:r w:rsidR="004C3F2F">
        <w:rPr>
          <w:rFonts w:ascii="Times New Roman" w:eastAsia="Times New Roman" w:hAnsi="Times New Roman" w:cs="Times New Roman"/>
          <w:sz w:val="24"/>
          <w:szCs w:val="24"/>
        </w:rPr>
        <w:t>ех основных режимных моментов -</w:t>
      </w:r>
      <w:r w:rsidRPr="00407121">
        <w:rPr>
          <w:rFonts w:ascii="Times New Roman" w:eastAsia="Times New Roman" w:hAnsi="Times New Roman" w:cs="Times New Roman"/>
          <w:sz w:val="24"/>
          <w:szCs w:val="24"/>
        </w:rPr>
        <w:t>приема пищи, сна, посещения туалета, прогулки (одевание и раздевание), игры в дошкольной организации с целью синхронизации организации жизни ребёнка в семье и в детском саду;</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 xml:space="preserve">обеспечивать установление контактов со сверстниками; </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обеспечивать снижение общей тревожности родителей;</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создавать и реализовывать традицию приема нового ребёнка при его первом приходе;</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обеспечивать поддержку инициатив ребенка и оказывать ему необходимую помощь в режимных моментах по его инициативе;</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предоставлять детям возможность привыкать к детскому саду, постепенно увеличивая продолжительность пребывания;</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составлять план приёма детей в группу;</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помогать родителям выбрать правильную линию поведения с ребенком на период адаптации;</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p>
    <w:p w:rsidR="008813E5" w:rsidRPr="00407121" w:rsidRDefault="008813E5" w:rsidP="00407121">
      <w:pPr>
        <w:pStyle w:val="11"/>
        <w:spacing w:line="240" w:lineRule="auto"/>
        <w:ind w:left="57" w:firstLine="567"/>
        <w:jc w:val="both"/>
        <w:rPr>
          <w:rFonts w:ascii="Times New Roman" w:eastAsia="Times New Roman" w:hAnsi="Times New Roman" w:cs="Times New Roman"/>
          <w:i/>
          <w:sz w:val="24"/>
          <w:szCs w:val="24"/>
        </w:rPr>
      </w:pPr>
      <w:r w:rsidRPr="00407121">
        <w:rPr>
          <w:rFonts w:ascii="Times New Roman" w:eastAsia="Times New Roman" w:hAnsi="Times New Roman" w:cs="Times New Roman"/>
          <w:i/>
          <w:sz w:val="24"/>
          <w:szCs w:val="24"/>
        </w:rPr>
        <w:t>в части формирования здоровья детей, построения индивидуальных программ укрепления здоровья ребёнка:</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проводить регулярные профилактические медицинские осмотры детей и формировать рекомендации врачей-специалистов для сохранения и укрепления здоровья детей;</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организовывать индивидуальное консультирование родителей по вопросам охраны и укрепления здоровья детей с привлечением специалистов детской поликлиники, медицинских работников и педагогов дошкольной организации;</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синхронизировать режим дня в дошкольной организации и в семье ребёнка, согласовывать режим питания, с тем</w:t>
      </w:r>
      <w:r w:rsidR="004C3F2F">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 xml:space="preserve"> чтобы сохранить здоровье ребёнка; </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привлекать родителей к участию в спортивных праздниках, днях здоровья, побуждая их поддерживать двигательную активность детей;</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p>
    <w:p w:rsidR="008813E5" w:rsidRPr="00407121" w:rsidRDefault="008813E5" w:rsidP="00407121">
      <w:pPr>
        <w:pStyle w:val="11"/>
        <w:spacing w:line="240" w:lineRule="auto"/>
        <w:ind w:left="57" w:firstLine="567"/>
        <w:jc w:val="both"/>
        <w:rPr>
          <w:rFonts w:ascii="Times New Roman" w:eastAsia="Times New Roman" w:hAnsi="Times New Roman" w:cs="Times New Roman"/>
          <w:i/>
          <w:sz w:val="24"/>
          <w:szCs w:val="24"/>
        </w:rPr>
      </w:pPr>
      <w:r w:rsidRPr="00407121">
        <w:rPr>
          <w:rFonts w:ascii="Times New Roman" w:eastAsia="Times New Roman" w:hAnsi="Times New Roman" w:cs="Times New Roman"/>
          <w:i/>
          <w:sz w:val="24"/>
          <w:szCs w:val="24"/>
        </w:rPr>
        <w:lastRenderedPageBreak/>
        <w:t>в части установления контакта с родителями согласования  целей  и  ценностей  образовательной деятельности:</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рассказывать об образовательной организа</w:t>
      </w:r>
      <w:r w:rsidR="004C3F2F">
        <w:rPr>
          <w:rFonts w:ascii="Times New Roman" w:eastAsia="Times New Roman" w:hAnsi="Times New Roman" w:cs="Times New Roman"/>
          <w:sz w:val="24"/>
          <w:szCs w:val="24"/>
        </w:rPr>
        <w:t>ции и программе её деятельности;</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использовать наглядную информацию на стенах организации;</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создавать печатную информацию об образовательной организации</w:t>
      </w:r>
      <w:r w:rsidR="004C3F2F">
        <w:rPr>
          <w:rFonts w:ascii="Times New Roman" w:eastAsia="Times New Roman" w:hAnsi="Times New Roman" w:cs="Times New Roman"/>
          <w:sz w:val="24"/>
          <w:szCs w:val="24"/>
        </w:rPr>
        <w:t>;</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проводить анкетирование родителей с целью определения их потребностей в повышении педагогической компетенции;</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p>
    <w:p w:rsidR="008813E5" w:rsidRPr="00407121" w:rsidRDefault="008813E5" w:rsidP="00407121">
      <w:pPr>
        <w:pStyle w:val="11"/>
        <w:spacing w:line="240" w:lineRule="auto"/>
        <w:ind w:left="57" w:firstLine="567"/>
        <w:jc w:val="both"/>
        <w:rPr>
          <w:rFonts w:ascii="Times New Roman" w:eastAsia="Times New Roman" w:hAnsi="Times New Roman" w:cs="Times New Roman"/>
          <w:i/>
          <w:sz w:val="24"/>
          <w:szCs w:val="24"/>
        </w:rPr>
      </w:pPr>
      <w:r w:rsidRPr="00407121">
        <w:rPr>
          <w:rFonts w:ascii="Times New Roman" w:eastAsia="Times New Roman" w:hAnsi="Times New Roman" w:cs="Times New Roman"/>
          <w:i/>
          <w:sz w:val="24"/>
          <w:szCs w:val="24"/>
        </w:rPr>
        <w:t>в части обеспечения постоянной содержательной информации о жизни детей в группе:</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создавать информационные стенды (информационные папки), обеспечивая сменяемость материалов на них. При отборе со</w:t>
      </w:r>
      <w:r w:rsidR="00263E4C" w:rsidRPr="00407121">
        <w:rPr>
          <w:rFonts w:ascii="Times New Roman" w:eastAsia="Times New Roman" w:hAnsi="Times New Roman" w:cs="Times New Roman"/>
          <w:sz w:val="24"/>
          <w:szCs w:val="24"/>
        </w:rPr>
        <w:t>держания стендов учитывать роди</w:t>
      </w:r>
      <w:r w:rsidRPr="00407121">
        <w:rPr>
          <w:rFonts w:ascii="Times New Roman" w:eastAsia="Times New Roman" w:hAnsi="Times New Roman" w:cs="Times New Roman"/>
          <w:sz w:val="24"/>
          <w:szCs w:val="24"/>
        </w:rPr>
        <w:t>тельские интересы;</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проводить выставки детских работ;</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рассказывать родителям о жизни детей в группе и отвечать на вопросы в рамках временного регламента и равноправия;</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создавать фотоальбомы, посвященные детским праздникам, ежедневной работе с детьми, организации прогулок, иных интересных мероприятий (конкурсов, викторин, встреч детей с интересными людьми, экскурсий и т. д.);</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i/>
          <w:sz w:val="24"/>
          <w:szCs w:val="24"/>
        </w:rPr>
        <w:t>в части предоставления родителям возможности повысить педагогическую компетентность, узнать больше о возрастных особенностях детей, об особенностях развития ребёнка в дошкольном возрасте:</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проводить родительский лекторий. Примерные темы лекций, которые проводятся, как правило, в сентябре — октябре: «Адаптация ребёнка и семьи к детскому саду», «Психологические особенности ребёнка», «Кризис 3 лет. Психологические особенности ребёнка 3—4 лет», «Психологические особенности ребёнка 4—5 (5—6, 6—8) лет»;</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организовывать</w:t>
      </w:r>
      <w:r w:rsidRPr="00407121">
        <w:rPr>
          <w:rFonts w:ascii="Times New Roman" w:eastAsia="Times New Roman" w:hAnsi="Times New Roman" w:cs="Times New Roman"/>
          <w:sz w:val="24"/>
          <w:szCs w:val="24"/>
        </w:rPr>
        <w:tab/>
        <w:t>семинары-практикумы, ориентированные не только на сообщение родителям определённой информации, но и на формирование у них определённых навыков (общения с детьми, организации совместной с ребёнком  продуктивной  деятельности,  организации двигательной  активности  детей и т. д.), на обмен опытом</w:t>
      </w:r>
      <w:r w:rsidR="004C3F2F">
        <w:rPr>
          <w:rFonts w:ascii="Times New Roman" w:eastAsia="Times New Roman" w:hAnsi="Times New Roman" w:cs="Times New Roman"/>
          <w:sz w:val="24"/>
          <w:szCs w:val="24"/>
        </w:rPr>
        <w:t>;</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 xml:space="preserve"> проводить дискуссионные клубы, на которых родители могут задать интересующие их </w:t>
      </w:r>
      <w:r w:rsidR="004C3F2F">
        <w:rPr>
          <w:rFonts w:ascii="Times New Roman" w:eastAsia="Times New Roman" w:hAnsi="Times New Roman" w:cs="Times New Roman"/>
          <w:sz w:val="24"/>
          <w:szCs w:val="24"/>
        </w:rPr>
        <w:t xml:space="preserve">вопросы, высказать свое мнение; </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организовывать круглые столы с обязательным участием специалистов детского сада, а также приглашенных консультантов (врачей-педиатров, учителей начальных клас</w:t>
      </w:r>
      <w:r w:rsidR="004C3F2F">
        <w:rPr>
          <w:rFonts w:ascii="Times New Roman" w:eastAsia="Times New Roman" w:hAnsi="Times New Roman" w:cs="Times New Roman"/>
          <w:sz w:val="24"/>
          <w:szCs w:val="24"/>
        </w:rPr>
        <w:t>сов);</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организовывать  психологические  тренинги родительско-детского  общения;</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p>
    <w:p w:rsidR="008813E5" w:rsidRPr="00407121" w:rsidRDefault="008813E5" w:rsidP="00407121">
      <w:pPr>
        <w:pStyle w:val="11"/>
        <w:spacing w:line="240" w:lineRule="auto"/>
        <w:ind w:left="57" w:firstLine="567"/>
        <w:jc w:val="both"/>
        <w:rPr>
          <w:rFonts w:ascii="Times New Roman" w:eastAsia="Times New Roman" w:hAnsi="Times New Roman" w:cs="Times New Roman"/>
          <w:i/>
          <w:sz w:val="24"/>
          <w:szCs w:val="24"/>
        </w:rPr>
      </w:pPr>
      <w:r w:rsidRPr="00407121">
        <w:rPr>
          <w:rFonts w:ascii="Times New Roman" w:eastAsia="Times New Roman" w:hAnsi="Times New Roman" w:cs="Times New Roman"/>
          <w:i/>
          <w:sz w:val="24"/>
          <w:szCs w:val="24"/>
        </w:rPr>
        <w:t>в части создания ситуаций приятного совместного досуга с участием семей детей:</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обеспечивать условия для привлечения родителей к организации детских праздников, досуга, театральных спектаклей</w:t>
      </w:r>
      <w:r w:rsidR="009722CB">
        <w:rPr>
          <w:rFonts w:ascii="Times New Roman" w:eastAsia="Times New Roman" w:hAnsi="Times New Roman" w:cs="Times New Roman"/>
          <w:sz w:val="24"/>
          <w:szCs w:val="24"/>
        </w:rPr>
        <w:t xml:space="preserve"> </w:t>
      </w:r>
      <w:r w:rsidR="00F066F5" w:rsidRPr="00407121">
        <w:rPr>
          <w:rFonts w:ascii="Times New Roman" w:eastAsia="Times New Roman" w:hAnsi="Times New Roman" w:cs="Times New Roman"/>
          <w:sz w:val="24"/>
          <w:szCs w:val="24"/>
        </w:rPr>
        <w:t>в ка</w:t>
      </w:r>
      <w:r w:rsidRPr="00407121">
        <w:rPr>
          <w:rFonts w:ascii="Times New Roman" w:eastAsia="Times New Roman" w:hAnsi="Times New Roman" w:cs="Times New Roman"/>
          <w:sz w:val="24"/>
          <w:szCs w:val="24"/>
        </w:rPr>
        <w:t>честве не только зрителей или спонсоров, но и активных участников, инициаторов. Поводы для организации совместного досуга: дни рождения детей, Новый год, День защитника Отечества, Международный женский день, сезонные праздники на основе фольклора, профессиональные праздники, международные праздники культурологической направленности — Международный день музыки, Международный день театра, Международный день детской книги, Всемирный день поэзии, Всемирный день улыбки, День славянской письменности и культуры, сезонные праздники в культурах разных стран и т. п.;</w:t>
      </w:r>
    </w:p>
    <w:p w:rsidR="008813E5" w:rsidRPr="00407121" w:rsidRDefault="008813E5" w:rsidP="00407121">
      <w:pPr>
        <w:pStyle w:val="11"/>
        <w:spacing w:line="240" w:lineRule="auto"/>
        <w:ind w:left="57" w:firstLine="567"/>
        <w:jc w:val="both"/>
        <w:rPr>
          <w:rFonts w:ascii="Times New Roman" w:eastAsia="Times New Roman" w:hAnsi="Times New Roman" w:cs="Times New Roman"/>
          <w:sz w:val="24"/>
          <w:szCs w:val="24"/>
        </w:rPr>
      </w:pPr>
    </w:p>
    <w:p w:rsidR="008813E5" w:rsidRPr="00407121" w:rsidRDefault="008813E5" w:rsidP="00407121">
      <w:pPr>
        <w:pStyle w:val="11"/>
        <w:spacing w:line="240" w:lineRule="auto"/>
        <w:ind w:left="57" w:firstLine="567"/>
        <w:jc w:val="both"/>
        <w:rPr>
          <w:rFonts w:ascii="Times New Roman" w:eastAsia="Times New Roman" w:hAnsi="Times New Roman" w:cs="Times New Roman"/>
          <w:i/>
          <w:sz w:val="24"/>
          <w:szCs w:val="24"/>
        </w:rPr>
      </w:pPr>
      <w:r w:rsidRPr="00407121">
        <w:rPr>
          <w:rFonts w:ascii="Times New Roman" w:eastAsia="Times New Roman" w:hAnsi="Times New Roman" w:cs="Times New Roman"/>
          <w:i/>
          <w:sz w:val="24"/>
          <w:szCs w:val="24"/>
        </w:rPr>
        <w:t xml:space="preserve">в части создания условий для реализации творческого потенциала семьи: </w:t>
      </w:r>
    </w:p>
    <w:p w:rsidR="008813E5" w:rsidRPr="00407121" w:rsidRDefault="00BB0B5E"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8813E5" w:rsidRPr="00407121">
        <w:rPr>
          <w:rFonts w:ascii="Times New Roman" w:eastAsia="Times New Roman" w:hAnsi="Times New Roman" w:cs="Times New Roman"/>
          <w:sz w:val="24"/>
          <w:szCs w:val="24"/>
        </w:rPr>
        <w:t>осуществлять постановку кукольных и драматических спектаклей, в которых роли исполняют родители, и показывать их детям;</w:t>
      </w:r>
    </w:p>
    <w:p w:rsidR="008813E5" w:rsidRPr="00407121" w:rsidRDefault="00BB0B5E"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lastRenderedPageBreak/>
        <w:t>-</w:t>
      </w:r>
      <w:r w:rsidR="008813E5" w:rsidRPr="00407121">
        <w:rPr>
          <w:rFonts w:ascii="Times New Roman" w:eastAsia="Times New Roman" w:hAnsi="Times New Roman" w:cs="Times New Roman"/>
          <w:sz w:val="24"/>
          <w:szCs w:val="24"/>
        </w:rPr>
        <w:t>проводить для родителей мастер-классы по прикладному творчеству, декоративно-прикладному искусству: организовывать выставки совместного творчества детей и родителей, педагогов дошкольной организации; семейных коллекций; осуществлять творческие проекты с участием семей (театральный, концертный и т. п.);</w:t>
      </w:r>
    </w:p>
    <w:p w:rsidR="008813E5" w:rsidRPr="00407121" w:rsidRDefault="00BB0B5E"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8813E5" w:rsidRPr="00407121">
        <w:rPr>
          <w:rFonts w:ascii="Times New Roman" w:eastAsia="Times New Roman" w:hAnsi="Times New Roman" w:cs="Times New Roman"/>
          <w:sz w:val="24"/>
          <w:szCs w:val="24"/>
        </w:rPr>
        <w:t>осуществлять семейные исследовательские проекты.</w:t>
      </w:r>
    </w:p>
    <w:p w:rsidR="008813E5" w:rsidRPr="00407121" w:rsidRDefault="008813E5" w:rsidP="00407121">
      <w:pPr>
        <w:ind w:left="57" w:firstLine="567"/>
        <w:jc w:val="both"/>
        <w:rPr>
          <w:rFonts w:cs="Times New Roman"/>
          <w:szCs w:val="24"/>
        </w:rPr>
      </w:pPr>
    </w:p>
    <w:p w:rsidR="00BB0B5E" w:rsidRPr="00407121" w:rsidRDefault="00BB0B5E" w:rsidP="00407121">
      <w:pPr>
        <w:pStyle w:val="11"/>
        <w:spacing w:line="240" w:lineRule="auto"/>
        <w:ind w:left="57" w:firstLine="567"/>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Планируемые результаты сотрудничества МАДОУ № 83 с семьей:</w:t>
      </w:r>
    </w:p>
    <w:p w:rsidR="00BB0B5E" w:rsidRPr="00407121" w:rsidRDefault="00BB0B5E"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-сформированность у родителей (законных представителей) представлений о сфере педагогической деятельности;</w:t>
      </w:r>
    </w:p>
    <w:p w:rsidR="00BB0B5E" w:rsidRPr="00407121" w:rsidRDefault="00BB0B5E"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-овладение родителями (законными представителями) практическими умениями и навыками воспитания и обучения детей дошкольного возраста;</w:t>
      </w:r>
    </w:p>
    <w:p w:rsidR="008813E5" w:rsidRPr="00407121" w:rsidRDefault="00BB0B5E" w:rsidP="00407121">
      <w:pPr>
        <w:ind w:left="57" w:firstLine="567"/>
        <w:jc w:val="both"/>
        <w:rPr>
          <w:rFonts w:cs="Times New Roman"/>
          <w:szCs w:val="24"/>
        </w:rPr>
      </w:pPr>
      <w:r w:rsidRPr="00407121">
        <w:rPr>
          <w:rFonts w:eastAsia="Times New Roman" w:cs="Times New Roman"/>
          <w:szCs w:val="24"/>
        </w:rPr>
        <w:t>-формирование устойчивого интереса родителей (законных представителей) к активному включению в общественную деятельность</w:t>
      </w:r>
    </w:p>
    <w:p w:rsidR="008813E5" w:rsidRPr="00407121" w:rsidRDefault="008813E5" w:rsidP="00407121">
      <w:pPr>
        <w:ind w:left="57" w:firstLine="567"/>
        <w:jc w:val="both"/>
        <w:rPr>
          <w:rFonts w:cs="Times New Roman"/>
          <w:szCs w:val="24"/>
        </w:rPr>
      </w:pPr>
    </w:p>
    <w:p w:rsidR="00BB0B5E" w:rsidRPr="00407121" w:rsidRDefault="00BB0B5E" w:rsidP="00407121">
      <w:pPr>
        <w:ind w:left="57" w:firstLine="567"/>
        <w:jc w:val="both"/>
        <w:rPr>
          <w:rFonts w:cs="Times New Roman"/>
          <w:b/>
          <w:szCs w:val="24"/>
        </w:rPr>
      </w:pPr>
      <w:r w:rsidRPr="00407121">
        <w:rPr>
          <w:rFonts w:cs="Times New Roman"/>
          <w:b/>
          <w:szCs w:val="24"/>
        </w:rPr>
        <w:t>3.8. Направления и задачи коррекционно-развивающей работы</w:t>
      </w:r>
    </w:p>
    <w:p w:rsidR="008813E5" w:rsidRPr="00407121" w:rsidRDefault="00BB0B5E" w:rsidP="00407121">
      <w:pPr>
        <w:ind w:left="57" w:firstLine="567"/>
        <w:jc w:val="both"/>
        <w:rPr>
          <w:rFonts w:cs="Times New Roman"/>
          <w:i/>
          <w:szCs w:val="24"/>
        </w:rPr>
      </w:pPr>
      <w:r w:rsidRPr="00407121">
        <w:rPr>
          <w:rFonts w:cs="Times New Roman"/>
          <w:szCs w:val="24"/>
        </w:rPr>
        <w:t xml:space="preserve"> </w:t>
      </w:r>
      <w:r w:rsidRPr="00407121">
        <w:rPr>
          <w:rFonts w:cs="Times New Roman"/>
          <w:i/>
          <w:szCs w:val="24"/>
        </w:rPr>
        <w:t>Обязательная часть</w:t>
      </w:r>
    </w:p>
    <w:tbl>
      <w:tblPr>
        <w:tblStyle w:val="ab"/>
        <w:tblW w:w="0" w:type="auto"/>
        <w:tblLook w:val="04A0" w:firstRow="1" w:lastRow="0" w:firstColumn="1" w:lastColumn="0" w:noHBand="0" w:noVBand="1"/>
      </w:tblPr>
      <w:tblGrid>
        <w:gridCol w:w="2745"/>
        <w:gridCol w:w="6599"/>
      </w:tblGrid>
      <w:tr w:rsidR="00BB0B5E" w:rsidRPr="00407121" w:rsidTr="00F066F5">
        <w:tc>
          <w:tcPr>
            <w:tcW w:w="2943" w:type="dxa"/>
          </w:tcPr>
          <w:p w:rsidR="00BB0B5E" w:rsidRPr="00407121" w:rsidRDefault="00BB0B5E" w:rsidP="00407121">
            <w:pPr>
              <w:ind w:left="57" w:firstLine="567"/>
              <w:jc w:val="both"/>
              <w:rPr>
                <w:rFonts w:cs="Times New Roman"/>
                <w:i/>
                <w:szCs w:val="24"/>
              </w:rPr>
            </w:pPr>
            <w:r w:rsidRPr="00407121">
              <w:rPr>
                <w:rFonts w:cs="Times New Roman"/>
                <w:szCs w:val="24"/>
              </w:rPr>
              <w:t>КРР и (или) инклюзивное образование в ДОО направлено (п.27.1 ФОП ДО)</w:t>
            </w:r>
          </w:p>
        </w:tc>
        <w:tc>
          <w:tcPr>
            <w:tcW w:w="7371" w:type="dxa"/>
          </w:tcPr>
          <w:p w:rsidR="00BB0B5E" w:rsidRPr="00407121" w:rsidRDefault="00BB0B5E" w:rsidP="009722CB">
            <w:pPr>
              <w:ind w:left="57" w:firstLine="567"/>
              <w:jc w:val="both"/>
              <w:rPr>
                <w:rFonts w:cs="Times New Roman"/>
                <w:i/>
                <w:szCs w:val="24"/>
              </w:rPr>
            </w:pPr>
            <w:r w:rsidRPr="00407121">
              <w:rPr>
                <w:rFonts w:cs="Times New Roman"/>
                <w:szCs w:val="24"/>
              </w:rPr>
              <w:t>на обеспечение коррекции нарушений развития у различных категорий детей (целевые группы), в том числе детей с ОВЗ;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tc>
      </w:tr>
      <w:tr w:rsidR="00BB0B5E" w:rsidRPr="00407121" w:rsidTr="00F066F5">
        <w:tc>
          <w:tcPr>
            <w:tcW w:w="2943" w:type="dxa"/>
          </w:tcPr>
          <w:p w:rsidR="00BB0B5E" w:rsidRPr="00407121" w:rsidRDefault="00BB0B5E" w:rsidP="00407121">
            <w:pPr>
              <w:ind w:left="57" w:firstLine="567"/>
              <w:jc w:val="both"/>
              <w:rPr>
                <w:rFonts w:cs="Times New Roman"/>
                <w:i/>
                <w:szCs w:val="24"/>
              </w:rPr>
            </w:pPr>
            <w:r w:rsidRPr="00407121">
              <w:rPr>
                <w:rFonts w:cs="Times New Roman"/>
                <w:szCs w:val="24"/>
              </w:rPr>
              <w:t>КРР объединяет комплекс мер по психолого-педагогическому сопровождению обучающихся, включающий (п.27.2 ФОП ДО)</w:t>
            </w:r>
          </w:p>
        </w:tc>
        <w:tc>
          <w:tcPr>
            <w:tcW w:w="7371" w:type="dxa"/>
          </w:tcPr>
          <w:p w:rsidR="00BB0B5E" w:rsidRPr="00407121" w:rsidRDefault="009722CB" w:rsidP="00407121">
            <w:pPr>
              <w:ind w:left="57" w:firstLine="567"/>
              <w:jc w:val="both"/>
              <w:rPr>
                <w:rFonts w:cs="Times New Roman"/>
                <w:szCs w:val="24"/>
              </w:rPr>
            </w:pPr>
            <w:r>
              <w:rPr>
                <w:rFonts w:cs="Times New Roman"/>
                <w:szCs w:val="24"/>
              </w:rPr>
              <w:t>-</w:t>
            </w:r>
            <w:r w:rsidR="00BB0B5E" w:rsidRPr="00407121">
              <w:rPr>
                <w:rFonts w:cs="Times New Roman"/>
                <w:szCs w:val="24"/>
              </w:rPr>
              <w:t xml:space="preserve">психолого-педагогическое обследование, </w:t>
            </w:r>
          </w:p>
          <w:p w:rsidR="00BB0B5E" w:rsidRPr="00407121" w:rsidRDefault="00BB0B5E" w:rsidP="00407121">
            <w:pPr>
              <w:ind w:left="57" w:firstLine="567"/>
              <w:jc w:val="both"/>
              <w:rPr>
                <w:rFonts w:cs="Times New Roman"/>
                <w:szCs w:val="24"/>
              </w:rPr>
            </w:pPr>
            <w:r w:rsidRPr="00407121">
              <w:rPr>
                <w:rFonts w:cs="Times New Roman"/>
                <w:szCs w:val="24"/>
              </w:rPr>
              <w:t>-проведение индивидуальных и групповых коррекционно</w:t>
            </w:r>
            <w:r w:rsidR="00F066F5" w:rsidRPr="00407121">
              <w:rPr>
                <w:rFonts w:cs="Times New Roman"/>
                <w:szCs w:val="24"/>
              </w:rPr>
              <w:t>-</w:t>
            </w:r>
            <w:r w:rsidRPr="00407121">
              <w:rPr>
                <w:rFonts w:cs="Times New Roman"/>
                <w:szCs w:val="24"/>
              </w:rPr>
              <w:t xml:space="preserve"> развивающих занятий, </w:t>
            </w:r>
          </w:p>
          <w:p w:rsidR="00BB0B5E" w:rsidRPr="00407121" w:rsidRDefault="00BB0B5E" w:rsidP="00407121">
            <w:pPr>
              <w:ind w:left="57" w:firstLine="567"/>
              <w:jc w:val="both"/>
              <w:rPr>
                <w:rFonts w:cs="Times New Roman"/>
                <w:i/>
                <w:szCs w:val="24"/>
              </w:rPr>
            </w:pPr>
            <w:r w:rsidRPr="00407121">
              <w:rPr>
                <w:rFonts w:cs="Times New Roman"/>
                <w:szCs w:val="24"/>
              </w:rPr>
              <w:t>- мониторинг динамики развития детей.</w:t>
            </w:r>
          </w:p>
        </w:tc>
      </w:tr>
      <w:tr w:rsidR="00BB0B5E" w:rsidRPr="00407121" w:rsidTr="00F066F5">
        <w:tc>
          <w:tcPr>
            <w:tcW w:w="10314" w:type="dxa"/>
            <w:gridSpan w:val="2"/>
          </w:tcPr>
          <w:p w:rsidR="00BB0B5E" w:rsidRPr="00407121" w:rsidRDefault="00BB0B5E" w:rsidP="00407121">
            <w:pPr>
              <w:ind w:left="57" w:firstLine="567"/>
              <w:jc w:val="both"/>
              <w:rPr>
                <w:rFonts w:cs="Times New Roman"/>
                <w:i/>
                <w:szCs w:val="24"/>
              </w:rPr>
            </w:pPr>
            <w:r w:rsidRPr="00407121">
              <w:rPr>
                <w:rFonts w:cs="Times New Roman"/>
                <w:szCs w:val="24"/>
              </w:rPr>
              <w:t>КРР в ДОО осуществляют педагоги, учителя-логопеды и другие квалифицированные специалисты.</w:t>
            </w:r>
          </w:p>
        </w:tc>
      </w:tr>
      <w:tr w:rsidR="00BB0B5E" w:rsidRPr="00407121" w:rsidTr="00F066F5">
        <w:tc>
          <w:tcPr>
            <w:tcW w:w="2943" w:type="dxa"/>
          </w:tcPr>
          <w:p w:rsidR="00BB0B5E" w:rsidRPr="00407121" w:rsidRDefault="00BB0B5E" w:rsidP="00407121">
            <w:pPr>
              <w:ind w:left="57" w:firstLine="567"/>
              <w:jc w:val="both"/>
              <w:rPr>
                <w:rFonts w:cs="Times New Roman"/>
                <w:i/>
                <w:szCs w:val="24"/>
              </w:rPr>
            </w:pPr>
            <w:r w:rsidRPr="00407121">
              <w:rPr>
                <w:rFonts w:cs="Times New Roman"/>
                <w:szCs w:val="24"/>
              </w:rPr>
              <w:t>ДОО имеет право и возможность разработать программу КРР в соответствии с ФГОС ДО, которая может включать: (п.27.3 ФОП ДО)</w:t>
            </w:r>
          </w:p>
        </w:tc>
        <w:tc>
          <w:tcPr>
            <w:tcW w:w="7371" w:type="dxa"/>
          </w:tcPr>
          <w:p w:rsidR="00BB0B5E" w:rsidRPr="00407121" w:rsidRDefault="00BB0B5E" w:rsidP="00407121">
            <w:pPr>
              <w:ind w:left="57" w:firstLine="567"/>
              <w:jc w:val="both"/>
              <w:rPr>
                <w:rFonts w:cs="Times New Roman"/>
                <w:szCs w:val="24"/>
              </w:rPr>
            </w:pPr>
            <w:r w:rsidRPr="00407121">
              <w:rPr>
                <w:rFonts w:cs="Times New Roman"/>
                <w:szCs w:val="24"/>
              </w:rPr>
              <w:t xml:space="preserve">-план диагностических и коррекционно-развивающих мероприятий; </w:t>
            </w:r>
          </w:p>
          <w:p w:rsidR="00BB0B5E" w:rsidRPr="00407121" w:rsidRDefault="00BB0B5E" w:rsidP="00407121">
            <w:pPr>
              <w:ind w:left="57" w:firstLine="567"/>
              <w:jc w:val="both"/>
              <w:rPr>
                <w:rFonts w:cs="Times New Roman"/>
                <w:szCs w:val="24"/>
              </w:rPr>
            </w:pPr>
            <w:r w:rsidRPr="00407121">
              <w:rPr>
                <w:rFonts w:cs="Times New Roman"/>
                <w:szCs w:val="24"/>
              </w:rPr>
              <w:t xml:space="preserve">- рабочие программы КРР с обучающимися различных целевых групп, имеющих различные ООП и стартовые условия освоения Программы. </w:t>
            </w:r>
          </w:p>
          <w:p w:rsidR="00BB0B5E" w:rsidRPr="00407121" w:rsidRDefault="00BB0B5E" w:rsidP="00407121">
            <w:pPr>
              <w:ind w:left="57" w:firstLine="567"/>
              <w:jc w:val="both"/>
              <w:rPr>
                <w:rFonts w:cs="Times New Roman"/>
                <w:i/>
                <w:szCs w:val="24"/>
              </w:rPr>
            </w:pPr>
            <w:r w:rsidRPr="00407121">
              <w:rPr>
                <w:rFonts w:cs="Times New Roman"/>
                <w:szCs w:val="24"/>
              </w:rPr>
              <w:t>- методический инструментарий для реализации диагностических, коррекционно-развивающих и просветительских задач программы КРР.</w:t>
            </w:r>
          </w:p>
        </w:tc>
      </w:tr>
    </w:tbl>
    <w:p w:rsidR="009A669E" w:rsidRPr="009722CB" w:rsidRDefault="00BB0B5E" w:rsidP="00407121">
      <w:pPr>
        <w:jc w:val="both"/>
        <w:rPr>
          <w:rFonts w:cs="Times New Roman"/>
          <w:b/>
          <w:szCs w:val="24"/>
        </w:rPr>
      </w:pPr>
      <w:r w:rsidRPr="009722CB">
        <w:rPr>
          <w:rFonts w:cs="Times New Roman"/>
          <w:b/>
          <w:szCs w:val="24"/>
        </w:rPr>
        <w:t xml:space="preserve">Задачи КРР на уровне ДО: </w:t>
      </w:r>
    </w:p>
    <w:p w:rsidR="009A669E" w:rsidRPr="00407121" w:rsidRDefault="009A669E" w:rsidP="00407121">
      <w:pPr>
        <w:ind w:left="57" w:firstLine="567"/>
        <w:jc w:val="both"/>
        <w:rPr>
          <w:rFonts w:cs="Times New Roman"/>
          <w:szCs w:val="24"/>
        </w:rPr>
      </w:pPr>
      <w:r w:rsidRPr="00407121">
        <w:rPr>
          <w:rFonts w:cs="Times New Roman"/>
          <w:szCs w:val="24"/>
        </w:rPr>
        <w:t>-</w:t>
      </w:r>
      <w:r w:rsidR="00F066F5" w:rsidRPr="00407121">
        <w:rPr>
          <w:rFonts w:cs="Times New Roman"/>
          <w:szCs w:val="24"/>
        </w:rPr>
        <w:t xml:space="preserve"> определение </w:t>
      </w:r>
      <w:r w:rsidR="00BB0B5E" w:rsidRPr="00407121">
        <w:rPr>
          <w:rFonts w:cs="Times New Roman"/>
          <w:szCs w:val="24"/>
        </w:rPr>
        <w:t xml:space="preserve">ОП обучающихся, в том числе с трудностями освоения программы и социализации в ДОО; </w:t>
      </w:r>
    </w:p>
    <w:p w:rsidR="009A669E" w:rsidRPr="00407121" w:rsidRDefault="009A669E" w:rsidP="00407121">
      <w:pPr>
        <w:ind w:left="57" w:firstLine="567"/>
        <w:jc w:val="both"/>
        <w:rPr>
          <w:rFonts w:cs="Times New Roman"/>
          <w:szCs w:val="24"/>
        </w:rPr>
      </w:pPr>
      <w:r w:rsidRPr="00407121">
        <w:rPr>
          <w:rFonts w:cs="Times New Roman"/>
          <w:szCs w:val="24"/>
        </w:rPr>
        <w:t>-</w:t>
      </w:r>
      <w:r w:rsidR="00BB0B5E" w:rsidRPr="00407121">
        <w:rPr>
          <w:rFonts w:cs="Times New Roman"/>
          <w:szCs w:val="24"/>
        </w:rPr>
        <w:t xml:space="preserve"> своевременное выявление обучающихся с трудностями социальной адаптации, обусловленными различными причинами; </w:t>
      </w:r>
    </w:p>
    <w:p w:rsidR="009A669E" w:rsidRPr="00407121" w:rsidRDefault="009A669E" w:rsidP="00407121">
      <w:pPr>
        <w:ind w:left="57" w:firstLine="567"/>
        <w:jc w:val="both"/>
        <w:rPr>
          <w:rFonts w:cs="Times New Roman"/>
          <w:szCs w:val="24"/>
        </w:rPr>
      </w:pPr>
      <w:r w:rsidRPr="00407121">
        <w:rPr>
          <w:rFonts w:cs="Times New Roman"/>
          <w:szCs w:val="24"/>
        </w:rPr>
        <w:t>-</w:t>
      </w:r>
      <w:r w:rsidR="00BB0B5E" w:rsidRPr="00407121">
        <w:rPr>
          <w:rFonts w:cs="Times New Roman"/>
          <w:szCs w:val="24"/>
        </w:rPr>
        <w:t xml:space="preserve"> 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w:t>
      </w:r>
      <w:r w:rsidRPr="00407121">
        <w:rPr>
          <w:rFonts w:cs="Times New Roman"/>
          <w:szCs w:val="24"/>
        </w:rPr>
        <w:t>-</w:t>
      </w:r>
      <w:r w:rsidR="00BB0B5E" w:rsidRPr="00407121">
        <w:rPr>
          <w:rFonts w:cs="Times New Roman"/>
          <w:szCs w:val="24"/>
        </w:rPr>
        <w:t xml:space="preserve">педагогического консилиума образовательной организации </w:t>
      </w:r>
      <w:r w:rsidR="00481BE5">
        <w:rPr>
          <w:rFonts w:cs="Times New Roman"/>
          <w:szCs w:val="24"/>
        </w:rPr>
        <w:t>;</w:t>
      </w:r>
    </w:p>
    <w:p w:rsidR="009A669E" w:rsidRPr="00407121" w:rsidRDefault="009A669E" w:rsidP="00407121">
      <w:pPr>
        <w:ind w:left="57" w:firstLine="567"/>
        <w:jc w:val="both"/>
        <w:rPr>
          <w:rFonts w:cs="Times New Roman"/>
          <w:szCs w:val="24"/>
        </w:rPr>
      </w:pPr>
      <w:r w:rsidRPr="00407121">
        <w:rPr>
          <w:rFonts w:cs="Times New Roman"/>
          <w:szCs w:val="24"/>
        </w:rPr>
        <w:t>-</w:t>
      </w:r>
      <w:r w:rsidR="00BB0B5E" w:rsidRPr="00407121">
        <w:rPr>
          <w:rFonts w:cs="Times New Roman"/>
          <w:szCs w:val="24"/>
        </w:rPr>
        <w:t xml:space="preserve">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rsidR="009A669E" w:rsidRPr="00407121" w:rsidRDefault="009A669E" w:rsidP="00407121">
      <w:pPr>
        <w:ind w:left="57" w:firstLine="567"/>
        <w:jc w:val="both"/>
        <w:rPr>
          <w:rFonts w:cs="Times New Roman"/>
          <w:szCs w:val="24"/>
        </w:rPr>
      </w:pPr>
      <w:r w:rsidRPr="00407121">
        <w:rPr>
          <w:rFonts w:cs="Times New Roman"/>
          <w:szCs w:val="24"/>
        </w:rPr>
        <w:t>-</w:t>
      </w:r>
      <w:r w:rsidR="00BB0B5E" w:rsidRPr="00407121">
        <w:rPr>
          <w:rFonts w:cs="Times New Roman"/>
          <w:szCs w:val="24"/>
        </w:rPr>
        <w:t xml:space="preserve"> содействие поиску и отбору одаренных обучающихся, их творческому развитию; </w:t>
      </w:r>
    </w:p>
    <w:p w:rsidR="009A669E" w:rsidRPr="00407121" w:rsidRDefault="009A669E" w:rsidP="00407121">
      <w:pPr>
        <w:ind w:left="57" w:firstLine="567"/>
        <w:jc w:val="both"/>
        <w:rPr>
          <w:rFonts w:cs="Times New Roman"/>
          <w:szCs w:val="24"/>
        </w:rPr>
      </w:pPr>
      <w:r w:rsidRPr="00407121">
        <w:rPr>
          <w:rFonts w:cs="Times New Roman"/>
          <w:szCs w:val="24"/>
        </w:rPr>
        <w:t>-</w:t>
      </w:r>
      <w:r w:rsidR="00BB0B5E" w:rsidRPr="00407121">
        <w:rPr>
          <w:rFonts w:cs="Times New Roman"/>
          <w:szCs w:val="24"/>
        </w:rPr>
        <w:t xml:space="preserve"> выявление детей с проблемами развития эмоциональной и интеллектуальной сферы; </w:t>
      </w:r>
    </w:p>
    <w:p w:rsidR="009A669E" w:rsidRPr="00407121" w:rsidRDefault="009A669E" w:rsidP="00407121">
      <w:pPr>
        <w:ind w:left="57" w:firstLine="567"/>
        <w:jc w:val="both"/>
        <w:rPr>
          <w:rFonts w:cs="Times New Roman"/>
          <w:szCs w:val="24"/>
        </w:rPr>
      </w:pPr>
      <w:r w:rsidRPr="00407121">
        <w:rPr>
          <w:rFonts w:cs="Times New Roman"/>
          <w:szCs w:val="24"/>
        </w:rPr>
        <w:lastRenderedPageBreak/>
        <w:t>-</w:t>
      </w:r>
      <w:r w:rsidR="00BB0B5E" w:rsidRPr="00407121">
        <w:rPr>
          <w:rFonts w:cs="Times New Roman"/>
          <w:szCs w:val="24"/>
        </w:rPr>
        <w:t xml:space="preserve"> реализация комплекса индивидуально ориентированных мер по ослаблению, снижению или устранению отклонений в развитии и проблем поведения.</w:t>
      </w:r>
    </w:p>
    <w:p w:rsidR="009A669E" w:rsidRPr="00407121" w:rsidRDefault="00BB0B5E" w:rsidP="00407121">
      <w:pPr>
        <w:ind w:left="57" w:firstLine="567"/>
        <w:jc w:val="both"/>
        <w:rPr>
          <w:rFonts w:cs="Times New Roman"/>
          <w:szCs w:val="24"/>
        </w:rPr>
      </w:pPr>
      <w:r w:rsidRPr="00407121">
        <w:rPr>
          <w:rFonts w:cs="Times New Roman"/>
          <w:szCs w:val="24"/>
        </w:rPr>
        <w:t xml:space="preserve"> КРР в ДОУ реализуется в форме групповых и (или) индивидуальных коррекционно-развивающих занятий. Выбор конкретной программы коррекционно</w:t>
      </w:r>
      <w:r w:rsidR="009A669E" w:rsidRPr="00407121">
        <w:rPr>
          <w:rFonts w:cs="Times New Roman"/>
          <w:szCs w:val="24"/>
        </w:rPr>
        <w:t>-</w:t>
      </w:r>
      <w:r w:rsidRPr="00407121">
        <w:rPr>
          <w:rFonts w:cs="Times New Roman"/>
          <w:szCs w:val="24"/>
        </w:rPr>
        <w:t xml:space="preserve">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ОП обучающихся. </w:t>
      </w:r>
    </w:p>
    <w:p w:rsidR="00481BE5" w:rsidRDefault="00BB0B5E" w:rsidP="00407121">
      <w:pPr>
        <w:ind w:left="57" w:firstLine="567"/>
        <w:jc w:val="both"/>
        <w:rPr>
          <w:rFonts w:cs="Times New Roman"/>
          <w:b/>
          <w:i/>
          <w:szCs w:val="24"/>
        </w:rPr>
      </w:pPr>
      <w:r w:rsidRPr="00481BE5">
        <w:rPr>
          <w:rFonts w:cs="Times New Roman"/>
          <w:b/>
          <w:i/>
          <w:szCs w:val="24"/>
        </w:rPr>
        <w:t>Целевые группы обучающихся для оказания им адресной психологической помощи и включения их в программы психолого-педагогического сопровождения:</w:t>
      </w:r>
    </w:p>
    <w:p w:rsidR="006E5AF5" w:rsidRPr="00407121" w:rsidRDefault="00BB0B5E" w:rsidP="00407121">
      <w:pPr>
        <w:ind w:left="57" w:firstLine="567"/>
        <w:jc w:val="both"/>
        <w:rPr>
          <w:rFonts w:cs="Times New Roman"/>
          <w:szCs w:val="24"/>
        </w:rPr>
      </w:pPr>
      <w:r w:rsidRPr="00481BE5">
        <w:rPr>
          <w:rFonts w:cs="Times New Roman"/>
          <w:b/>
          <w:i/>
          <w:szCs w:val="24"/>
        </w:rPr>
        <w:t xml:space="preserve"> </w:t>
      </w:r>
      <w:r w:rsidRPr="00407121">
        <w:rPr>
          <w:rFonts w:cs="Times New Roman"/>
          <w:szCs w:val="24"/>
        </w:rPr>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w:t>
      </w:r>
      <w:r w:rsidR="009A669E" w:rsidRPr="00407121">
        <w:rPr>
          <w:rFonts w:cs="Times New Roman"/>
          <w:szCs w:val="24"/>
        </w:rPr>
        <w:t>-</w:t>
      </w:r>
      <w:r w:rsidRPr="00407121">
        <w:rPr>
          <w:rFonts w:cs="Times New Roman"/>
          <w:szCs w:val="24"/>
        </w:rPr>
        <w:t>развивающих групповых (индивидуальных) занятий.</w:t>
      </w:r>
    </w:p>
    <w:tbl>
      <w:tblPr>
        <w:tblStyle w:val="ab"/>
        <w:tblW w:w="10031" w:type="dxa"/>
        <w:tblLook w:val="04A0" w:firstRow="1" w:lastRow="0" w:firstColumn="1" w:lastColumn="0" w:noHBand="0" w:noVBand="1"/>
      </w:tblPr>
      <w:tblGrid>
        <w:gridCol w:w="2518"/>
        <w:gridCol w:w="7513"/>
      </w:tblGrid>
      <w:tr w:rsidR="009A669E" w:rsidRPr="00407121" w:rsidTr="001F21B4">
        <w:tc>
          <w:tcPr>
            <w:tcW w:w="2518" w:type="dxa"/>
          </w:tcPr>
          <w:p w:rsidR="009A669E" w:rsidRPr="00407121" w:rsidRDefault="009A669E" w:rsidP="00407121">
            <w:pPr>
              <w:ind w:left="57" w:firstLine="567"/>
              <w:jc w:val="both"/>
              <w:rPr>
                <w:rFonts w:cs="Times New Roman"/>
                <w:szCs w:val="24"/>
              </w:rPr>
            </w:pPr>
            <w:r w:rsidRPr="00407121">
              <w:rPr>
                <w:rFonts w:cs="Times New Roman"/>
                <w:szCs w:val="24"/>
              </w:rPr>
              <w:t>В учреждении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tc>
        <w:tc>
          <w:tcPr>
            <w:tcW w:w="7513" w:type="dxa"/>
          </w:tcPr>
          <w:p w:rsidR="009A669E" w:rsidRPr="00407121" w:rsidRDefault="009A669E" w:rsidP="00407121">
            <w:pPr>
              <w:ind w:left="57" w:firstLine="567"/>
              <w:jc w:val="both"/>
              <w:rPr>
                <w:rFonts w:cs="Times New Roman"/>
                <w:szCs w:val="24"/>
              </w:rPr>
            </w:pPr>
            <w:r w:rsidRPr="00407121">
              <w:rPr>
                <w:rFonts w:cs="Times New Roman"/>
                <w:szCs w:val="24"/>
              </w:rPr>
              <w:t xml:space="preserve">-нормотипичные дети с нормативным кризисом развития; </w:t>
            </w:r>
          </w:p>
          <w:p w:rsidR="009A669E" w:rsidRPr="00407121" w:rsidRDefault="009A669E" w:rsidP="00407121">
            <w:pPr>
              <w:ind w:left="57" w:firstLine="567"/>
              <w:jc w:val="both"/>
              <w:rPr>
                <w:rFonts w:cs="Times New Roman"/>
                <w:szCs w:val="24"/>
              </w:rPr>
            </w:pPr>
            <w:r w:rsidRPr="00407121">
              <w:rPr>
                <w:rFonts w:cs="Times New Roman"/>
                <w:szCs w:val="24"/>
              </w:rPr>
              <w:t xml:space="preserve">- </w:t>
            </w:r>
            <w:r w:rsidR="002F4AB5" w:rsidRPr="00407121">
              <w:rPr>
                <w:rFonts w:cs="Times New Roman"/>
                <w:szCs w:val="24"/>
              </w:rPr>
              <w:t xml:space="preserve">дети </w:t>
            </w:r>
            <w:r w:rsidRPr="00407121">
              <w:rPr>
                <w:rFonts w:cs="Times New Roman"/>
                <w:szCs w:val="24"/>
              </w:rPr>
              <w:t xml:space="preserve">с ОВЗ, получившие статус в порядке, установленном законодательством Российской Федерации; </w:t>
            </w:r>
          </w:p>
          <w:p w:rsidR="009A669E" w:rsidRPr="00407121" w:rsidRDefault="009A669E" w:rsidP="00407121">
            <w:pPr>
              <w:ind w:left="57" w:firstLine="567"/>
              <w:jc w:val="both"/>
              <w:rPr>
                <w:rFonts w:cs="Times New Roman"/>
                <w:szCs w:val="24"/>
              </w:rPr>
            </w:pPr>
            <w:r w:rsidRPr="00407121">
              <w:rPr>
                <w:rFonts w:cs="Times New Roman"/>
                <w:szCs w:val="24"/>
              </w:rPr>
              <w:t xml:space="preserve">-обучающиеся, испытывающие трудности в освоении образовательных программ, развитии, социальной адаптации; </w:t>
            </w:r>
          </w:p>
          <w:p w:rsidR="009A669E" w:rsidRPr="00407121" w:rsidRDefault="009A669E" w:rsidP="00407121">
            <w:pPr>
              <w:ind w:left="57" w:firstLine="567"/>
              <w:jc w:val="both"/>
              <w:rPr>
                <w:rFonts w:cs="Times New Roman"/>
                <w:szCs w:val="24"/>
              </w:rPr>
            </w:pPr>
            <w:r w:rsidRPr="00407121">
              <w:rPr>
                <w:rFonts w:cs="Times New Roman"/>
                <w:szCs w:val="24"/>
              </w:rPr>
              <w:t xml:space="preserve">- одаренные обучающиеся; </w:t>
            </w:r>
          </w:p>
          <w:p w:rsidR="009A669E" w:rsidRPr="00407121" w:rsidRDefault="009A669E" w:rsidP="00407121">
            <w:pPr>
              <w:ind w:left="57" w:firstLine="567"/>
              <w:jc w:val="both"/>
              <w:rPr>
                <w:rFonts w:cs="Times New Roman"/>
                <w:szCs w:val="24"/>
              </w:rPr>
            </w:pPr>
            <w:r w:rsidRPr="00407121">
              <w:rPr>
                <w:rFonts w:cs="Times New Roman"/>
                <w:szCs w:val="24"/>
              </w:rPr>
              <w:t xml:space="preserve">- дети и (или) семьи, находящиеся в трудной жизненной ситуации, </w:t>
            </w:r>
          </w:p>
          <w:p w:rsidR="009A669E" w:rsidRPr="00407121" w:rsidRDefault="002F4AB5" w:rsidP="00407121">
            <w:pPr>
              <w:ind w:left="57" w:firstLine="567"/>
              <w:jc w:val="both"/>
              <w:rPr>
                <w:rFonts w:cs="Times New Roman"/>
                <w:szCs w:val="24"/>
              </w:rPr>
            </w:pPr>
            <w:r w:rsidRPr="00407121">
              <w:rPr>
                <w:rFonts w:cs="Times New Roman"/>
                <w:szCs w:val="24"/>
              </w:rPr>
              <w:t>-</w:t>
            </w:r>
            <w:r w:rsidR="009A669E" w:rsidRPr="00407121">
              <w:rPr>
                <w:rFonts w:cs="Times New Roman"/>
                <w:szCs w:val="24"/>
              </w:rPr>
              <w:t xml:space="preserve">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tc>
      </w:tr>
      <w:tr w:rsidR="002F4AB5" w:rsidRPr="00407121" w:rsidTr="001F21B4">
        <w:tc>
          <w:tcPr>
            <w:tcW w:w="10031" w:type="dxa"/>
            <w:gridSpan w:val="2"/>
          </w:tcPr>
          <w:p w:rsidR="002F4AB5" w:rsidRPr="00407121" w:rsidRDefault="002F4AB5" w:rsidP="00407121">
            <w:pPr>
              <w:ind w:left="57" w:firstLine="567"/>
              <w:jc w:val="both"/>
              <w:rPr>
                <w:rFonts w:cs="Times New Roman"/>
                <w:szCs w:val="24"/>
              </w:rPr>
            </w:pPr>
            <w:r w:rsidRPr="00407121">
              <w:rPr>
                <w:rFonts w:cs="Times New Roman"/>
                <w:szCs w:val="24"/>
              </w:rPr>
              <w:t>Содержание КРР на уровне диагностического обследования</w:t>
            </w:r>
          </w:p>
        </w:tc>
      </w:tr>
      <w:tr w:rsidR="002F4AB5" w:rsidRPr="00407121" w:rsidTr="001F21B4">
        <w:tc>
          <w:tcPr>
            <w:tcW w:w="10031" w:type="dxa"/>
            <w:gridSpan w:val="2"/>
          </w:tcPr>
          <w:p w:rsidR="002F4AB5" w:rsidRPr="00407121" w:rsidRDefault="002F4AB5" w:rsidP="00407121">
            <w:pPr>
              <w:ind w:left="57" w:firstLine="567"/>
              <w:jc w:val="both"/>
              <w:rPr>
                <w:rFonts w:cs="Times New Roman"/>
                <w:szCs w:val="24"/>
              </w:rPr>
            </w:pPr>
            <w:r w:rsidRPr="00407121">
              <w:rPr>
                <w:rFonts w:cs="Times New Roman"/>
                <w:szCs w:val="24"/>
              </w:rPr>
              <w:t xml:space="preserve">Диагностическая работа включает: </w:t>
            </w:r>
          </w:p>
          <w:p w:rsidR="002F4AB5" w:rsidRPr="00407121" w:rsidRDefault="002F4AB5" w:rsidP="00407121">
            <w:pPr>
              <w:ind w:left="57" w:firstLine="567"/>
              <w:jc w:val="both"/>
              <w:rPr>
                <w:rFonts w:cs="Times New Roman"/>
                <w:szCs w:val="24"/>
              </w:rPr>
            </w:pPr>
            <w:r w:rsidRPr="00407121">
              <w:rPr>
                <w:rFonts w:cs="Times New Roman"/>
                <w:szCs w:val="24"/>
              </w:rPr>
              <w:t xml:space="preserve">- своевременное выявление детей, нуждающихся в психолого-педагогическом сопровождении; </w:t>
            </w:r>
          </w:p>
          <w:p w:rsidR="002F4AB5" w:rsidRPr="00407121" w:rsidRDefault="002F4AB5" w:rsidP="00407121">
            <w:pPr>
              <w:ind w:left="57" w:firstLine="567"/>
              <w:jc w:val="both"/>
              <w:rPr>
                <w:rFonts w:cs="Times New Roman"/>
                <w:szCs w:val="24"/>
              </w:rPr>
            </w:pPr>
            <w:r w:rsidRPr="00407121">
              <w:rPr>
                <w:rFonts w:cs="Times New Roman"/>
                <w:szCs w:val="24"/>
              </w:rPr>
              <w:t xml:space="preserve">- раннюю (с первых дней пребывания обучающегося в ДОО) диагностику отклонений в развитии и анализ причин трудностей социальной адаптации; </w:t>
            </w:r>
          </w:p>
          <w:p w:rsidR="002F4AB5" w:rsidRPr="00407121" w:rsidRDefault="002F4AB5" w:rsidP="00407121">
            <w:pPr>
              <w:ind w:left="57" w:firstLine="567"/>
              <w:jc w:val="both"/>
              <w:rPr>
                <w:rFonts w:cs="Times New Roman"/>
                <w:szCs w:val="24"/>
              </w:rPr>
            </w:pPr>
            <w:r w:rsidRPr="00407121">
              <w:rPr>
                <w:rFonts w:cs="Times New Roman"/>
                <w:szCs w:val="24"/>
              </w:rPr>
              <w:t xml:space="preserve">- комплексный сбор сведений об обучающемся на основании диагностической информации от специалистов разного профиля; </w:t>
            </w:r>
          </w:p>
          <w:p w:rsidR="002F4AB5" w:rsidRPr="00407121" w:rsidRDefault="002F4AB5" w:rsidP="00407121">
            <w:pPr>
              <w:ind w:left="57" w:firstLine="567"/>
              <w:jc w:val="both"/>
              <w:rPr>
                <w:rFonts w:cs="Times New Roman"/>
                <w:szCs w:val="24"/>
              </w:rPr>
            </w:pPr>
            <w:r w:rsidRPr="00407121">
              <w:rPr>
                <w:rFonts w:cs="Times New Roman"/>
                <w:szCs w:val="24"/>
              </w:rPr>
              <w:t xml:space="preserve">-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w:t>
            </w:r>
          </w:p>
          <w:p w:rsidR="002F4AB5" w:rsidRPr="00407121" w:rsidRDefault="002F4AB5" w:rsidP="00407121">
            <w:pPr>
              <w:ind w:left="57" w:firstLine="567"/>
              <w:jc w:val="both"/>
              <w:rPr>
                <w:rFonts w:cs="Times New Roman"/>
                <w:szCs w:val="24"/>
              </w:rPr>
            </w:pPr>
            <w:r w:rsidRPr="00407121">
              <w:rPr>
                <w:rFonts w:cs="Times New Roman"/>
                <w:szCs w:val="24"/>
              </w:rPr>
              <w:t xml:space="preserve">- изучение уровня общего развития обучающихся возможностей вербальной и невербальной коммуникации со сверстниками и взрослыми; </w:t>
            </w:r>
          </w:p>
          <w:p w:rsidR="002F4AB5" w:rsidRPr="00407121" w:rsidRDefault="002F4AB5" w:rsidP="00407121">
            <w:pPr>
              <w:ind w:left="57" w:firstLine="567"/>
              <w:jc w:val="both"/>
              <w:rPr>
                <w:rFonts w:cs="Times New Roman"/>
                <w:szCs w:val="24"/>
              </w:rPr>
            </w:pPr>
            <w:r w:rsidRPr="00407121">
              <w:rPr>
                <w:rFonts w:cs="Times New Roman"/>
                <w:szCs w:val="24"/>
              </w:rPr>
              <w:t xml:space="preserve">- изучение развития эмоционально-волевой сферы и личностных особенностей обучающихся; </w:t>
            </w:r>
          </w:p>
          <w:p w:rsidR="002F4AB5" w:rsidRPr="00407121" w:rsidRDefault="002F4AB5" w:rsidP="00407121">
            <w:pPr>
              <w:ind w:left="57" w:firstLine="567"/>
              <w:jc w:val="both"/>
              <w:rPr>
                <w:rFonts w:cs="Times New Roman"/>
                <w:szCs w:val="24"/>
              </w:rPr>
            </w:pPr>
            <w:r w:rsidRPr="00407121">
              <w:rPr>
                <w:rFonts w:cs="Times New Roman"/>
                <w:szCs w:val="24"/>
              </w:rPr>
              <w:t xml:space="preserve">- изучение индивидуальных образовательных и социально-коммуникативных потребностей обучающихся; </w:t>
            </w:r>
          </w:p>
          <w:p w:rsidR="002F4AB5" w:rsidRPr="00407121" w:rsidRDefault="002F4AB5" w:rsidP="00407121">
            <w:pPr>
              <w:ind w:left="57" w:firstLine="567"/>
              <w:jc w:val="both"/>
              <w:rPr>
                <w:rFonts w:cs="Times New Roman"/>
                <w:szCs w:val="24"/>
              </w:rPr>
            </w:pPr>
            <w:r w:rsidRPr="00407121">
              <w:rPr>
                <w:rFonts w:cs="Times New Roman"/>
                <w:szCs w:val="24"/>
              </w:rPr>
              <w:t xml:space="preserve">- изучение социальной ситуации развития и условий семейного воспитания ребенка; </w:t>
            </w:r>
          </w:p>
          <w:p w:rsidR="002F4AB5" w:rsidRPr="00407121" w:rsidRDefault="002F4AB5" w:rsidP="00407121">
            <w:pPr>
              <w:ind w:left="57" w:firstLine="567"/>
              <w:jc w:val="both"/>
              <w:rPr>
                <w:rFonts w:cs="Times New Roman"/>
                <w:szCs w:val="24"/>
              </w:rPr>
            </w:pPr>
            <w:r w:rsidRPr="00407121">
              <w:rPr>
                <w:rFonts w:cs="Times New Roman"/>
                <w:szCs w:val="24"/>
              </w:rPr>
              <w:t xml:space="preserve"> -изучение уровня адаптации и адаптивных возможностей обучающегося; </w:t>
            </w:r>
          </w:p>
          <w:p w:rsidR="002F4AB5" w:rsidRPr="00407121" w:rsidRDefault="002F4AB5" w:rsidP="00407121">
            <w:pPr>
              <w:ind w:left="57" w:firstLine="567"/>
              <w:jc w:val="both"/>
              <w:rPr>
                <w:rFonts w:cs="Times New Roman"/>
                <w:szCs w:val="24"/>
              </w:rPr>
            </w:pPr>
            <w:r w:rsidRPr="00407121">
              <w:rPr>
                <w:rFonts w:cs="Times New Roman"/>
                <w:szCs w:val="24"/>
              </w:rPr>
              <w:t xml:space="preserve">- изучение направленности детской одаренности; </w:t>
            </w:r>
          </w:p>
          <w:p w:rsidR="002F4AB5" w:rsidRPr="00407121" w:rsidRDefault="002F4AB5" w:rsidP="00407121">
            <w:pPr>
              <w:ind w:left="57" w:firstLine="567"/>
              <w:jc w:val="both"/>
              <w:rPr>
                <w:rFonts w:cs="Times New Roman"/>
                <w:szCs w:val="24"/>
              </w:rPr>
            </w:pPr>
            <w:r w:rsidRPr="00407121">
              <w:rPr>
                <w:rFonts w:cs="Times New Roman"/>
                <w:szCs w:val="24"/>
              </w:rPr>
              <w:t xml:space="preserve">- изучение, констатацию в развитии ребенка его интересов и склонностей,  одаренности; </w:t>
            </w:r>
          </w:p>
          <w:p w:rsidR="002F4AB5" w:rsidRPr="00407121" w:rsidRDefault="00481BE5" w:rsidP="00407121">
            <w:pPr>
              <w:ind w:left="57" w:firstLine="567"/>
              <w:jc w:val="both"/>
              <w:rPr>
                <w:rFonts w:cs="Times New Roman"/>
                <w:szCs w:val="24"/>
              </w:rPr>
            </w:pPr>
            <w:r>
              <w:rPr>
                <w:rFonts w:cs="Times New Roman"/>
                <w:szCs w:val="24"/>
              </w:rPr>
              <w:t>-</w:t>
            </w:r>
            <w:r w:rsidR="002F4AB5" w:rsidRPr="00407121">
              <w:rPr>
                <w:rFonts w:cs="Times New Roman"/>
                <w:szCs w:val="24"/>
              </w:rPr>
              <w:t xml:space="preserve">мониторинг развития детей и предупреждение возникновения психолого-педагогических проблем в их развитии; </w:t>
            </w:r>
          </w:p>
          <w:p w:rsidR="002F4AB5" w:rsidRPr="00407121" w:rsidRDefault="002F4AB5" w:rsidP="00407121">
            <w:pPr>
              <w:ind w:left="57" w:firstLine="567"/>
              <w:jc w:val="both"/>
              <w:rPr>
                <w:rFonts w:cs="Times New Roman"/>
                <w:szCs w:val="24"/>
              </w:rPr>
            </w:pPr>
            <w:r w:rsidRPr="00407121">
              <w:rPr>
                <w:rFonts w:cs="Times New Roman"/>
                <w:szCs w:val="24"/>
              </w:rPr>
              <w:t xml:space="preserve"> 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 </w:t>
            </w:r>
          </w:p>
          <w:p w:rsidR="002F4AB5" w:rsidRPr="00407121" w:rsidRDefault="002F4AB5" w:rsidP="00407121">
            <w:pPr>
              <w:ind w:left="57" w:firstLine="567"/>
              <w:jc w:val="both"/>
              <w:rPr>
                <w:rFonts w:cs="Times New Roman"/>
                <w:szCs w:val="24"/>
              </w:rPr>
            </w:pPr>
            <w:r w:rsidRPr="00407121">
              <w:rPr>
                <w:rFonts w:cs="Times New Roman"/>
                <w:szCs w:val="24"/>
              </w:rPr>
              <w:t xml:space="preserve">- всестороннее психолого-педагогическое изучение личности ребенка; </w:t>
            </w:r>
          </w:p>
          <w:p w:rsidR="002F4AB5" w:rsidRPr="00407121" w:rsidRDefault="002F4AB5" w:rsidP="00407121">
            <w:pPr>
              <w:ind w:left="57" w:firstLine="567"/>
              <w:jc w:val="both"/>
              <w:rPr>
                <w:rFonts w:cs="Times New Roman"/>
                <w:szCs w:val="24"/>
              </w:rPr>
            </w:pPr>
            <w:r w:rsidRPr="00407121">
              <w:rPr>
                <w:rFonts w:cs="Times New Roman"/>
                <w:szCs w:val="24"/>
              </w:rPr>
              <w:t xml:space="preserve">- выявление и изучение неблагоприятных факторов социальной среды и рисков образовательной среды; </w:t>
            </w:r>
          </w:p>
          <w:p w:rsidR="002F4AB5" w:rsidRPr="00407121" w:rsidRDefault="002F4AB5" w:rsidP="00407121">
            <w:pPr>
              <w:ind w:left="57" w:firstLine="567"/>
              <w:jc w:val="both"/>
              <w:rPr>
                <w:rFonts w:cs="Times New Roman"/>
                <w:szCs w:val="24"/>
              </w:rPr>
            </w:pPr>
            <w:r w:rsidRPr="00407121">
              <w:rPr>
                <w:rFonts w:cs="Times New Roman"/>
                <w:szCs w:val="24"/>
              </w:rPr>
              <w:lastRenderedPageBreak/>
              <w:t>-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r>
      <w:tr w:rsidR="002F4AB5" w:rsidRPr="00407121" w:rsidTr="001F21B4">
        <w:tc>
          <w:tcPr>
            <w:tcW w:w="10031" w:type="dxa"/>
            <w:gridSpan w:val="2"/>
          </w:tcPr>
          <w:p w:rsidR="002F4AB5" w:rsidRPr="00407121" w:rsidRDefault="002F4AB5" w:rsidP="00407121">
            <w:pPr>
              <w:ind w:left="57" w:firstLine="567"/>
              <w:jc w:val="both"/>
              <w:rPr>
                <w:rFonts w:cs="Times New Roman"/>
                <w:szCs w:val="24"/>
              </w:rPr>
            </w:pPr>
            <w:r w:rsidRPr="00407121">
              <w:rPr>
                <w:rFonts w:cs="Times New Roman"/>
                <w:szCs w:val="24"/>
              </w:rPr>
              <w:lastRenderedPageBreak/>
              <w:t xml:space="preserve">КРР включает: </w:t>
            </w:r>
          </w:p>
          <w:p w:rsidR="002F4AB5" w:rsidRPr="00407121" w:rsidRDefault="002F4AB5" w:rsidP="00407121">
            <w:pPr>
              <w:ind w:left="57" w:firstLine="567"/>
              <w:jc w:val="both"/>
              <w:rPr>
                <w:rFonts w:cs="Times New Roman"/>
                <w:szCs w:val="24"/>
              </w:rPr>
            </w:pPr>
            <w:r w:rsidRPr="00407121">
              <w:rPr>
                <w:rFonts w:cs="Times New Roman"/>
                <w:szCs w:val="24"/>
              </w:rPr>
              <w:t xml:space="preserve">-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 </w:t>
            </w:r>
          </w:p>
          <w:p w:rsidR="002F4AB5" w:rsidRPr="00407121" w:rsidRDefault="002F4AB5" w:rsidP="00407121">
            <w:pPr>
              <w:ind w:left="57" w:firstLine="567"/>
              <w:jc w:val="both"/>
              <w:rPr>
                <w:rFonts w:cs="Times New Roman"/>
                <w:szCs w:val="24"/>
              </w:rPr>
            </w:pPr>
            <w:r w:rsidRPr="00407121">
              <w:rPr>
                <w:rFonts w:cs="Times New Roman"/>
                <w:szCs w:val="24"/>
              </w:rPr>
              <w:t xml:space="preserve">-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2F4AB5" w:rsidRPr="00407121" w:rsidRDefault="002F4AB5" w:rsidP="00407121">
            <w:pPr>
              <w:ind w:left="57" w:firstLine="567"/>
              <w:jc w:val="both"/>
              <w:rPr>
                <w:rFonts w:cs="Times New Roman"/>
                <w:szCs w:val="24"/>
              </w:rPr>
            </w:pPr>
            <w:r w:rsidRPr="00407121">
              <w:rPr>
                <w:rFonts w:cs="Times New Roman"/>
                <w:szCs w:val="24"/>
              </w:rPr>
              <w:t xml:space="preserve">- коррекцию и развитие высших психических функций; </w:t>
            </w:r>
          </w:p>
          <w:p w:rsidR="002F4AB5" w:rsidRPr="00407121" w:rsidRDefault="002F4AB5" w:rsidP="00407121">
            <w:pPr>
              <w:ind w:left="57" w:firstLine="567"/>
              <w:jc w:val="both"/>
              <w:rPr>
                <w:rFonts w:cs="Times New Roman"/>
                <w:szCs w:val="24"/>
              </w:rPr>
            </w:pPr>
            <w:r w:rsidRPr="00407121">
              <w:rPr>
                <w:rFonts w:cs="Times New Roman"/>
                <w:szCs w:val="24"/>
              </w:rPr>
              <w:t xml:space="preserve">- развитие эмоционально-волевой и личностной сферы обучающегося и психологическую коррекцию его поведения; </w:t>
            </w:r>
          </w:p>
          <w:p w:rsidR="002F4AB5" w:rsidRPr="00407121" w:rsidRDefault="002F4AB5" w:rsidP="00407121">
            <w:pPr>
              <w:ind w:left="57" w:firstLine="567"/>
              <w:jc w:val="both"/>
              <w:rPr>
                <w:rFonts w:cs="Times New Roman"/>
                <w:szCs w:val="24"/>
              </w:rPr>
            </w:pPr>
            <w:r w:rsidRPr="00407121">
              <w:rPr>
                <w:rFonts w:cs="Times New Roman"/>
                <w:szCs w:val="24"/>
              </w:rPr>
              <w:t xml:space="preserve">- развитие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2F4AB5" w:rsidRPr="00407121" w:rsidRDefault="002F4AB5" w:rsidP="00407121">
            <w:pPr>
              <w:ind w:left="57" w:firstLine="567"/>
              <w:jc w:val="both"/>
              <w:rPr>
                <w:rFonts w:cs="Times New Roman"/>
                <w:szCs w:val="24"/>
              </w:rPr>
            </w:pPr>
            <w:r w:rsidRPr="00407121">
              <w:rPr>
                <w:rFonts w:cs="Times New Roman"/>
                <w:szCs w:val="24"/>
              </w:rPr>
              <w:t xml:space="preserve">- развитие психомоторной сферы, координации и регуляции движений; </w:t>
            </w:r>
          </w:p>
          <w:p w:rsidR="002F4AB5" w:rsidRPr="00407121" w:rsidRDefault="002F4AB5" w:rsidP="00407121">
            <w:pPr>
              <w:ind w:left="57" w:firstLine="567"/>
              <w:jc w:val="both"/>
              <w:rPr>
                <w:rFonts w:cs="Times New Roman"/>
                <w:szCs w:val="24"/>
              </w:rPr>
            </w:pPr>
            <w:r w:rsidRPr="00407121">
              <w:rPr>
                <w:rFonts w:cs="Times New Roman"/>
                <w:szCs w:val="24"/>
              </w:rPr>
              <w:t xml:space="preserve">-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2F4AB5" w:rsidRPr="00407121" w:rsidRDefault="002F4AB5" w:rsidP="00407121">
            <w:pPr>
              <w:ind w:left="57" w:firstLine="567"/>
              <w:jc w:val="both"/>
              <w:rPr>
                <w:rFonts w:cs="Times New Roman"/>
                <w:szCs w:val="24"/>
              </w:rPr>
            </w:pPr>
            <w:r w:rsidRPr="00407121">
              <w:rPr>
                <w:rFonts w:cs="Times New Roman"/>
                <w:szCs w:val="24"/>
              </w:rPr>
              <w:t xml:space="preserve">- 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 </w:t>
            </w:r>
          </w:p>
          <w:p w:rsidR="002F4AB5" w:rsidRPr="00407121" w:rsidRDefault="002F4AB5" w:rsidP="00407121">
            <w:pPr>
              <w:ind w:left="57" w:firstLine="567"/>
              <w:jc w:val="both"/>
              <w:rPr>
                <w:rFonts w:cs="Times New Roman"/>
                <w:szCs w:val="24"/>
              </w:rPr>
            </w:pPr>
            <w:r w:rsidRPr="00407121">
              <w:rPr>
                <w:rFonts w:cs="Times New Roman"/>
                <w:szCs w:val="24"/>
              </w:rPr>
              <w:t xml:space="preserve">- 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rsidR="002F4AB5" w:rsidRPr="00407121" w:rsidRDefault="002F4AB5" w:rsidP="00407121">
            <w:pPr>
              <w:ind w:left="57" w:firstLine="567"/>
              <w:jc w:val="both"/>
              <w:rPr>
                <w:rFonts w:cs="Times New Roman"/>
                <w:szCs w:val="24"/>
              </w:rPr>
            </w:pPr>
            <w:r w:rsidRPr="00407121">
              <w:rPr>
                <w:rFonts w:cs="Times New Roman"/>
                <w:szCs w:val="24"/>
              </w:rPr>
              <w:t xml:space="preserve">-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w:t>
            </w:r>
          </w:p>
          <w:p w:rsidR="002F4AB5" w:rsidRPr="00407121" w:rsidRDefault="002F4AB5" w:rsidP="00407121">
            <w:pPr>
              <w:ind w:left="57" w:firstLine="567"/>
              <w:jc w:val="both"/>
              <w:rPr>
                <w:rFonts w:cs="Times New Roman"/>
                <w:szCs w:val="24"/>
              </w:rPr>
            </w:pPr>
            <w:r w:rsidRPr="00407121">
              <w:rPr>
                <w:rFonts w:cs="Times New Roman"/>
                <w:szCs w:val="24"/>
              </w:rPr>
              <w:t>- помощь в устранении психотравмирующих ситуаций в жизни ребенка</w:t>
            </w:r>
          </w:p>
        </w:tc>
      </w:tr>
      <w:tr w:rsidR="002F4AB5" w:rsidRPr="00407121" w:rsidTr="001F21B4">
        <w:tc>
          <w:tcPr>
            <w:tcW w:w="10031" w:type="dxa"/>
            <w:gridSpan w:val="2"/>
          </w:tcPr>
          <w:p w:rsidR="002F4AB5" w:rsidRPr="00407121" w:rsidRDefault="002F4AB5" w:rsidP="00407121">
            <w:pPr>
              <w:ind w:left="57" w:firstLine="567"/>
              <w:jc w:val="both"/>
              <w:rPr>
                <w:rFonts w:cs="Times New Roman"/>
                <w:szCs w:val="24"/>
              </w:rPr>
            </w:pPr>
            <w:r w:rsidRPr="00407121">
              <w:rPr>
                <w:rFonts w:cs="Times New Roman"/>
                <w:b/>
                <w:szCs w:val="24"/>
              </w:rPr>
              <w:t>Консультативная работа</w:t>
            </w:r>
            <w:r w:rsidRPr="00407121">
              <w:rPr>
                <w:rFonts w:cs="Times New Roman"/>
                <w:szCs w:val="24"/>
              </w:rPr>
              <w:t xml:space="preserve"> включает: </w:t>
            </w:r>
          </w:p>
          <w:p w:rsidR="002F4AB5" w:rsidRPr="00407121" w:rsidRDefault="002F4AB5" w:rsidP="00407121">
            <w:pPr>
              <w:ind w:left="57" w:firstLine="567"/>
              <w:jc w:val="both"/>
              <w:rPr>
                <w:rFonts w:cs="Times New Roman"/>
                <w:szCs w:val="24"/>
              </w:rPr>
            </w:pPr>
            <w:r w:rsidRPr="00407121">
              <w:rPr>
                <w:rFonts w:cs="Times New Roman"/>
                <w:szCs w:val="24"/>
              </w:rPr>
              <w:t xml:space="preserve">-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
          <w:p w:rsidR="002F4AB5" w:rsidRPr="00407121" w:rsidRDefault="002F4AB5" w:rsidP="00407121">
            <w:pPr>
              <w:ind w:left="57" w:firstLine="567"/>
              <w:jc w:val="both"/>
              <w:rPr>
                <w:rFonts w:cs="Times New Roman"/>
                <w:szCs w:val="24"/>
              </w:rPr>
            </w:pPr>
            <w:r w:rsidRPr="00407121">
              <w:rPr>
                <w:rFonts w:cs="Times New Roman"/>
                <w:szCs w:val="24"/>
              </w:rPr>
              <w:t xml:space="preserve">- консультирование специалистами педагогов по выбору индивидуально ориентированных методов и приемов работы с обучающимся; </w:t>
            </w:r>
          </w:p>
          <w:p w:rsidR="002F4AB5" w:rsidRPr="00407121" w:rsidRDefault="002F4AB5" w:rsidP="00407121">
            <w:pPr>
              <w:ind w:left="57" w:firstLine="567"/>
              <w:jc w:val="both"/>
              <w:rPr>
                <w:rFonts w:cs="Times New Roman"/>
                <w:szCs w:val="24"/>
              </w:rPr>
            </w:pPr>
            <w:r w:rsidRPr="00407121">
              <w:rPr>
                <w:rFonts w:cs="Times New Roman"/>
                <w:szCs w:val="24"/>
              </w:rPr>
              <w:t>- консультативную помощь семье</w:t>
            </w:r>
          </w:p>
        </w:tc>
      </w:tr>
      <w:tr w:rsidR="002F4AB5" w:rsidRPr="00407121" w:rsidTr="001F21B4">
        <w:tc>
          <w:tcPr>
            <w:tcW w:w="10031" w:type="dxa"/>
            <w:gridSpan w:val="2"/>
          </w:tcPr>
          <w:p w:rsidR="002F4AB5" w:rsidRPr="00407121" w:rsidRDefault="002F4AB5" w:rsidP="00407121">
            <w:pPr>
              <w:ind w:left="57" w:firstLine="567"/>
              <w:jc w:val="both"/>
              <w:rPr>
                <w:rFonts w:cs="Times New Roman"/>
                <w:szCs w:val="24"/>
              </w:rPr>
            </w:pPr>
            <w:r w:rsidRPr="00407121">
              <w:rPr>
                <w:rFonts w:cs="Times New Roman"/>
                <w:b/>
                <w:szCs w:val="24"/>
              </w:rPr>
              <w:t>Информационно-просветительская работа</w:t>
            </w:r>
            <w:r w:rsidRPr="00407121">
              <w:rPr>
                <w:rFonts w:cs="Times New Roman"/>
                <w:szCs w:val="24"/>
              </w:rPr>
              <w:t xml:space="preserve"> предусматривает: </w:t>
            </w:r>
          </w:p>
          <w:p w:rsidR="002F4AB5" w:rsidRPr="00407121" w:rsidRDefault="002F4AB5" w:rsidP="00407121">
            <w:pPr>
              <w:ind w:left="57" w:firstLine="567"/>
              <w:jc w:val="both"/>
              <w:rPr>
                <w:rFonts w:cs="Times New Roman"/>
                <w:szCs w:val="24"/>
              </w:rPr>
            </w:pPr>
            <w:r w:rsidRPr="00407121">
              <w:rPr>
                <w:rFonts w:cs="Times New Roman"/>
                <w:szCs w:val="24"/>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p>
          <w:p w:rsidR="002F4AB5" w:rsidRPr="00407121" w:rsidRDefault="002F4AB5" w:rsidP="00407121">
            <w:pPr>
              <w:ind w:left="57" w:firstLine="567"/>
              <w:jc w:val="both"/>
              <w:rPr>
                <w:rFonts w:cs="Times New Roman"/>
                <w:szCs w:val="24"/>
              </w:rPr>
            </w:pPr>
            <w:r w:rsidRPr="00407121">
              <w:rPr>
                <w:rFonts w:cs="Times New Roman"/>
                <w:szCs w:val="24"/>
              </w:rPr>
              <w:t>- 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w:t>
            </w:r>
          </w:p>
        </w:tc>
      </w:tr>
    </w:tbl>
    <w:p w:rsidR="002F4AB5" w:rsidRPr="00407121" w:rsidRDefault="002F4AB5" w:rsidP="00407121">
      <w:pPr>
        <w:ind w:left="57" w:firstLine="567"/>
        <w:jc w:val="both"/>
        <w:rPr>
          <w:rFonts w:cs="Times New Roman"/>
          <w:i/>
          <w:szCs w:val="24"/>
        </w:rPr>
      </w:pPr>
      <w:r w:rsidRPr="00407121">
        <w:rPr>
          <w:rFonts w:cs="Times New Roman"/>
          <w:i/>
          <w:szCs w:val="24"/>
        </w:rPr>
        <w:t xml:space="preserve">Направления и задачи коррекционно-развивающей работы в части, формируемой участниками образовательных отношений </w:t>
      </w:r>
    </w:p>
    <w:p w:rsidR="00BD3F9B" w:rsidRPr="00407121" w:rsidRDefault="002F4AB5" w:rsidP="00407121">
      <w:pPr>
        <w:ind w:left="57" w:firstLine="567"/>
        <w:jc w:val="both"/>
        <w:rPr>
          <w:rFonts w:cs="Times New Roman"/>
          <w:szCs w:val="24"/>
        </w:rPr>
      </w:pPr>
      <w:r w:rsidRPr="00407121">
        <w:rPr>
          <w:rFonts w:cs="Times New Roman"/>
          <w:szCs w:val="24"/>
        </w:rPr>
        <w:t>Зачисление детей с нарушениями речи в лого</w:t>
      </w:r>
      <w:r w:rsidR="00964F43" w:rsidRPr="00407121">
        <w:rPr>
          <w:rFonts w:cs="Times New Roman"/>
          <w:szCs w:val="24"/>
        </w:rPr>
        <w:t xml:space="preserve">группу </w:t>
      </w:r>
      <w:r w:rsidRPr="00407121">
        <w:rPr>
          <w:rFonts w:cs="Times New Roman"/>
          <w:szCs w:val="24"/>
        </w:rPr>
        <w:t xml:space="preserve">осуществляется на основании заключения </w:t>
      </w:r>
      <w:r w:rsidR="00964F43" w:rsidRPr="00407121">
        <w:rPr>
          <w:rFonts w:cs="Times New Roman"/>
          <w:szCs w:val="24"/>
        </w:rPr>
        <w:t xml:space="preserve">ТПМПК, которая </w:t>
      </w:r>
      <w:r w:rsidRPr="00407121">
        <w:rPr>
          <w:rFonts w:cs="Times New Roman"/>
          <w:szCs w:val="24"/>
        </w:rPr>
        <w:t xml:space="preserve"> осуществляет свою деятельность в соответствии с действующим федеральным и региональным законодательством.</w:t>
      </w:r>
      <w:r w:rsidR="00964F43" w:rsidRPr="00407121">
        <w:rPr>
          <w:rFonts w:cs="Times New Roman"/>
          <w:szCs w:val="24"/>
        </w:rPr>
        <w:t xml:space="preserve"> На ТПМПК направляются дети, </w:t>
      </w:r>
      <w:r w:rsidR="00964F43" w:rsidRPr="00407121">
        <w:rPr>
          <w:rFonts w:cs="Times New Roman"/>
          <w:szCs w:val="24"/>
        </w:rPr>
        <w:lastRenderedPageBreak/>
        <w:t>прошедшие ППК ДОО.</w:t>
      </w:r>
      <w:r w:rsidRPr="00407121">
        <w:rPr>
          <w:rFonts w:cs="Times New Roman"/>
          <w:szCs w:val="24"/>
        </w:rPr>
        <w:t xml:space="preserve"> Направление детей на обследование ППк производится по инициативе родителей (законных представителей) или с согласия родителей (законных  представителей) по инициативе учителя-логопеда, воспитателя.</w:t>
      </w:r>
    </w:p>
    <w:p w:rsidR="00BD3F9B" w:rsidRPr="00407121" w:rsidRDefault="00BD3F9B" w:rsidP="00407121">
      <w:pPr>
        <w:pStyle w:val="11"/>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b/>
          <w:sz w:val="24"/>
          <w:szCs w:val="24"/>
        </w:rPr>
        <w:t>Цель коррекционной логопедической работы</w:t>
      </w:r>
      <w:r w:rsidRPr="00407121">
        <w:rPr>
          <w:rFonts w:ascii="Times New Roman" w:eastAsia="Times New Roman" w:hAnsi="Times New Roman" w:cs="Times New Roman"/>
          <w:sz w:val="24"/>
          <w:szCs w:val="24"/>
        </w:rPr>
        <w:t xml:space="preserve"> – обеспечение  коррекции нарушений речевого развития детей логопедических групп; освоение ими Программы, их разностороннее развитие с учетом возрастных и индивидуальных особенностей и особых образовательных потребностей, социальная адаптация. </w:t>
      </w:r>
    </w:p>
    <w:p w:rsidR="00BD3F9B" w:rsidRPr="00407121" w:rsidRDefault="00BD3F9B" w:rsidP="00407121">
      <w:pPr>
        <w:pStyle w:val="11"/>
        <w:keepLines/>
        <w:spacing w:line="240" w:lineRule="auto"/>
        <w:ind w:left="57" w:firstLine="567"/>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Задачи коррекционной логопедической работы:</w:t>
      </w:r>
    </w:p>
    <w:p w:rsidR="00BD3F9B" w:rsidRPr="00407121" w:rsidRDefault="00BD3F9B" w:rsidP="00407121">
      <w:pPr>
        <w:pStyle w:val="11"/>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1.Обеспечить коррекцию речевых нарушений детей с нарушениями речевого развития.</w:t>
      </w:r>
    </w:p>
    <w:p w:rsidR="00BD3F9B" w:rsidRPr="00407121" w:rsidRDefault="00BD3F9B" w:rsidP="00407121">
      <w:pPr>
        <w:pStyle w:val="11"/>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2.Оказать квалифицированную помощь детям логопедических групп в освоении Программы.</w:t>
      </w:r>
    </w:p>
    <w:p w:rsidR="00BD3F9B" w:rsidRPr="00407121" w:rsidRDefault="00BD3F9B" w:rsidP="00407121">
      <w:pPr>
        <w:pStyle w:val="11"/>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3.Создать условия для освоения детьми с речевыми нарушениями Программы, их разностороннего развития с учетом возрастных и индивидуальных особенностей и особых образовательных потребностей, их социальной адаптации.</w:t>
      </w:r>
    </w:p>
    <w:p w:rsidR="00BD3F9B" w:rsidRPr="00407121" w:rsidRDefault="00BD3F9B" w:rsidP="00407121">
      <w:pPr>
        <w:pStyle w:val="11"/>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4.Выбрать и реализовать на практике индивидуальные образовательные маршруты  в соответствии с особыми образовательными потребностями детей с нарушениями речи.</w:t>
      </w:r>
    </w:p>
    <w:p w:rsidR="00BD3F9B" w:rsidRPr="00407121" w:rsidRDefault="00BD3F9B" w:rsidP="00407121">
      <w:pPr>
        <w:pStyle w:val="11"/>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5.Помочь детям преодолеть затруднения в освоении Программы.</w:t>
      </w:r>
    </w:p>
    <w:p w:rsidR="00BD3F9B" w:rsidRPr="00407121" w:rsidRDefault="00BD3F9B" w:rsidP="00407121">
      <w:pPr>
        <w:pStyle w:val="11"/>
        <w:keepLines/>
        <w:spacing w:line="240" w:lineRule="auto"/>
        <w:ind w:left="57" w:firstLine="567"/>
        <w:jc w:val="both"/>
        <w:rPr>
          <w:rFonts w:ascii="Times New Roman" w:eastAsia="Times New Roman" w:hAnsi="Times New Roman" w:cs="Times New Roman"/>
          <w:sz w:val="24"/>
          <w:szCs w:val="24"/>
        </w:rPr>
      </w:pPr>
    </w:p>
    <w:p w:rsidR="00BD3F9B" w:rsidRPr="00407121" w:rsidRDefault="00BD3F9B" w:rsidP="00407121">
      <w:pPr>
        <w:pStyle w:val="11"/>
        <w:keepLines/>
        <w:spacing w:line="240" w:lineRule="auto"/>
        <w:ind w:left="57" w:firstLine="567"/>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Принципы организации коррекционной работы:</w:t>
      </w:r>
    </w:p>
    <w:p w:rsidR="00BD3F9B" w:rsidRPr="00407121" w:rsidRDefault="00F066F5" w:rsidP="00407121">
      <w:pPr>
        <w:pStyle w:val="11"/>
        <w:keepLines/>
        <w:spacing w:line="240" w:lineRule="auto"/>
        <w:ind w:left="624"/>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BD3F9B" w:rsidRPr="00407121">
        <w:rPr>
          <w:rFonts w:ascii="Times New Roman" w:eastAsia="Times New Roman" w:hAnsi="Times New Roman" w:cs="Times New Roman"/>
          <w:sz w:val="24"/>
          <w:szCs w:val="24"/>
        </w:rPr>
        <w:t>единства диагностики и коррекции отклонений в развитии;</w:t>
      </w:r>
    </w:p>
    <w:p w:rsidR="00BD3F9B" w:rsidRPr="00407121" w:rsidRDefault="00F066F5" w:rsidP="00407121">
      <w:pPr>
        <w:pStyle w:val="11"/>
        <w:keepLines/>
        <w:spacing w:line="240" w:lineRule="auto"/>
        <w:ind w:left="624"/>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BD3F9B" w:rsidRPr="00407121">
        <w:rPr>
          <w:rFonts w:ascii="Times New Roman" w:eastAsia="Times New Roman" w:hAnsi="Times New Roman" w:cs="Times New Roman"/>
          <w:sz w:val="24"/>
          <w:szCs w:val="24"/>
        </w:rPr>
        <w:t>коррекции и компенсации, позволяющие определить адресные коррекционно-развивающие технологии в зависимости от структуры и выраженности нарушения;</w:t>
      </w:r>
    </w:p>
    <w:p w:rsidR="00BD3F9B" w:rsidRPr="00407121" w:rsidRDefault="00F066F5" w:rsidP="00407121">
      <w:pPr>
        <w:pStyle w:val="11"/>
        <w:keepLines/>
        <w:spacing w:line="240" w:lineRule="auto"/>
        <w:ind w:left="624"/>
        <w:jc w:val="both"/>
        <w:rPr>
          <w:rFonts w:ascii="Times New Roman" w:eastAsia="Times New Roman" w:hAnsi="Times New Roman" w:cs="Times New Roman"/>
          <w:b/>
          <w:sz w:val="24"/>
          <w:szCs w:val="24"/>
        </w:rPr>
      </w:pPr>
      <w:r w:rsidRPr="00407121">
        <w:rPr>
          <w:rFonts w:ascii="Times New Roman" w:eastAsia="Times New Roman" w:hAnsi="Times New Roman" w:cs="Times New Roman"/>
          <w:sz w:val="24"/>
          <w:szCs w:val="24"/>
        </w:rPr>
        <w:t>-</w:t>
      </w:r>
      <w:r w:rsidR="00BD3F9B" w:rsidRPr="00407121">
        <w:rPr>
          <w:rFonts w:ascii="Times New Roman" w:eastAsia="Times New Roman" w:hAnsi="Times New Roman" w:cs="Times New Roman"/>
          <w:sz w:val="24"/>
          <w:szCs w:val="24"/>
        </w:rPr>
        <w:t>деятельностный принцип, определяющий ведущую деятельность, стимулирующую психическое и личностное развитие ребенка с речевыми нарушениями.</w:t>
      </w:r>
    </w:p>
    <w:p w:rsidR="00BD3F9B" w:rsidRPr="00407121" w:rsidRDefault="00BD3F9B" w:rsidP="00407121">
      <w:pPr>
        <w:pStyle w:val="11"/>
        <w:keepLines/>
        <w:spacing w:line="240" w:lineRule="auto"/>
        <w:ind w:left="57" w:firstLine="567"/>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Подходы к построению коррекционной работы:</w:t>
      </w:r>
    </w:p>
    <w:p w:rsidR="00BD3F9B" w:rsidRPr="00407121" w:rsidRDefault="00F066F5" w:rsidP="00407121">
      <w:pPr>
        <w:pStyle w:val="11"/>
        <w:keepLines/>
        <w:spacing w:line="240" w:lineRule="auto"/>
        <w:ind w:left="624"/>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BD3F9B" w:rsidRPr="00407121">
        <w:rPr>
          <w:rFonts w:ascii="Times New Roman" w:eastAsia="Times New Roman" w:hAnsi="Times New Roman" w:cs="Times New Roman"/>
          <w:sz w:val="24"/>
          <w:szCs w:val="24"/>
        </w:rPr>
        <w:t>нейропсихологический, обеспечивающий выявление причин, лежащих в основе трудностей, возникающей у дошкольника при освоении Программы;</w:t>
      </w:r>
    </w:p>
    <w:p w:rsidR="00BD3F9B" w:rsidRPr="00407121" w:rsidRDefault="00F066F5" w:rsidP="00407121">
      <w:pPr>
        <w:pStyle w:val="11"/>
        <w:keepLines/>
        <w:spacing w:line="240" w:lineRule="auto"/>
        <w:ind w:left="624"/>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BD3F9B" w:rsidRPr="00407121">
        <w:rPr>
          <w:rFonts w:ascii="Times New Roman" w:eastAsia="Times New Roman" w:hAnsi="Times New Roman" w:cs="Times New Roman"/>
          <w:sz w:val="24"/>
          <w:szCs w:val="24"/>
        </w:rPr>
        <w:t>комплексный, предусматривающий учет медико-психолого-педагогических знаний о ребенке с речевыми нарушениями;</w:t>
      </w:r>
    </w:p>
    <w:p w:rsidR="00BD3F9B" w:rsidRPr="00407121" w:rsidRDefault="00F066F5" w:rsidP="00407121">
      <w:pPr>
        <w:pStyle w:val="11"/>
        <w:keepLines/>
        <w:spacing w:line="240" w:lineRule="auto"/>
        <w:ind w:left="624"/>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BD3F9B" w:rsidRPr="00407121">
        <w:rPr>
          <w:rFonts w:ascii="Times New Roman" w:eastAsia="Times New Roman" w:hAnsi="Times New Roman" w:cs="Times New Roman"/>
          <w:sz w:val="24"/>
          <w:szCs w:val="24"/>
        </w:rPr>
        <w:t>интегрированный, позволяющий осуществлять совместную деятельность различных специалистов, сопровождающих развитие ребенка.</w:t>
      </w:r>
    </w:p>
    <w:p w:rsidR="00BD3F9B" w:rsidRPr="00407121" w:rsidRDefault="00BD3F9B" w:rsidP="00407121">
      <w:pPr>
        <w:pStyle w:val="11"/>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Образовательная деятельность в группах компенсирующей направленности (логопедических группах) ведется с использованием образовательной программы дошкольного образования для детей с нарушениями речи (общим недоразвитием речи) с (авт.Чиркина Т.В.).</w:t>
      </w:r>
    </w:p>
    <w:p w:rsidR="000B4CCE" w:rsidRPr="00407121" w:rsidRDefault="000B4CCE" w:rsidP="00407121">
      <w:pPr>
        <w:pStyle w:val="11"/>
        <w:keepLines/>
        <w:spacing w:before="200" w:line="240" w:lineRule="auto"/>
        <w:ind w:left="57" w:firstLine="567"/>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Методы реализации Программы в группах компенсирующей направленности</w:t>
      </w:r>
    </w:p>
    <w:p w:rsidR="000B4CCE" w:rsidRPr="00407121" w:rsidRDefault="000B4CCE" w:rsidP="00407121">
      <w:pPr>
        <w:pStyle w:val="11"/>
        <w:keepLines/>
        <w:spacing w:before="200"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Педагоги и специалисты групп компенсирующей направленности используют весь комплекс методов реализации Программы, которые могут рассматриваться как психолого-педагогические способы помощи в становлении и развитии детей с ТНР:</w:t>
      </w:r>
    </w:p>
    <w:p w:rsidR="000B4CCE" w:rsidRPr="00407121" w:rsidRDefault="00F066F5" w:rsidP="00407121">
      <w:pPr>
        <w:pStyle w:val="11"/>
        <w:keepLines/>
        <w:spacing w:before="200" w:line="240" w:lineRule="auto"/>
        <w:ind w:left="624"/>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0B4CCE" w:rsidRPr="00407121">
        <w:rPr>
          <w:rFonts w:ascii="Times New Roman" w:eastAsia="Times New Roman" w:hAnsi="Times New Roman" w:cs="Times New Roman"/>
          <w:sz w:val="24"/>
          <w:szCs w:val="24"/>
        </w:rPr>
        <w:t>на первых этапах реализации Программы с детьми с ТНР опираются на все виды наглядных методов;</w:t>
      </w:r>
    </w:p>
    <w:p w:rsidR="000B4CCE" w:rsidRPr="00407121" w:rsidRDefault="00F066F5" w:rsidP="00407121">
      <w:pPr>
        <w:pStyle w:val="11"/>
        <w:keepLines/>
        <w:spacing w:line="240" w:lineRule="auto"/>
        <w:ind w:left="624"/>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0B4CCE" w:rsidRPr="00407121">
        <w:rPr>
          <w:rFonts w:ascii="Times New Roman" w:eastAsia="Times New Roman" w:hAnsi="Times New Roman" w:cs="Times New Roman"/>
          <w:sz w:val="24"/>
          <w:szCs w:val="24"/>
        </w:rPr>
        <w:t>помимо традиционных методов</w:t>
      </w:r>
      <w:r w:rsidRPr="00407121">
        <w:rPr>
          <w:rFonts w:ascii="Times New Roman" w:eastAsia="Times New Roman" w:hAnsi="Times New Roman" w:cs="Times New Roman"/>
          <w:sz w:val="24"/>
          <w:szCs w:val="24"/>
        </w:rPr>
        <w:t xml:space="preserve"> реализации Программы, эффектив</w:t>
      </w:r>
      <w:r w:rsidR="000B4CCE" w:rsidRPr="00407121">
        <w:rPr>
          <w:rFonts w:ascii="Times New Roman" w:eastAsia="Times New Roman" w:hAnsi="Times New Roman" w:cs="Times New Roman"/>
          <w:sz w:val="24"/>
          <w:szCs w:val="24"/>
        </w:rPr>
        <w:t>ным способом помощи является метод арт-терапии (помощь средствами искусства);</w:t>
      </w:r>
    </w:p>
    <w:p w:rsidR="000B4CCE" w:rsidRPr="00407121" w:rsidRDefault="00F066F5" w:rsidP="00407121">
      <w:pPr>
        <w:pStyle w:val="11"/>
        <w:keepLines/>
        <w:spacing w:line="240" w:lineRule="auto"/>
        <w:ind w:left="624"/>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0B4CCE" w:rsidRPr="00407121">
        <w:rPr>
          <w:rFonts w:ascii="Times New Roman" w:eastAsia="Times New Roman" w:hAnsi="Times New Roman" w:cs="Times New Roman"/>
          <w:sz w:val="24"/>
          <w:szCs w:val="24"/>
        </w:rPr>
        <w:t>возможности словесных методов (беседы, рассказа, разъяснения и др.) на начальных этапах имеют ограниченный характер в силу речевого недоразвития, интеллектуальной недостаточности, бедности социального опыта большинства детей с ТНР;</w:t>
      </w:r>
    </w:p>
    <w:p w:rsidR="00F066F5" w:rsidRPr="00407121" w:rsidRDefault="00F066F5" w:rsidP="00407121">
      <w:pPr>
        <w:pStyle w:val="11"/>
        <w:keepLines/>
        <w:spacing w:line="240" w:lineRule="auto"/>
        <w:ind w:left="624"/>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0B4CCE" w:rsidRPr="00407121">
        <w:rPr>
          <w:rFonts w:ascii="Times New Roman" w:eastAsia="Times New Roman" w:hAnsi="Times New Roman" w:cs="Times New Roman"/>
          <w:sz w:val="24"/>
          <w:szCs w:val="24"/>
        </w:rPr>
        <w:t>с учётом особенностей детей применяются методы контроля и самоконтроля реализации Программы.</w:t>
      </w:r>
      <w:bookmarkStart w:id="2" w:name="_cmxoo6tu4odl" w:colFirst="0" w:colLast="0"/>
      <w:bookmarkEnd w:id="2"/>
    </w:p>
    <w:p w:rsidR="00F066F5" w:rsidRPr="00407121" w:rsidRDefault="004909AB" w:rsidP="00407121">
      <w:pPr>
        <w:pStyle w:val="11"/>
        <w:keepLines/>
        <w:spacing w:line="240" w:lineRule="auto"/>
        <w:ind w:left="624"/>
        <w:jc w:val="both"/>
        <w:rPr>
          <w:rFonts w:ascii="Times New Roman" w:eastAsia="Times New Roman" w:hAnsi="Times New Roman" w:cs="Times New Roman"/>
          <w:sz w:val="24"/>
          <w:szCs w:val="24"/>
        </w:rPr>
      </w:pPr>
      <w:r w:rsidRPr="00407121">
        <w:rPr>
          <w:rFonts w:ascii="Times New Roman" w:hAnsi="Times New Roman" w:cs="Times New Roman"/>
          <w:b/>
          <w:sz w:val="24"/>
          <w:szCs w:val="24"/>
        </w:rPr>
        <w:t>Специфика проведения групповых и индивидуальных коррекционных занятий</w:t>
      </w:r>
      <w:bookmarkStart w:id="3" w:name="_bmm2y1ufyybd" w:colFirst="0" w:colLast="0"/>
      <w:bookmarkEnd w:id="3"/>
      <w:r w:rsidR="009F210C" w:rsidRPr="00407121">
        <w:rPr>
          <w:rFonts w:ascii="Times New Roman" w:eastAsia="Times New Roman" w:hAnsi="Times New Roman" w:cs="Times New Roman"/>
          <w:sz w:val="24"/>
          <w:szCs w:val="24"/>
        </w:rPr>
        <w:t xml:space="preserve"> </w:t>
      </w:r>
    </w:p>
    <w:p w:rsidR="004909AB" w:rsidRPr="00407121" w:rsidRDefault="004909AB" w:rsidP="00407121">
      <w:pPr>
        <w:pStyle w:val="11"/>
        <w:keepLines/>
        <w:spacing w:line="240" w:lineRule="auto"/>
        <w:ind w:left="624"/>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Для детей с ТНР (общим недоразвитием речи):</w:t>
      </w:r>
    </w:p>
    <w:p w:rsidR="00F066F5" w:rsidRPr="00407121" w:rsidRDefault="00F066F5" w:rsidP="00407121">
      <w:pPr>
        <w:pStyle w:val="11"/>
        <w:keepNext/>
        <w:keepLines/>
        <w:numPr>
          <w:ilvl w:val="0"/>
          <w:numId w:val="22"/>
        </w:numPr>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lastRenderedPageBreak/>
        <w:t>I уровень развития речи:</w:t>
      </w:r>
    </w:p>
    <w:p w:rsidR="00F066F5" w:rsidRPr="00407121" w:rsidRDefault="00F066F5" w:rsidP="00407121">
      <w:pPr>
        <w:pStyle w:val="11"/>
        <w:keepNext/>
        <w:keepLines/>
        <w:numPr>
          <w:ilvl w:val="0"/>
          <w:numId w:val="22"/>
        </w:numPr>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развивается понимание речи;</w:t>
      </w:r>
    </w:p>
    <w:p w:rsidR="00F066F5" w:rsidRPr="00407121" w:rsidRDefault="00F066F5" w:rsidP="00407121">
      <w:pPr>
        <w:pStyle w:val="11"/>
        <w:keepNext/>
        <w:keepLines/>
        <w:numPr>
          <w:ilvl w:val="0"/>
          <w:numId w:val="22"/>
        </w:numPr>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развивается активная подражательная речевая деятельность;</w:t>
      </w:r>
    </w:p>
    <w:p w:rsidR="00F066F5" w:rsidRPr="00407121" w:rsidRDefault="00F066F5" w:rsidP="00407121">
      <w:pPr>
        <w:pStyle w:val="11"/>
        <w:keepNext/>
        <w:keepLines/>
        <w:numPr>
          <w:ilvl w:val="0"/>
          <w:numId w:val="22"/>
        </w:numPr>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II уровень развития речи:</w:t>
      </w:r>
    </w:p>
    <w:p w:rsidR="00F066F5" w:rsidRPr="00407121" w:rsidRDefault="00F066F5" w:rsidP="00407121">
      <w:pPr>
        <w:pStyle w:val="11"/>
        <w:keepNext/>
        <w:keepLines/>
        <w:numPr>
          <w:ilvl w:val="0"/>
          <w:numId w:val="22"/>
        </w:numPr>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активизируются и вырабатываются дифференцированные движения органов артикуляционного аппарата;</w:t>
      </w:r>
    </w:p>
    <w:p w:rsidR="00F066F5" w:rsidRPr="00407121" w:rsidRDefault="00F066F5" w:rsidP="00407121">
      <w:pPr>
        <w:pStyle w:val="11"/>
        <w:keepNext/>
        <w:keepLines/>
        <w:numPr>
          <w:ilvl w:val="0"/>
          <w:numId w:val="22"/>
        </w:numPr>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подготавливается артикуляционная база для усвоения отсутствующих звуков;</w:t>
      </w:r>
    </w:p>
    <w:p w:rsidR="00F066F5" w:rsidRPr="00407121" w:rsidRDefault="00F066F5" w:rsidP="00407121">
      <w:pPr>
        <w:pStyle w:val="11"/>
        <w:keepNext/>
        <w:keepLines/>
        <w:numPr>
          <w:ilvl w:val="0"/>
          <w:numId w:val="22"/>
        </w:numPr>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ставятся отсутствующие звуки, их различение на слух и перво-начальный этап автоматизации на уровне слогов, слов;</w:t>
      </w:r>
    </w:p>
    <w:p w:rsidR="00F066F5" w:rsidRPr="00407121" w:rsidRDefault="00F066F5" w:rsidP="00407121">
      <w:pPr>
        <w:pStyle w:val="11"/>
        <w:keepNext/>
        <w:keepLines/>
        <w:numPr>
          <w:ilvl w:val="0"/>
          <w:numId w:val="22"/>
        </w:numPr>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развивается понимание речи;</w:t>
      </w:r>
    </w:p>
    <w:p w:rsidR="004909AB" w:rsidRPr="00407121" w:rsidRDefault="004909AB" w:rsidP="00407121">
      <w:pPr>
        <w:pStyle w:val="11"/>
        <w:keepNext/>
        <w:keepLines/>
        <w:numPr>
          <w:ilvl w:val="0"/>
          <w:numId w:val="22"/>
        </w:numPr>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активизируется речевая деятельность, и развиваются лексико-грамматические средства языка;</w:t>
      </w:r>
    </w:p>
    <w:p w:rsidR="004909AB" w:rsidRPr="00407121" w:rsidRDefault="004909AB" w:rsidP="00407121">
      <w:pPr>
        <w:pStyle w:val="11"/>
        <w:keepNext/>
        <w:keepLines/>
        <w:numPr>
          <w:ilvl w:val="0"/>
          <w:numId w:val="22"/>
        </w:numPr>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развивается произносительная сторона речи;</w:t>
      </w:r>
    </w:p>
    <w:p w:rsidR="004909AB" w:rsidRPr="00407121" w:rsidRDefault="004909AB" w:rsidP="00407121">
      <w:pPr>
        <w:pStyle w:val="11"/>
        <w:keepNext/>
        <w:keepLines/>
        <w:numPr>
          <w:ilvl w:val="0"/>
          <w:numId w:val="22"/>
        </w:numPr>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развивается самостоятельная фразовая речь;</w:t>
      </w:r>
    </w:p>
    <w:p w:rsidR="004909AB" w:rsidRPr="00407121" w:rsidRDefault="009F210C" w:rsidP="00407121">
      <w:pPr>
        <w:pStyle w:val="11"/>
        <w:keepNext/>
        <w:keepLines/>
        <w:numPr>
          <w:ilvl w:val="0"/>
          <w:numId w:val="22"/>
        </w:numPr>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III</w:t>
      </w:r>
      <w:r w:rsidR="00F066F5" w:rsidRPr="00407121">
        <w:rPr>
          <w:rFonts w:ascii="Times New Roman" w:eastAsia="Times New Roman" w:hAnsi="Times New Roman" w:cs="Times New Roman"/>
          <w:sz w:val="24"/>
          <w:szCs w:val="24"/>
        </w:rPr>
        <w:t xml:space="preserve"> </w:t>
      </w:r>
      <w:r w:rsidR="004909AB" w:rsidRPr="00407121">
        <w:rPr>
          <w:rFonts w:ascii="Times New Roman" w:eastAsia="Times New Roman" w:hAnsi="Times New Roman" w:cs="Times New Roman"/>
          <w:sz w:val="24"/>
          <w:szCs w:val="24"/>
        </w:rPr>
        <w:t>уровень развития речи:</w:t>
      </w:r>
    </w:p>
    <w:p w:rsidR="004909AB" w:rsidRPr="00407121" w:rsidRDefault="004909AB" w:rsidP="00407121">
      <w:pPr>
        <w:pStyle w:val="11"/>
        <w:keepNext/>
        <w:keepLines/>
        <w:numPr>
          <w:ilvl w:val="0"/>
          <w:numId w:val="22"/>
        </w:numPr>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развивается понимание речи и лексико-грамматических средств языка;</w:t>
      </w:r>
    </w:p>
    <w:p w:rsidR="004909AB" w:rsidRPr="00407121" w:rsidRDefault="004909AB" w:rsidP="00407121">
      <w:pPr>
        <w:pStyle w:val="11"/>
        <w:keepNext/>
        <w:keepLines/>
        <w:numPr>
          <w:ilvl w:val="0"/>
          <w:numId w:val="22"/>
        </w:numPr>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развивается произносительная сторона речи;</w:t>
      </w:r>
    </w:p>
    <w:p w:rsidR="004909AB" w:rsidRPr="00407121" w:rsidRDefault="004909AB" w:rsidP="00407121">
      <w:pPr>
        <w:pStyle w:val="11"/>
        <w:keepNext/>
        <w:keepLines/>
        <w:numPr>
          <w:ilvl w:val="0"/>
          <w:numId w:val="22"/>
        </w:numPr>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развивается самостоятельная развернутая фразовая речь;</w:t>
      </w:r>
    </w:p>
    <w:p w:rsidR="004909AB" w:rsidRPr="00407121" w:rsidRDefault="004909AB" w:rsidP="00407121">
      <w:pPr>
        <w:pStyle w:val="11"/>
        <w:keepNext/>
        <w:keepLines/>
        <w:numPr>
          <w:ilvl w:val="0"/>
          <w:numId w:val="22"/>
        </w:numPr>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ведется подготовка к овладению элементарными навыками письма и чтения.</w:t>
      </w:r>
    </w:p>
    <w:p w:rsidR="004909AB" w:rsidRPr="00407121" w:rsidRDefault="004909AB" w:rsidP="00407121">
      <w:pPr>
        <w:pStyle w:val="11"/>
        <w:spacing w:before="200" w:line="240" w:lineRule="auto"/>
        <w:ind w:left="57" w:firstLine="567"/>
        <w:jc w:val="both"/>
        <w:rPr>
          <w:rFonts w:ascii="Times New Roman" w:eastAsia="Times New Roman" w:hAnsi="Times New Roman" w:cs="Times New Roman"/>
          <w:b/>
          <w:sz w:val="24"/>
          <w:szCs w:val="24"/>
        </w:rPr>
      </w:pPr>
      <w:bookmarkStart w:id="4" w:name="_czwubnev27pu" w:colFirst="0" w:colLast="0"/>
      <w:bookmarkEnd w:id="4"/>
      <w:r w:rsidRPr="00407121">
        <w:rPr>
          <w:rFonts w:ascii="Times New Roman" w:eastAsia="Times New Roman" w:hAnsi="Times New Roman" w:cs="Times New Roman"/>
          <w:b/>
          <w:sz w:val="24"/>
          <w:szCs w:val="24"/>
        </w:rPr>
        <w:t>Взаимодействие педагогов в коррекционно-образовательном пространстве МАДОУ</w:t>
      </w:r>
    </w:p>
    <w:p w:rsidR="004909AB" w:rsidRPr="00407121" w:rsidRDefault="004909AB" w:rsidP="00407121">
      <w:pPr>
        <w:pStyle w:val="11"/>
        <w:spacing w:before="200"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Выполнение задач по коррекции речевых нарушений и формированию правильной речи детей с ТНР, выполняющей в полном объёме коммуникативную функцию, обеспечивается благодаря комплексному подходу к коррекции недостатков речевого развития, тесной взаимосвязи специалистов педагогического и медицинского профилей.</w:t>
      </w:r>
    </w:p>
    <w:p w:rsidR="004909AB" w:rsidRPr="00407121" w:rsidRDefault="004909AB" w:rsidP="00407121">
      <w:pPr>
        <w:pStyle w:val="11"/>
        <w:spacing w:before="200"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i/>
          <w:sz w:val="24"/>
          <w:szCs w:val="24"/>
        </w:rPr>
        <w:t>Заведующий детским садом</w:t>
      </w:r>
      <w:r w:rsidRPr="00407121">
        <w:rPr>
          <w:rFonts w:ascii="Times New Roman" w:eastAsia="Times New Roman" w:hAnsi="Times New Roman" w:cs="Times New Roman"/>
          <w:sz w:val="24"/>
          <w:szCs w:val="24"/>
        </w:rPr>
        <w:t xml:space="preserve"> производит зачисление детей в логопедические группы по направлениям </w:t>
      </w:r>
      <w:r w:rsidR="00481BE5">
        <w:rPr>
          <w:rFonts w:ascii="Times New Roman" w:eastAsia="Times New Roman" w:hAnsi="Times New Roman" w:cs="Times New Roman"/>
          <w:sz w:val="24"/>
          <w:szCs w:val="24"/>
        </w:rPr>
        <w:t>ТПМПК</w:t>
      </w:r>
      <w:r w:rsidRPr="00407121">
        <w:rPr>
          <w:rFonts w:ascii="Times New Roman" w:eastAsia="Times New Roman" w:hAnsi="Times New Roman" w:cs="Times New Roman"/>
          <w:sz w:val="24"/>
          <w:szCs w:val="24"/>
        </w:rPr>
        <w:t>.</w:t>
      </w:r>
    </w:p>
    <w:p w:rsidR="004909AB" w:rsidRPr="00407121" w:rsidRDefault="004909AB" w:rsidP="00407121">
      <w:pPr>
        <w:pStyle w:val="11"/>
        <w:spacing w:before="200"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i/>
          <w:sz w:val="24"/>
          <w:szCs w:val="24"/>
        </w:rPr>
        <w:t>Старший воспитатель</w:t>
      </w:r>
      <w:r w:rsidRPr="00407121">
        <w:rPr>
          <w:rFonts w:ascii="Times New Roman" w:eastAsia="Times New Roman" w:hAnsi="Times New Roman" w:cs="Times New Roman"/>
          <w:sz w:val="24"/>
          <w:szCs w:val="24"/>
        </w:rPr>
        <w:t xml:space="preserve"> обеспечивает организацию образовательного процесса в МАДОУ, обеспечивает взаимодействие педагогов, осуществляющих сопровождение ребёнка с ТНР, обеспечивает повышение профессиональной компетенции педагогов, а так же организует взаимодействие с семьёй ребёнка с ТНР и различными социальными партнёрами.</w:t>
      </w:r>
    </w:p>
    <w:p w:rsidR="004909AB" w:rsidRPr="00407121" w:rsidRDefault="004909AB" w:rsidP="00407121">
      <w:pPr>
        <w:pStyle w:val="11"/>
        <w:spacing w:before="200"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i/>
          <w:sz w:val="24"/>
          <w:szCs w:val="24"/>
        </w:rPr>
        <w:t>Учитель-логопед</w:t>
      </w:r>
      <w:r w:rsidRPr="00407121">
        <w:rPr>
          <w:rFonts w:ascii="Times New Roman" w:eastAsia="Times New Roman" w:hAnsi="Times New Roman" w:cs="Times New Roman"/>
          <w:sz w:val="24"/>
          <w:szCs w:val="24"/>
        </w:rPr>
        <w:t xml:space="preserve"> проводит работу по коррекции речевых недостатков во время непрерывной образовательной деятельности (коммуникативной и коррекционной), совместной деятельности педагога с ребёнком с ТНР. </w:t>
      </w:r>
    </w:p>
    <w:p w:rsidR="004909AB" w:rsidRPr="00407121" w:rsidRDefault="004909AB" w:rsidP="00407121">
      <w:pPr>
        <w:pStyle w:val="11"/>
        <w:spacing w:before="200"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i/>
          <w:sz w:val="24"/>
          <w:szCs w:val="24"/>
        </w:rPr>
        <w:t>Воспитатель</w:t>
      </w:r>
      <w:r w:rsidRPr="00407121">
        <w:rPr>
          <w:rFonts w:ascii="Times New Roman" w:eastAsia="Times New Roman" w:hAnsi="Times New Roman" w:cs="Times New Roman"/>
          <w:sz w:val="24"/>
          <w:szCs w:val="24"/>
        </w:rPr>
        <w:t xml:space="preserve"> развивает мелкую моторику воспитанников во время конструирования, рисования, лепки и аппликации, общую моторику – во время прогулок; закрепляет речевые навыки во время режимных моментов, при выполнении заданий логопеда во второй половине дня.</w:t>
      </w:r>
    </w:p>
    <w:p w:rsidR="004909AB" w:rsidRPr="00407121" w:rsidRDefault="004909AB" w:rsidP="00407121">
      <w:pPr>
        <w:pStyle w:val="11"/>
        <w:spacing w:before="200"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i/>
          <w:sz w:val="24"/>
          <w:szCs w:val="24"/>
        </w:rPr>
        <w:t>Музыкальный руководитель</w:t>
      </w:r>
      <w:r w:rsidRPr="00407121">
        <w:rPr>
          <w:rFonts w:ascii="Times New Roman" w:eastAsia="Times New Roman" w:hAnsi="Times New Roman" w:cs="Times New Roman"/>
          <w:sz w:val="24"/>
          <w:szCs w:val="24"/>
        </w:rPr>
        <w:t xml:space="preserve"> обеспечивает развитие темпа, ритма мелодики речевых и неречевых звуков, развитие слухового восприятия, развитие силы голоса</w:t>
      </w:r>
    </w:p>
    <w:p w:rsidR="004909AB" w:rsidRPr="00407121" w:rsidRDefault="004909AB" w:rsidP="00407121">
      <w:pPr>
        <w:pStyle w:val="11"/>
        <w:spacing w:before="200"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Воспитатель и музыкальный руководитель планируют свою образовательную деятельность в соответствии с рекомендациями, полученными от учителя-логопеда и исходя из общего тематического планирования</w:t>
      </w:r>
    </w:p>
    <w:p w:rsidR="004909AB" w:rsidRPr="00407121" w:rsidRDefault="004909AB" w:rsidP="00407121">
      <w:pPr>
        <w:pStyle w:val="11"/>
        <w:spacing w:before="200"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i/>
          <w:sz w:val="24"/>
          <w:szCs w:val="24"/>
        </w:rPr>
        <w:t>Родители воспитанников</w:t>
      </w:r>
      <w:r w:rsidRPr="00407121">
        <w:rPr>
          <w:rFonts w:ascii="Times New Roman" w:eastAsia="Times New Roman" w:hAnsi="Times New Roman" w:cs="Times New Roman"/>
          <w:sz w:val="24"/>
          <w:szCs w:val="24"/>
        </w:rPr>
        <w:t xml:space="preserve"> с ТНР взаимодействуют с педагогами по вопросам реализации Программы и коррекции речевых нарушений.</w:t>
      </w:r>
    </w:p>
    <w:p w:rsidR="004909AB" w:rsidRPr="00407121" w:rsidRDefault="004909AB" w:rsidP="00407121">
      <w:pPr>
        <w:pStyle w:val="11"/>
        <w:spacing w:before="200"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i/>
          <w:sz w:val="24"/>
          <w:szCs w:val="24"/>
        </w:rPr>
        <w:lastRenderedPageBreak/>
        <w:t>Старшая медицинская сестра</w:t>
      </w:r>
      <w:r w:rsidRPr="00407121">
        <w:rPr>
          <w:rFonts w:ascii="Times New Roman" w:eastAsia="Times New Roman" w:hAnsi="Times New Roman" w:cs="Times New Roman"/>
          <w:sz w:val="24"/>
          <w:szCs w:val="24"/>
        </w:rPr>
        <w:t xml:space="preserve"> обеспечивает медицинское сопровождение развития ребёнка с ТНР, а также разрабатывает комплекс оздоровительно-профилактических мероприятий.</w:t>
      </w:r>
    </w:p>
    <w:p w:rsidR="0067253F" w:rsidRPr="00481BE5" w:rsidRDefault="00661BA1" w:rsidP="00407121">
      <w:pPr>
        <w:pStyle w:val="11"/>
        <w:spacing w:before="200" w:line="240" w:lineRule="auto"/>
        <w:ind w:left="57" w:firstLine="567"/>
        <w:jc w:val="both"/>
        <w:rPr>
          <w:rFonts w:ascii="Times New Roman" w:hAnsi="Times New Roman" w:cs="Times New Roman"/>
          <w:b/>
          <w:i/>
          <w:sz w:val="24"/>
          <w:szCs w:val="24"/>
        </w:rPr>
      </w:pPr>
      <w:r w:rsidRPr="00481BE5">
        <w:rPr>
          <w:rFonts w:ascii="Times New Roman" w:hAnsi="Times New Roman" w:cs="Times New Roman"/>
          <w:b/>
          <w:i/>
          <w:sz w:val="24"/>
          <w:szCs w:val="24"/>
        </w:rPr>
        <w:t xml:space="preserve">Деятельность учителя - логопеда </w:t>
      </w:r>
    </w:p>
    <w:p w:rsidR="0067253F" w:rsidRPr="00407121" w:rsidRDefault="00661BA1" w:rsidP="00407121">
      <w:pPr>
        <w:pStyle w:val="11"/>
        <w:spacing w:before="200" w:line="240" w:lineRule="auto"/>
        <w:ind w:left="57" w:firstLine="567"/>
        <w:jc w:val="both"/>
        <w:rPr>
          <w:rFonts w:ascii="Times New Roman" w:hAnsi="Times New Roman" w:cs="Times New Roman"/>
          <w:sz w:val="24"/>
          <w:szCs w:val="24"/>
        </w:rPr>
      </w:pPr>
      <w:r w:rsidRPr="00407121">
        <w:rPr>
          <w:rFonts w:ascii="Times New Roman" w:hAnsi="Times New Roman" w:cs="Times New Roman"/>
          <w:sz w:val="24"/>
          <w:szCs w:val="24"/>
        </w:rPr>
        <w:t>Основным специалистом, проводящим и координирующим коррекционно</w:t>
      </w:r>
      <w:r w:rsidR="0067253F" w:rsidRPr="00407121">
        <w:rPr>
          <w:rFonts w:ascii="Times New Roman" w:hAnsi="Times New Roman" w:cs="Times New Roman"/>
          <w:sz w:val="24"/>
          <w:szCs w:val="24"/>
        </w:rPr>
        <w:t>-</w:t>
      </w:r>
      <w:r w:rsidRPr="00407121">
        <w:rPr>
          <w:rFonts w:ascii="Times New Roman" w:hAnsi="Times New Roman" w:cs="Times New Roman"/>
          <w:sz w:val="24"/>
          <w:szCs w:val="24"/>
        </w:rPr>
        <w:t>педагогическую работу является учитель-логопед</w:t>
      </w:r>
      <w:r w:rsidR="009F210C" w:rsidRPr="00407121">
        <w:rPr>
          <w:rFonts w:ascii="Times New Roman" w:hAnsi="Times New Roman" w:cs="Times New Roman"/>
          <w:sz w:val="24"/>
          <w:szCs w:val="24"/>
        </w:rPr>
        <w:t xml:space="preserve">, который </w:t>
      </w:r>
      <w:r w:rsidRPr="00407121">
        <w:rPr>
          <w:rFonts w:ascii="Times New Roman" w:hAnsi="Times New Roman" w:cs="Times New Roman"/>
          <w:sz w:val="24"/>
          <w:szCs w:val="24"/>
        </w:rPr>
        <w:t xml:space="preserve"> </w:t>
      </w:r>
    </w:p>
    <w:p w:rsidR="0067253F" w:rsidRPr="00407121" w:rsidRDefault="00661BA1" w:rsidP="00407121">
      <w:pPr>
        <w:pStyle w:val="11"/>
        <w:spacing w:before="200" w:line="240" w:lineRule="auto"/>
        <w:ind w:left="57" w:firstLine="567"/>
        <w:jc w:val="both"/>
        <w:rPr>
          <w:rFonts w:ascii="Times New Roman" w:hAnsi="Times New Roman" w:cs="Times New Roman"/>
          <w:sz w:val="24"/>
          <w:szCs w:val="24"/>
        </w:rPr>
      </w:pPr>
      <w:r w:rsidRPr="00407121">
        <w:rPr>
          <w:rFonts w:ascii="Times New Roman" w:hAnsi="Times New Roman" w:cs="Times New Roman"/>
          <w:sz w:val="24"/>
          <w:szCs w:val="24"/>
        </w:rPr>
        <w:t>- проводит мониторинг детей;</w:t>
      </w:r>
    </w:p>
    <w:p w:rsidR="0067253F" w:rsidRPr="00407121" w:rsidRDefault="00661BA1" w:rsidP="00407121">
      <w:pPr>
        <w:pStyle w:val="11"/>
        <w:spacing w:before="200" w:line="240" w:lineRule="auto"/>
        <w:ind w:left="57" w:firstLine="567"/>
        <w:jc w:val="both"/>
        <w:rPr>
          <w:rFonts w:ascii="Times New Roman" w:hAnsi="Times New Roman" w:cs="Times New Roman"/>
          <w:sz w:val="24"/>
          <w:szCs w:val="24"/>
        </w:rPr>
      </w:pPr>
      <w:r w:rsidRPr="00407121">
        <w:rPr>
          <w:rFonts w:ascii="Times New Roman" w:hAnsi="Times New Roman" w:cs="Times New Roman"/>
          <w:sz w:val="24"/>
          <w:szCs w:val="24"/>
        </w:rPr>
        <w:t xml:space="preserve">- осуществляет непосредственно коррекционную работу; </w:t>
      </w:r>
    </w:p>
    <w:p w:rsidR="0067253F" w:rsidRPr="00407121" w:rsidRDefault="00661BA1" w:rsidP="00407121">
      <w:pPr>
        <w:pStyle w:val="11"/>
        <w:spacing w:before="200" w:line="240" w:lineRule="auto"/>
        <w:ind w:left="57" w:firstLine="567"/>
        <w:jc w:val="both"/>
        <w:rPr>
          <w:rFonts w:ascii="Times New Roman" w:hAnsi="Times New Roman" w:cs="Times New Roman"/>
          <w:sz w:val="24"/>
          <w:szCs w:val="24"/>
        </w:rPr>
      </w:pPr>
      <w:r w:rsidRPr="00407121">
        <w:rPr>
          <w:rFonts w:ascii="Times New Roman" w:hAnsi="Times New Roman" w:cs="Times New Roman"/>
          <w:sz w:val="24"/>
          <w:szCs w:val="24"/>
        </w:rPr>
        <w:t xml:space="preserve">- планирует (совместно с другими специалистами) и организует целенаправленную интеграцию детей с отклонениями в развитии в группе; </w:t>
      </w:r>
    </w:p>
    <w:p w:rsidR="0067253F" w:rsidRPr="00407121" w:rsidRDefault="00661BA1" w:rsidP="00407121">
      <w:pPr>
        <w:pStyle w:val="11"/>
        <w:spacing w:before="200" w:line="240" w:lineRule="auto"/>
        <w:ind w:left="57" w:firstLine="567"/>
        <w:jc w:val="both"/>
        <w:rPr>
          <w:rFonts w:ascii="Times New Roman" w:hAnsi="Times New Roman" w:cs="Times New Roman"/>
          <w:sz w:val="24"/>
          <w:szCs w:val="24"/>
        </w:rPr>
      </w:pPr>
      <w:r w:rsidRPr="00407121">
        <w:rPr>
          <w:rFonts w:ascii="Times New Roman" w:hAnsi="Times New Roman" w:cs="Times New Roman"/>
          <w:sz w:val="24"/>
          <w:szCs w:val="24"/>
        </w:rPr>
        <w:t xml:space="preserve">- консультирует воспитателей, музыкального руководителя, по вопросам организации коррекционно-педагогического процесса и взаимодействия с детьми; </w:t>
      </w:r>
    </w:p>
    <w:p w:rsidR="0067253F" w:rsidRPr="00407121" w:rsidRDefault="0067253F" w:rsidP="00407121">
      <w:pPr>
        <w:pStyle w:val="11"/>
        <w:spacing w:before="200" w:line="240" w:lineRule="auto"/>
        <w:ind w:left="57" w:firstLine="567"/>
        <w:jc w:val="both"/>
        <w:rPr>
          <w:rFonts w:ascii="Times New Roman" w:hAnsi="Times New Roman" w:cs="Times New Roman"/>
          <w:sz w:val="24"/>
          <w:szCs w:val="24"/>
        </w:rPr>
      </w:pPr>
      <w:r w:rsidRPr="00407121">
        <w:rPr>
          <w:rFonts w:ascii="Times New Roman" w:hAnsi="Times New Roman" w:cs="Times New Roman"/>
          <w:sz w:val="24"/>
          <w:szCs w:val="24"/>
        </w:rPr>
        <w:t>-</w:t>
      </w:r>
      <w:r w:rsidR="00661BA1" w:rsidRPr="00407121">
        <w:rPr>
          <w:rFonts w:ascii="Times New Roman" w:hAnsi="Times New Roman" w:cs="Times New Roman"/>
          <w:sz w:val="24"/>
          <w:szCs w:val="24"/>
        </w:rPr>
        <w:t xml:space="preserve">помогает в отборе содержания и методики проведения индивидуальной работы с детьми; </w:t>
      </w:r>
    </w:p>
    <w:p w:rsidR="0067253F" w:rsidRPr="00407121" w:rsidRDefault="00661BA1" w:rsidP="00407121">
      <w:pPr>
        <w:pStyle w:val="11"/>
        <w:spacing w:before="200" w:line="240" w:lineRule="auto"/>
        <w:ind w:left="57" w:firstLine="567"/>
        <w:jc w:val="both"/>
        <w:rPr>
          <w:rFonts w:ascii="Times New Roman" w:hAnsi="Times New Roman" w:cs="Times New Roman"/>
          <w:sz w:val="24"/>
          <w:szCs w:val="24"/>
        </w:rPr>
      </w:pPr>
      <w:r w:rsidRPr="00407121">
        <w:rPr>
          <w:rFonts w:ascii="Times New Roman" w:hAnsi="Times New Roman" w:cs="Times New Roman"/>
          <w:sz w:val="24"/>
          <w:szCs w:val="24"/>
        </w:rPr>
        <w:t xml:space="preserve">- координирует коррекционную педагогическую и медицинскую помощь детям с отклонениями в развитии; </w:t>
      </w:r>
    </w:p>
    <w:p w:rsidR="0067253F" w:rsidRDefault="00661BA1" w:rsidP="00407121">
      <w:pPr>
        <w:pStyle w:val="11"/>
        <w:spacing w:before="200" w:line="240" w:lineRule="auto"/>
        <w:ind w:left="57" w:firstLine="567"/>
        <w:jc w:val="both"/>
        <w:rPr>
          <w:rFonts w:ascii="Times New Roman" w:hAnsi="Times New Roman" w:cs="Times New Roman"/>
          <w:sz w:val="24"/>
          <w:szCs w:val="24"/>
        </w:rPr>
      </w:pPr>
      <w:r w:rsidRPr="00407121">
        <w:rPr>
          <w:rFonts w:ascii="Times New Roman" w:hAnsi="Times New Roman" w:cs="Times New Roman"/>
          <w:sz w:val="24"/>
          <w:szCs w:val="24"/>
        </w:rPr>
        <w:t>- ведет необходимую документацию.</w:t>
      </w:r>
    </w:p>
    <w:p w:rsidR="00B93DFF" w:rsidRPr="00407121" w:rsidRDefault="00B93DFF" w:rsidP="00B93DFF">
      <w:pPr>
        <w:pStyle w:val="11"/>
        <w:pageBreakBefore/>
        <w:shd w:val="clear" w:color="auto" w:fill="FFFFFF"/>
        <w:spacing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lastRenderedPageBreak/>
        <w:t>Содержание индивидуально-ориентированной коррекционно-развивающей работы воспитателя логопедической группы с детьми с ТНР</w:t>
      </w:r>
    </w:p>
    <w:p w:rsidR="00B93DFF" w:rsidRDefault="00B93DFF" w:rsidP="00407121">
      <w:pPr>
        <w:pStyle w:val="11"/>
        <w:spacing w:before="200" w:line="240" w:lineRule="auto"/>
        <w:ind w:left="57" w:firstLine="567"/>
        <w:jc w:val="both"/>
        <w:rPr>
          <w:rFonts w:ascii="Times New Roman" w:hAnsi="Times New Roman" w:cs="Times New Roman"/>
          <w:sz w:val="24"/>
          <w:szCs w:val="24"/>
        </w:rPr>
      </w:pPr>
    </w:p>
    <w:p w:rsidR="00B93DFF" w:rsidRDefault="00B93DFF" w:rsidP="00407121">
      <w:pPr>
        <w:pStyle w:val="11"/>
        <w:spacing w:before="200" w:line="240" w:lineRule="auto"/>
        <w:ind w:left="57" w:firstLine="567"/>
        <w:jc w:val="both"/>
        <w:rPr>
          <w:rFonts w:ascii="Times New Roman" w:hAnsi="Times New Roman" w:cs="Times New Roman"/>
          <w:sz w:val="24"/>
          <w:szCs w:val="24"/>
        </w:rPr>
      </w:pPr>
    </w:p>
    <w:tbl>
      <w:tblPr>
        <w:tblpPr w:leftFromText="180" w:rightFromText="180" w:vertAnchor="text" w:horzAnchor="margin" w:tblpXSpec="center" w:tblpY="71"/>
        <w:tblW w:w="10418" w:type="dxa"/>
        <w:tblBorders>
          <w:top w:val="nil"/>
          <w:left w:val="nil"/>
          <w:bottom w:val="nil"/>
          <w:right w:val="nil"/>
          <w:insideH w:val="nil"/>
          <w:insideV w:val="nil"/>
        </w:tblBorders>
        <w:tblLayout w:type="fixed"/>
        <w:tblLook w:val="0600" w:firstRow="0" w:lastRow="0" w:firstColumn="0" w:lastColumn="0" w:noHBand="1" w:noVBand="1"/>
      </w:tblPr>
      <w:tblGrid>
        <w:gridCol w:w="3644"/>
        <w:gridCol w:w="6774"/>
      </w:tblGrid>
      <w:tr w:rsidR="00B93DFF" w:rsidRPr="00407121" w:rsidTr="00BD26EF">
        <w:tc>
          <w:tcPr>
            <w:tcW w:w="3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93DFF" w:rsidRPr="00407121" w:rsidRDefault="00B93DFF" w:rsidP="00BD26EF">
            <w:pPr>
              <w:pStyle w:val="11"/>
              <w:shd w:val="clear" w:color="auto" w:fill="FFFFFF"/>
              <w:spacing w:line="240" w:lineRule="auto"/>
              <w:ind w:left="57" w:right="183" w:firstLine="567"/>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 xml:space="preserve">     Формы коррекционной работы</w:t>
            </w:r>
          </w:p>
        </w:tc>
        <w:tc>
          <w:tcPr>
            <w:tcW w:w="677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93DFF" w:rsidRPr="00407121" w:rsidRDefault="00B93DFF" w:rsidP="00BD26EF">
            <w:pPr>
              <w:pStyle w:val="11"/>
              <w:shd w:val="clear" w:color="auto" w:fill="FFFFFF"/>
              <w:spacing w:line="240" w:lineRule="auto"/>
              <w:ind w:left="57" w:right="183" w:firstLine="567"/>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Содержание коррекционной работы</w:t>
            </w:r>
          </w:p>
        </w:tc>
      </w:tr>
      <w:tr w:rsidR="00B93DFF" w:rsidRPr="00407121" w:rsidTr="00BD26EF">
        <w:trPr>
          <w:trHeight w:val="905"/>
        </w:trPr>
        <w:tc>
          <w:tcPr>
            <w:tcW w:w="36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93DFF" w:rsidRPr="00407121" w:rsidRDefault="00B93DFF" w:rsidP="00BD26EF">
            <w:pPr>
              <w:pStyle w:val="11"/>
              <w:shd w:val="clear" w:color="auto" w:fill="FFFFFF"/>
              <w:spacing w:line="240" w:lineRule="auto"/>
              <w:ind w:left="57" w:right="183"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Утренняя коррекционная гимнастика</w:t>
            </w:r>
          </w:p>
        </w:tc>
        <w:tc>
          <w:tcPr>
            <w:tcW w:w="6774" w:type="dxa"/>
            <w:tcBorders>
              <w:top w:val="nil"/>
              <w:left w:val="nil"/>
              <w:bottom w:val="single" w:sz="8" w:space="0" w:color="000000"/>
              <w:right w:val="single" w:sz="8" w:space="0" w:color="000000"/>
            </w:tcBorders>
            <w:tcMar>
              <w:top w:w="100" w:type="dxa"/>
              <w:left w:w="100" w:type="dxa"/>
              <w:bottom w:w="100" w:type="dxa"/>
              <w:right w:w="100" w:type="dxa"/>
            </w:tcMar>
          </w:tcPr>
          <w:p w:rsidR="00B93DFF" w:rsidRPr="00407121" w:rsidRDefault="00B93DFF" w:rsidP="00BD26EF">
            <w:pPr>
              <w:pStyle w:val="11"/>
              <w:shd w:val="clear" w:color="auto" w:fill="FFFFFF"/>
              <w:tabs>
                <w:tab w:val="left" w:pos="1021"/>
              </w:tabs>
              <w:spacing w:line="240" w:lineRule="auto"/>
              <w:ind w:left="57" w:right="183"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Коррекция дыхания, опорно-двигательного аппарата. Элементы фонетической ритмики. Развитие слухового внимания, мелкой моторики, пальцев рук, двигательной активности, ориентировки в пространстве</w:t>
            </w:r>
          </w:p>
        </w:tc>
      </w:tr>
      <w:tr w:rsidR="00B93DFF" w:rsidRPr="00407121" w:rsidTr="00BD26EF">
        <w:trPr>
          <w:trHeight w:val="620"/>
        </w:trPr>
        <w:tc>
          <w:tcPr>
            <w:tcW w:w="36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93DFF" w:rsidRPr="00407121" w:rsidRDefault="00B93DFF" w:rsidP="00BD26EF">
            <w:pPr>
              <w:pStyle w:val="11"/>
              <w:shd w:val="clear" w:color="auto" w:fill="FFFFFF"/>
              <w:spacing w:line="240" w:lineRule="auto"/>
              <w:ind w:left="57" w:right="183"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Засыпание под музыку</w:t>
            </w:r>
          </w:p>
        </w:tc>
        <w:tc>
          <w:tcPr>
            <w:tcW w:w="6774" w:type="dxa"/>
            <w:tcBorders>
              <w:top w:val="nil"/>
              <w:left w:val="nil"/>
              <w:bottom w:val="single" w:sz="8" w:space="0" w:color="000000"/>
              <w:right w:val="single" w:sz="8" w:space="0" w:color="000000"/>
            </w:tcBorders>
            <w:tcMar>
              <w:top w:w="100" w:type="dxa"/>
              <w:left w:w="100" w:type="dxa"/>
              <w:bottom w:w="100" w:type="dxa"/>
              <w:right w:w="100" w:type="dxa"/>
            </w:tcMar>
          </w:tcPr>
          <w:p w:rsidR="00B93DFF" w:rsidRPr="00407121" w:rsidRDefault="00B93DFF" w:rsidP="00BD26EF">
            <w:pPr>
              <w:pStyle w:val="11"/>
              <w:shd w:val="clear" w:color="auto" w:fill="FFFFFF"/>
              <w:spacing w:line="240" w:lineRule="auto"/>
              <w:ind w:left="57" w:right="183"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Релаксация: переход от активной деятельности ко сну</w:t>
            </w:r>
          </w:p>
        </w:tc>
      </w:tr>
      <w:tr w:rsidR="00B93DFF" w:rsidRPr="00407121" w:rsidTr="00BD26EF">
        <w:trPr>
          <w:trHeight w:val="755"/>
        </w:trPr>
        <w:tc>
          <w:tcPr>
            <w:tcW w:w="36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93DFF" w:rsidRPr="00407121" w:rsidRDefault="00B93DFF" w:rsidP="00BD26EF">
            <w:pPr>
              <w:pStyle w:val="11"/>
              <w:shd w:val="clear" w:color="auto" w:fill="FFFFFF"/>
              <w:spacing w:line="240" w:lineRule="auto"/>
              <w:ind w:left="57" w:right="183"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Пробуждение под музыку</w:t>
            </w:r>
          </w:p>
        </w:tc>
        <w:tc>
          <w:tcPr>
            <w:tcW w:w="6774" w:type="dxa"/>
            <w:tcBorders>
              <w:top w:val="nil"/>
              <w:left w:val="nil"/>
              <w:bottom w:val="single" w:sz="8" w:space="0" w:color="000000"/>
              <w:right w:val="single" w:sz="8" w:space="0" w:color="000000"/>
            </w:tcBorders>
            <w:tcMar>
              <w:top w:w="100" w:type="dxa"/>
              <w:left w:w="100" w:type="dxa"/>
              <w:bottom w:w="100" w:type="dxa"/>
              <w:right w:w="100" w:type="dxa"/>
            </w:tcMar>
          </w:tcPr>
          <w:p w:rsidR="00B93DFF" w:rsidRPr="00407121" w:rsidRDefault="00B93DFF" w:rsidP="00BD26EF">
            <w:pPr>
              <w:pStyle w:val="11"/>
              <w:shd w:val="clear" w:color="auto" w:fill="FFFFFF"/>
              <w:spacing w:line="240" w:lineRule="auto"/>
              <w:ind w:left="57" w:right="183"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Выравнивание фаз пробуждения детей. Эмоционально-положительный заряд детей для дальнейшей деятельности во второй половине дня</w:t>
            </w:r>
          </w:p>
        </w:tc>
      </w:tr>
      <w:tr w:rsidR="00B93DFF" w:rsidRPr="00407121" w:rsidTr="00BD26EF">
        <w:trPr>
          <w:trHeight w:val="755"/>
        </w:trPr>
        <w:tc>
          <w:tcPr>
            <w:tcW w:w="36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93DFF" w:rsidRPr="00407121" w:rsidRDefault="00B93DFF" w:rsidP="00BD26EF">
            <w:pPr>
              <w:pStyle w:val="11"/>
              <w:shd w:val="clear" w:color="auto" w:fill="FFFFFF"/>
              <w:spacing w:line="240" w:lineRule="auto"/>
              <w:ind w:left="57" w:right="183"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Коррекционная гимнастика пробуждения</w:t>
            </w:r>
          </w:p>
        </w:tc>
        <w:tc>
          <w:tcPr>
            <w:tcW w:w="6774" w:type="dxa"/>
            <w:tcBorders>
              <w:top w:val="nil"/>
              <w:left w:val="nil"/>
              <w:bottom w:val="single" w:sz="8" w:space="0" w:color="000000"/>
              <w:right w:val="single" w:sz="8" w:space="0" w:color="000000"/>
            </w:tcBorders>
            <w:tcMar>
              <w:top w:w="100" w:type="dxa"/>
              <w:left w:w="100" w:type="dxa"/>
              <w:bottom w:w="100" w:type="dxa"/>
              <w:right w:w="100" w:type="dxa"/>
            </w:tcMar>
          </w:tcPr>
          <w:p w:rsidR="00B93DFF" w:rsidRPr="00407121" w:rsidRDefault="00B93DFF" w:rsidP="00BD26EF">
            <w:pPr>
              <w:pStyle w:val="11"/>
              <w:shd w:val="clear" w:color="auto" w:fill="FFFFFF"/>
              <w:spacing w:line="240" w:lineRule="auto"/>
              <w:ind w:left="57" w:right="183"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Развитие общей и мелкой моторики. Коррекция дыхания. Элементы фонетической ритмики. Умение ориентироваться в пространстве</w:t>
            </w:r>
          </w:p>
        </w:tc>
      </w:tr>
      <w:tr w:rsidR="00B93DFF" w:rsidRPr="00407121" w:rsidTr="00BD26EF">
        <w:trPr>
          <w:trHeight w:val="680"/>
        </w:trPr>
        <w:tc>
          <w:tcPr>
            <w:tcW w:w="36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93DFF" w:rsidRPr="00407121" w:rsidRDefault="00B93DFF" w:rsidP="00BD26EF">
            <w:pPr>
              <w:pStyle w:val="11"/>
              <w:shd w:val="clear" w:color="auto" w:fill="FFFFFF"/>
              <w:spacing w:line="240" w:lineRule="auto"/>
              <w:ind w:left="57" w:right="183"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Дидактическая игра</w:t>
            </w:r>
          </w:p>
        </w:tc>
        <w:tc>
          <w:tcPr>
            <w:tcW w:w="6774" w:type="dxa"/>
            <w:tcBorders>
              <w:top w:val="nil"/>
              <w:left w:val="nil"/>
              <w:bottom w:val="single" w:sz="8" w:space="0" w:color="000000"/>
              <w:right w:val="single" w:sz="8" w:space="0" w:color="000000"/>
            </w:tcBorders>
            <w:tcMar>
              <w:top w:w="100" w:type="dxa"/>
              <w:left w:w="100" w:type="dxa"/>
              <w:bottom w:w="100" w:type="dxa"/>
              <w:right w:w="100" w:type="dxa"/>
            </w:tcMar>
          </w:tcPr>
          <w:p w:rsidR="00B93DFF" w:rsidRPr="00407121" w:rsidRDefault="00B93DFF" w:rsidP="00BD26EF">
            <w:pPr>
              <w:pStyle w:val="11"/>
              <w:shd w:val="clear" w:color="auto" w:fill="FFFFFF"/>
              <w:spacing w:line="240" w:lineRule="auto"/>
              <w:ind w:left="57" w:right="183"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Закрепление навыков и умений детей, полученных на коррекционных занятиях</w:t>
            </w:r>
          </w:p>
        </w:tc>
      </w:tr>
      <w:tr w:rsidR="00B93DFF" w:rsidRPr="00407121" w:rsidTr="00BD26EF">
        <w:trPr>
          <w:trHeight w:val="1055"/>
        </w:trPr>
        <w:tc>
          <w:tcPr>
            <w:tcW w:w="36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93DFF" w:rsidRPr="00407121" w:rsidRDefault="00B93DFF" w:rsidP="00BD26EF">
            <w:pPr>
              <w:pStyle w:val="11"/>
              <w:shd w:val="clear" w:color="auto" w:fill="FFFFFF"/>
              <w:spacing w:line="240" w:lineRule="auto"/>
              <w:ind w:left="57" w:right="183"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Сюжетно-ролевая игра</w:t>
            </w:r>
          </w:p>
        </w:tc>
        <w:tc>
          <w:tcPr>
            <w:tcW w:w="6774" w:type="dxa"/>
            <w:tcBorders>
              <w:top w:val="nil"/>
              <w:left w:val="nil"/>
              <w:bottom w:val="single" w:sz="8" w:space="0" w:color="000000"/>
              <w:right w:val="single" w:sz="8" w:space="0" w:color="000000"/>
            </w:tcBorders>
            <w:tcMar>
              <w:top w:w="100" w:type="dxa"/>
              <w:left w:w="100" w:type="dxa"/>
              <w:bottom w:w="100" w:type="dxa"/>
              <w:right w:w="100" w:type="dxa"/>
            </w:tcMar>
          </w:tcPr>
          <w:p w:rsidR="00B93DFF" w:rsidRPr="00407121" w:rsidRDefault="00B93DFF" w:rsidP="00BD26EF">
            <w:pPr>
              <w:pStyle w:val="11"/>
              <w:shd w:val="clear" w:color="auto" w:fill="FFFFFF"/>
              <w:spacing w:line="240" w:lineRule="auto"/>
              <w:ind w:left="57" w:right="183"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Закрепление умений организовывать и поддерживать игровую деятельность.    </w:t>
            </w:r>
          </w:p>
          <w:p w:rsidR="00B93DFF" w:rsidRPr="00407121" w:rsidRDefault="00B93DFF" w:rsidP="00BD26EF">
            <w:pPr>
              <w:pStyle w:val="11"/>
              <w:shd w:val="clear" w:color="auto" w:fill="FFFFFF"/>
              <w:spacing w:line="240" w:lineRule="auto"/>
              <w:ind w:left="57" w:right="183"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Обогащение лексики. Развитие связной речи. </w:t>
            </w:r>
          </w:p>
          <w:p w:rsidR="00B93DFF" w:rsidRPr="00407121" w:rsidRDefault="00B93DFF" w:rsidP="00BD26EF">
            <w:pPr>
              <w:pStyle w:val="11"/>
              <w:shd w:val="clear" w:color="auto" w:fill="FFFFFF"/>
              <w:spacing w:line="240" w:lineRule="auto"/>
              <w:ind w:left="57" w:right="183"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Развитие коммуникативной стороны речи</w:t>
            </w:r>
          </w:p>
        </w:tc>
      </w:tr>
      <w:tr w:rsidR="00B93DFF" w:rsidRPr="00407121" w:rsidTr="00BD26EF">
        <w:trPr>
          <w:trHeight w:val="1040"/>
        </w:trPr>
        <w:tc>
          <w:tcPr>
            <w:tcW w:w="36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93DFF" w:rsidRPr="00407121" w:rsidRDefault="00B93DFF" w:rsidP="00BD26EF">
            <w:pPr>
              <w:pStyle w:val="11"/>
              <w:shd w:val="clear" w:color="auto" w:fill="FFFFFF"/>
              <w:spacing w:line="240" w:lineRule="auto"/>
              <w:ind w:left="57" w:right="183"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Индивидуальная коррекционная работа по заданию логопеда</w:t>
            </w:r>
          </w:p>
        </w:tc>
        <w:tc>
          <w:tcPr>
            <w:tcW w:w="6774" w:type="dxa"/>
            <w:tcBorders>
              <w:top w:val="nil"/>
              <w:left w:val="nil"/>
              <w:bottom w:val="single" w:sz="8" w:space="0" w:color="000000"/>
              <w:right w:val="single" w:sz="8" w:space="0" w:color="000000"/>
            </w:tcBorders>
            <w:tcMar>
              <w:top w:w="100" w:type="dxa"/>
              <w:left w:w="100" w:type="dxa"/>
              <w:bottom w:w="100" w:type="dxa"/>
              <w:right w:w="100" w:type="dxa"/>
            </w:tcMar>
          </w:tcPr>
          <w:p w:rsidR="00B93DFF" w:rsidRPr="00407121" w:rsidRDefault="00B93DFF" w:rsidP="00BD26EF">
            <w:pPr>
              <w:pStyle w:val="11"/>
              <w:shd w:val="clear" w:color="auto" w:fill="FFFFFF"/>
              <w:spacing w:line="240" w:lineRule="auto"/>
              <w:ind w:left="57" w:right="183"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Выполнение упражнений по преодолению фонетических нарушений грамматической стороны речи и связной речи. Коррекция звукопроизношения. Артикуляционная гимнастика. Обогащение лексики</w:t>
            </w:r>
          </w:p>
        </w:tc>
      </w:tr>
      <w:tr w:rsidR="00B93DFF" w:rsidRPr="00407121" w:rsidTr="00BD26EF">
        <w:trPr>
          <w:trHeight w:val="905"/>
        </w:trPr>
        <w:tc>
          <w:tcPr>
            <w:tcW w:w="36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93DFF" w:rsidRPr="00407121" w:rsidRDefault="00B93DFF" w:rsidP="00BD26EF">
            <w:pPr>
              <w:pStyle w:val="11"/>
              <w:shd w:val="clear" w:color="auto" w:fill="FFFFFF"/>
              <w:spacing w:line="240" w:lineRule="auto"/>
              <w:ind w:left="57" w:right="183"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Досуги, праздники, театрализованная деятельность</w:t>
            </w:r>
          </w:p>
        </w:tc>
        <w:tc>
          <w:tcPr>
            <w:tcW w:w="6774" w:type="dxa"/>
            <w:tcBorders>
              <w:top w:val="nil"/>
              <w:left w:val="nil"/>
              <w:bottom w:val="single" w:sz="8" w:space="0" w:color="000000"/>
              <w:right w:val="single" w:sz="8" w:space="0" w:color="000000"/>
            </w:tcBorders>
            <w:tcMar>
              <w:top w:w="100" w:type="dxa"/>
              <w:left w:w="100" w:type="dxa"/>
              <w:bottom w:w="100" w:type="dxa"/>
              <w:right w:w="100" w:type="dxa"/>
            </w:tcMar>
          </w:tcPr>
          <w:p w:rsidR="00B93DFF" w:rsidRPr="00407121" w:rsidRDefault="00B93DFF" w:rsidP="00BD26EF">
            <w:pPr>
              <w:pStyle w:val="11"/>
              <w:shd w:val="clear" w:color="auto" w:fill="FFFFFF"/>
              <w:spacing w:line="240" w:lineRule="auto"/>
              <w:ind w:left="57" w:right="183"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Развитие эмоционально-волевой сферы. Формирование предпосылок к развитию творческого воображения. Развитие мелкой и общей моторики</w:t>
            </w:r>
          </w:p>
        </w:tc>
      </w:tr>
      <w:tr w:rsidR="00B93DFF" w:rsidRPr="00407121" w:rsidTr="00BD26EF">
        <w:trPr>
          <w:trHeight w:val="905"/>
        </w:trPr>
        <w:tc>
          <w:tcPr>
            <w:tcW w:w="36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93DFF" w:rsidRPr="00407121" w:rsidRDefault="00B93DFF" w:rsidP="00BD26EF">
            <w:pPr>
              <w:pStyle w:val="11"/>
              <w:shd w:val="clear" w:color="auto" w:fill="FFFFFF"/>
              <w:spacing w:line="240" w:lineRule="auto"/>
              <w:ind w:left="57" w:right="183"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Прогулка (подвижные игры)</w:t>
            </w:r>
          </w:p>
        </w:tc>
        <w:tc>
          <w:tcPr>
            <w:tcW w:w="6774" w:type="dxa"/>
            <w:tcBorders>
              <w:top w:val="nil"/>
              <w:left w:val="nil"/>
              <w:bottom w:val="single" w:sz="8" w:space="0" w:color="000000"/>
              <w:right w:val="single" w:sz="8" w:space="0" w:color="000000"/>
            </w:tcBorders>
            <w:tcMar>
              <w:top w:w="100" w:type="dxa"/>
              <w:left w:w="100" w:type="dxa"/>
              <w:bottom w:w="100" w:type="dxa"/>
              <w:right w:w="100" w:type="dxa"/>
            </w:tcMar>
          </w:tcPr>
          <w:p w:rsidR="00B93DFF" w:rsidRPr="00407121" w:rsidRDefault="00B93DFF" w:rsidP="00BD26EF">
            <w:pPr>
              <w:pStyle w:val="11"/>
              <w:shd w:val="clear" w:color="auto" w:fill="FFFFFF"/>
              <w:spacing w:line="240" w:lineRule="auto"/>
              <w:ind w:left="57" w:right="183"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Коррекция психических процессов. Развитие двигательной активности, коммуникативной стороны речи, ориентировки в пространстве, эмоционально-волевой сферы</w:t>
            </w:r>
          </w:p>
        </w:tc>
      </w:tr>
      <w:tr w:rsidR="00B93DFF" w:rsidRPr="00407121" w:rsidTr="00BD26EF">
        <w:trPr>
          <w:trHeight w:val="755"/>
        </w:trPr>
        <w:tc>
          <w:tcPr>
            <w:tcW w:w="36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93DFF" w:rsidRPr="00407121" w:rsidRDefault="00B93DFF" w:rsidP="00BD26EF">
            <w:pPr>
              <w:pStyle w:val="11"/>
              <w:shd w:val="clear" w:color="auto" w:fill="FFFFFF"/>
              <w:spacing w:line="240" w:lineRule="auto"/>
              <w:ind w:left="57" w:right="183"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Культурно-гигиенические навыки      </w:t>
            </w:r>
          </w:p>
        </w:tc>
        <w:tc>
          <w:tcPr>
            <w:tcW w:w="6774" w:type="dxa"/>
            <w:tcBorders>
              <w:top w:val="nil"/>
              <w:left w:val="nil"/>
              <w:bottom w:val="single" w:sz="8" w:space="0" w:color="000000"/>
              <w:right w:val="single" w:sz="8" w:space="0" w:color="000000"/>
            </w:tcBorders>
            <w:tcMar>
              <w:top w:w="100" w:type="dxa"/>
              <w:left w:w="100" w:type="dxa"/>
              <w:bottom w:w="100" w:type="dxa"/>
              <w:right w:w="100" w:type="dxa"/>
            </w:tcMar>
          </w:tcPr>
          <w:p w:rsidR="00B93DFF" w:rsidRPr="00407121" w:rsidRDefault="00B93DFF" w:rsidP="00BD26EF">
            <w:pPr>
              <w:pStyle w:val="11"/>
              <w:shd w:val="clear" w:color="auto" w:fill="FFFFFF"/>
              <w:spacing w:line="240" w:lineRule="auto"/>
              <w:ind w:left="57" w:right="183"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Развитие мелкой моторики, </w:t>
            </w:r>
          </w:p>
          <w:p w:rsidR="00B93DFF" w:rsidRPr="00407121" w:rsidRDefault="00B93DFF" w:rsidP="00BD26EF">
            <w:pPr>
              <w:pStyle w:val="11"/>
              <w:shd w:val="clear" w:color="auto" w:fill="FFFFFF"/>
              <w:spacing w:line="240" w:lineRule="auto"/>
              <w:ind w:left="57" w:right="183"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коммуникативной стороны речи, внимания, мышления</w:t>
            </w:r>
          </w:p>
        </w:tc>
      </w:tr>
      <w:tr w:rsidR="00B93DFF" w:rsidRPr="00407121" w:rsidTr="00BD26EF">
        <w:trPr>
          <w:trHeight w:val="1040"/>
        </w:trPr>
        <w:tc>
          <w:tcPr>
            <w:tcW w:w="36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93DFF" w:rsidRPr="00407121" w:rsidRDefault="00B93DFF" w:rsidP="00BD26EF">
            <w:pPr>
              <w:pStyle w:val="11"/>
              <w:shd w:val="clear" w:color="auto" w:fill="FFFFFF"/>
              <w:spacing w:line="240" w:lineRule="auto"/>
              <w:ind w:left="57" w:right="183"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Трудовая деятельность</w:t>
            </w:r>
          </w:p>
        </w:tc>
        <w:tc>
          <w:tcPr>
            <w:tcW w:w="6774" w:type="dxa"/>
            <w:tcBorders>
              <w:top w:val="nil"/>
              <w:left w:val="nil"/>
              <w:bottom w:val="single" w:sz="8" w:space="0" w:color="000000"/>
              <w:right w:val="single" w:sz="8" w:space="0" w:color="000000"/>
            </w:tcBorders>
            <w:tcMar>
              <w:top w:w="100" w:type="dxa"/>
              <w:left w:w="100" w:type="dxa"/>
              <w:bottom w:w="100" w:type="dxa"/>
              <w:right w:w="100" w:type="dxa"/>
            </w:tcMar>
          </w:tcPr>
          <w:p w:rsidR="00B93DFF" w:rsidRPr="00407121" w:rsidRDefault="00B93DFF" w:rsidP="00BD26EF">
            <w:pPr>
              <w:pStyle w:val="11"/>
              <w:shd w:val="clear" w:color="auto" w:fill="FFFFFF"/>
              <w:spacing w:line="240" w:lineRule="auto"/>
              <w:ind w:left="57" w:right="183"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Развитие мелкой моторики, коммуникативной стороны речи. Обогащение и активизация словарного запаса. Выравнивание психических процессов: анализа, синтеза, внимания, мышления, памяти</w:t>
            </w:r>
          </w:p>
        </w:tc>
      </w:tr>
    </w:tbl>
    <w:p w:rsidR="00DA2B8E" w:rsidRPr="00407121" w:rsidRDefault="00DA2B8E" w:rsidP="00F670A6">
      <w:pPr>
        <w:pStyle w:val="11"/>
        <w:spacing w:before="200" w:line="240" w:lineRule="auto"/>
        <w:jc w:val="both"/>
        <w:rPr>
          <w:rFonts w:ascii="Times New Roman" w:eastAsia="Times New Roman" w:hAnsi="Times New Roman" w:cs="Times New Roman"/>
          <w:sz w:val="24"/>
          <w:szCs w:val="24"/>
        </w:rPr>
      </w:pPr>
    </w:p>
    <w:p w:rsidR="00DA2B8E" w:rsidRPr="00407121" w:rsidRDefault="00DA2B8E" w:rsidP="00407121">
      <w:pPr>
        <w:pStyle w:val="11"/>
        <w:spacing w:before="200" w:line="240" w:lineRule="auto"/>
        <w:ind w:left="57" w:firstLine="567"/>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 xml:space="preserve">Оздоровительно-профилактический модуль для детей с ТНР </w:t>
      </w:r>
    </w:p>
    <w:p w:rsidR="00DA2B8E" w:rsidRPr="00407121" w:rsidRDefault="00DA2B8E" w:rsidP="00407121">
      <w:pPr>
        <w:pStyle w:val="11"/>
        <w:spacing w:before="200" w:line="240" w:lineRule="auto"/>
        <w:ind w:left="57" w:firstLine="567"/>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Задачи:</w:t>
      </w:r>
    </w:p>
    <w:p w:rsidR="00DA2B8E" w:rsidRPr="00407121" w:rsidRDefault="00F066F5" w:rsidP="00407121">
      <w:pPr>
        <w:pStyle w:val="11"/>
        <w:spacing w:before="200" w:line="240" w:lineRule="auto"/>
        <w:ind w:left="624"/>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DA2B8E" w:rsidRPr="00407121">
        <w:rPr>
          <w:rFonts w:ascii="Times New Roman" w:eastAsia="Times New Roman" w:hAnsi="Times New Roman" w:cs="Times New Roman"/>
          <w:sz w:val="24"/>
          <w:szCs w:val="24"/>
        </w:rPr>
        <w:t>создание условий для сохранения и укрепления здоровья детей с ТНР;</w:t>
      </w:r>
    </w:p>
    <w:p w:rsidR="00DA2B8E" w:rsidRPr="00407121" w:rsidRDefault="00F066F5" w:rsidP="00407121">
      <w:pPr>
        <w:pStyle w:val="11"/>
        <w:spacing w:line="240" w:lineRule="auto"/>
        <w:ind w:left="624"/>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DA2B8E" w:rsidRPr="00407121">
        <w:rPr>
          <w:rFonts w:ascii="Times New Roman" w:eastAsia="Times New Roman" w:hAnsi="Times New Roman" w:cs="Times New Roman"/>
          <w:sz w:val="24"/>
          <w:szCs w:val="24"/>
        </w:rPr>
        <w:t>обеспечение медико-педагогического сопровождения развития ребенка с ТНР.</w:t>
      </w:r>
    </w:p>
    <w:p w:rsidR="00DA2B8E" w:rsidRPr="00407121" w:rsidRDefault="00DA2B8E" w:rsidP="00407121">
      <w:pPr>
        <w:pStyle w:val="11"/>
        <w:spacing w:before="200"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Оздоровительно-профилактический модуль предполагает:</w:t>
      </w:r>
    </w:p>
    <w:p w:rsidR="00DA2B8E" w:rsidRPr="00407121" w:rsidRDefault="00DA2B8E"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проведение индивидуальных профилактических мероприятий в соответствии с имеющимися условиями;</w:t>
      </w:r>
    </w:p>
    <w:p w:rsidR="00DA2B8E" w:rsidRPr="00407121" w:rsidRDefault="00DA2B8E"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обеспечение здоровьесберегающих условий (оздоровительный режим, укрепление физического и психического здоровья, профилактика физических, умственных и психологических перегрузок воспитанников, соблюдение санитарно – гигиенических правил и норм);</w:t>
      </w:r>
    </w:p>
    <w:p w:rsidR="00DA2B8E" w:rsidRPr="00407121" w:rsidRDefault="00DA2B8E"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обеспечение участия всех детей с ТНР,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DA2B8E" w:rsidRPr="00407121" w:rsidRDefault="00DA2B8E" w:rsidP="00407121">
      <w:pPr>
        <w:pStyle w:val="11"/>
        <w:spacing w:before="200"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Медико-педагогическое сопровождение развития ребенка с  недостатками речевого  развития осуществляется по плану профилактической работы учреждения.</w:t>
      </w:r>
    </w:p>
    <w:p w:rsidR="00DA2B8E" w:rsidRPr="00407121" w:rsidRDefault="00DA2B8E" w:rsidP="00407121">
      <w:pPr>
        <w:pStyle w:val="11"/>
        <w:spacing w:before="200" w:line="240" w:lineRule="auto"/>
        <w:ind w:left="57" w:firstLine="567"/>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Социально-педагогический модуль для детей с ТНР</w:t>
      </w:r>
    </w:p>
    <w:p w:rsidR="00DA2B8E" w:rsidRPr="00407121" w:rsidRDefault="00DA2B8E" w:rsidP="00407121">
      <w:pPr>
        <w:pStyle w:val="11"/>
        <w:spacing w:before="200" w:line="240" w:lineRule="auto"/>
        <w:ind w:left="57" w:firstLine="567"/>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Задачи:</w:t>
      </w:r>
    </w:p>
    <w:p w:rsidR="00DA2B8E" w:rsidRPr="00407121" w:rsidRDefault="00F066F5" w:rsidP="00407121">
      <w:pPr>
        <w:pStyle w:val="11"/>
        <w:spacing w:before="200" w:line="240" w:lineRule="auto"/>
        <w:ind w:left="624"/>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DA2B8E" w:rsidRPr="00407121">
        <w:rPr>
          <w:rFonts w:ascii="Times New Roman" w:eastAsia="Times New Roman" w:hAnsi="Times New Roman" w:cs="Times New Roman"/>
          <w:sz w:val="24"/>
          <w:szCs w:val="24"/>
        </w:rPr>
        <w:t>повышение профессиональной компетентности педагогов, работающих с детьми с ТНР;</w:t>
      </w:r>
    </w:p>
    <w:p w:rsidR="00DA2B8E" w:rsidRPr="00407121" w:rsidRDefault="00F066F5" w:rsidP="00407121">
      <w:pPr>
        <w:pStyle w:val="11"/>
        <w:spacing w:line="240" w:lineRule="auto"/>
        <w:ind w:left="624"/>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DA2B8E" w:rsidRPr="00407121">
        <w:rPr>
          <w:rFonts w:ascii="Times New Roman" w:eastAsia="Times New Roman" w:hAnsi="Times New Roman" w:cs="Times New Roman"/>
          <w:sz w:val="24"/>
          <w:szCs w:val="24"/>
        </w:rPr>
        <w:t>взаимодействие с семьей ребенка с ТНР и социальными партнерами;</w:t>
      </w:r>
    </w:p>
    <w:p w:rsidR="00DA2B8E" w:rsidRPr="00407121" w:rsidRDefault="00F066F5" w:rsidP="00407121">
      <w:pPr>
        <w:pStyle w:val="11"/>
        <w:spacing w:line="240" w:lineRule="auto"/>
        <w:ind w:left="624"/>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DA2B8E" w:rsidRPr="00407121">
        <w:rPr>
          <w:rFonts w:ascii="Times New Roman" w:eastAsia="Times New Roman" w:hAnsi="Times New Roman" w:cs="Times New Roman"/>
          <w:sz w:val="24"/>
          <w:szCs w:val="24"/>
        </w:rPr>
        <w:t xml:space="preserve">взаимодействие по вопросам коррекционной работы с  внешними организациями, специализирующимися в области коррекционной педагогики, медицины.  </w:t>
      </w:r>
    </w:p>
    <w:p w:rsidR="00DA2B8E" w:rsidRPr="00407121" w:rsidRDefault="00DA2B8E" w:rsidP="00407121">
      <w:pPr>
        <w:pStyle w:val="11"/>
        <w:spacing w:before="200"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Социально-педагогический модуль нацелен на:</w:t>
      </w:r>
    </w:p>
    <w:p w:rsidR="00DA2B8E" w:rsidRPr="00407121" w:rsidRDefault="00DA2B8E"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повышение уровня профессионального образования педагогов;</w:t>
      </w:r>
    </w:p>
    <w:p w:rsidR="00DA2B8E" w:rsidRPr="00407121" w:rsidRDefault="00DA2B8E"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организацию социально-педагогической помощи детям с ТНР и их родителям;</w:t>
      </w:r>
    </w:p>
    <w:p w:rsidR="00DA2B8E" w:rsidRPr="00407121" w:rsidRDefault="00DA2B8E"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консультативную деятельность.</w:t>
      </w:r>
    </w:p>
    <w:p w:rsidR="00DA2B8E" w:rsidRPr="00407121" w:rsidRDefault="00DA2B8E" w:rsidP="00407121">
      <w:pPr>
        <w:pStyle w:val="11"/>
        <w:spacing w:before="200"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подготовку. В штатном расписани</w:t>
      </w:r>
      <w:r w:rsidR="00B93DFF">
        <w:rPr>
          <w:rFonts w:ascii="Times New Roman" w:eastAsia="Times New Roman" w:hAnsi="Times New Roman" w:cs="Times New Roman"/>
          <w:sz w:val="24"/>
          <w:szCs w:val="24"/>
        </w:rPr>
        <w:t>и</w:t>
      </w:r>
      <w:r w:rsidRPr="00407121">
        <w:rPr>
          <w:rFonts w:ascii="Times New Roman" w:eastAsia="Times New Roman" w:hAnsi="Times New Roman" w:cs="Times New Roman"/>
          <w:sz w:val="24"/>
          <w:szCs w:val="24"/>
        </w:rPr>
        <w:t xml:space="preserve"> МАДОУ имеются 1 ставка учителя-логопеда.</w:t>
      </w:r>
    </w:p>
    <w:p w:rsidR="00DA2B8E" w:rsidRPr="00407121" w:rsidRDefault="00DA2B8E" w:rsidP="00407121">
      <w:pPr>
        <w:pStyle w:val="11"/>
        <w:spacing w:before="200" w:line="240" w:lineRule="auto"/>
        <w:ind w:left="57" w:firstLine="567"/>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Основные формы взаимодействия МАДОУ с семьей ребенка с речевыми нарушениями:</w:t>
      </w:r>
    </w:p>
    <w:p w:rsidR="00DA2B8E" w:rsidRPr="00407121" w:rsidRDefault="00DA2B8E"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знакомство с семьей: беседа, анкетирование;</w:t>
      </w:r>
    </w:p>
    <w:p w:rsidR="00DA2B8E" w:rsidRPr="00407121" w:rsidRDefault="00DA2B8E"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информирование родителей (законных представителей) о ходе образовательного процесса: индивидуальные и групповые консультации, оформление информационных стендов, организация выставок детского творчества, приглашение родителей на детские концерты и праздники и т.д.;</w:t>
      </w:r>
    </w:p>
    <w:p w:rsidR="00DA2B8E" w:rsidRPr="00407121" w:rsidRDefault="00DA2B8E"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образование родителей (законных представителей): проведение семинаров-практикумов, мастер-классов, тренингов, создание библиотеки и др.;</w:t>
      </w:r>
    </w:p>
    <w:p w:rsidR="00DA2B8E" w:rsidRPr="00407121" w:rsidRDefault="00DA2B8E"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организация совместной деятельности: организации тематических праздников, конкурсов, посещение культурных мероприятий, театров, музеев, проведение спортивных мероприятий и т.д.;</w:t>
      </w:r>
    </w:p>
    <w:p w:rsidR="00DA2B8E" w:rsidRPr="00407121" w:rsidRDefault="00DA2B8E"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lastRenderedPageBreak/>
        <w:t>- привлечение родителей к закреплению образовательного и коррекционно-развивающего материала в домашних условиях.</w:t>
      </w:r>
    </w:p>
    <w:p w:rsidR="00DA2B8E" w:rsidRPr="00407121" w:rsidRDefault="00DA2B8E" w:rsidP="00407121">
      <w:pPr>
        <w:pStyle w:val="11"/>
        <w:spacing w:before="200" w:line="240" w:lineRule="auto"/>
        <w:ind w:left="57" w:firstLine="567"/>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Социальное партнёрство включает:</w:t>
      </w:r>
    </w:p>
    <w:p w:rsidR="00DA2B8E" w:rsidRPr="00407121" w:rsidRDefault="00DA2B8E"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сотрудничество с М</w:t>
      </w:r>
      <w:r w:rsidR="009F210C" w:rsidRPr="00407121">
        <w:rPr>
          <w:rFonts w:ascii="Times New Roman" w:eastAsia="Times New Roman" w:hAnsi="Times New Roman" w:cs="Times New Roman"/>
          <w:sz w:val="24"/>
          <w:szCs w:val="24"/>
        </w:rPr>
        <w:t>Б</w:t>
      </w:r>
      <w:r w:rsidRPr="00407121">
        <w:rPr>
          <w:rFonts w:ascii="Times New Roman" w:eastAsia="Times New Roman" w:hAnsi="Times New Roman" w:cs="Times New Roman"/>
          <w:sz w:val="24"/>
          <w:szCs w:val="24"/>
        </w:rPr>
        <w:t>ДОУ города;</w:t>
      </w:r>
    </w:p>
    <w:p w:rsidR="00DA2B8E" w:rsidRPr="00407121" w:rsidRDefault="00DA2B8E"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сотрудничество педагогов со</w:t>
      </w:r>
      <w:r w:rsidR="00B93DFF">
        <w:rPr>
          <w:rFonts w:ascii="Times New Roman" w:eastAsia="Times New Roman" w:hAnsi="Times New Roman" w:cs="Times New Roman"/>
          <w:sz w:val="24"/>
          <w:szCs w:val="24"/>
        </w:rPr>
        <w:t xml:space="preserve"> средствами массовой информации;</w:t>
      </w:r>
    </w:p>
    <w:p w:rsidR="00DA2B8E" w:rsidRPr="00407121" w:rsidRDefault="00DA2B8E" w:rsidP="00407121">
      <w:pPr>
        <w:pStyle w:val="11"/>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 xml:space="preserve">сотрудничество МАДОУ с родительской общественностью. </w:t>
      </w:r>
    </w:p>
    <w:p w:rsidR="00DA2B8E" w:rsidRPr="00407121" w:rsidRDefault="00DA2B8E" w:rsidP="00407121">
      <w:pPr>
        <w:pStyle w:val="11"/>
        <w:spacing w:before="200"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Использование в коррекционной работе модульного принципа позволяет педагогам МАДОУ вносить своевременные изменения в процесс реализации «Индивидуального образовательного маршрута сопровождения ребенка».</w:t>
      </w:r>
    </w:p>
    <w:p w:rsidR="00DA2B8E" w:rsidRPr="00407121" w:rsidRDefault="00DA2B8E" w:rsidP="00407121">
      <w:pPr>
        <w:pStyle w:val="11"/>
        <w:spacing w:before="200" w:line="240" w:lineRule="auto"/>
        <w:ind w:left="57" w:firstLine="567"/>
        <w:jc w:val="both"/>
        <w:rPr>
          <w:rFonts w:ascii="Times New Roman" w:hAnsi="Times New Roman" w:cs="Times New Roman"/>
          <w:sz w:val="24"/>
          <w:szCs w:val="24"/>
        </w:rPr>
      </w:pPr>
    </w:p>
    <w:p w:rsidR="00F670A6" w:rsidRDefault="00F670A6" w:rsidP="00407121">
      <w:pPr>
        <w:pStyle w:val="11"/>
        <w:spacing w:before="200" w:line="240" w:lineRule="auto"/>
        <w:ind w:left="57" w:firstLine="567"/>
        <w:jc w:val="both"/>
        <w:rPr>
          <w:rFonts w:ascii="Times New Roman" w:hAnsi="Times New Roman" w:cs="Times New Roman"/>
          <w:b/>
          <w:sz w:val="24"/>
          <w:szCs w:val="24"/>
        </w:rPr>
      </w:pPr>
    </w:p>
    <w:p w:rsidR="00F670A6" w:rsidRDefault="00F670A6" w:rsidP="00407121">
      <w:pPr>
        <w:pStyle w:val="11"/>
        <w:spacing w:before="200" w:line="240" w:lineRule="auto"/>
        <w:ind w:left="57" w:firstLine="567"/>
        <w:jc w:val="both"/>
        <w:rPr>
          <w:rFonts w:ascii="Times New Roman" w:hAnsi="Times New Roman" w:cs="Times New Roman"/>
          <w:b/>
          <w:sz w:val="24"/>
          <w:szCs w:val="24"/>
        </w:rPr>
      </w:pPr>
    </w:p>
    <w:p w:rsidR="00F670A6" w:rsidRDefault="00F670A6" w:rsidP="00407121">
      <w:pPr>
        <w:pStyle w:val="11"/>
        <w:spacing w:before="200" w:line="240" w:lineRule="auto"/>
        <w:ind w:left="57" w:firstLine="567"/>
        <w:jc w:val="both"/>
        <w:rPr>
          <w:rFonts w:ascii="Times New Roman" w:hAnsi="Times New Roman" w:cs="Times New Roman"/>
          <w:b/>
          <w:sz w:val="24"/>
          <w:szCs w:val="24"/>
        </w:rPr>
      </w:pPr>
    </w:p>
    <w:p w:rsidR="00F670A6" w:rsidRDefault="00F670A6" w:rsidP="00407121">
      <w:pPr>
        <w:pStyle w:val="11"/>
        <w:spacing w:before="200" w:line="240" w:lineRule="auto"/>
        <w:ind w:left="57" w:firstLine="567"/>
        <w:jc w:val="both"/>
        <w:rPr>
          <w:rFonts w:ascii="Times New Roman" w:hAnsi="Times New Roman" w:cs="Times New Roman"/>
          <w:b/>
          <w:sz w:val="24"/>
          <w:szCs w:val="24"/>
        </w:rPr>
      </w:pPr>
    </w:p>
    <w:p w:rsidR="00F670A6" w:rsidRDefault="00F670A6" w:rsidP="00407121">
      <w:pPr>
        <w:pStyle w:val="11"/>
        <w:spacing w:before="200" w:line="240" w:lineRule="auto"/>
        <w:ind w:left="57" w:firstLine="567"/>
        <w:jc w:val="both"/>
        <w:rPr>
          <w:rFonts w:ascii="Times New Roman" w:hAnsi="Times New Roman" w:cs="Times New Roman"/>
          <w:b/>
          <w:sz w:val="24"/>
          <w:szCs w:val="24"/>
        </w:rPr>
      </w:pPr>
    </w:p>
    <w:p w:rsidR="00F670A6" w:rsidRDefault="00F670A6" w:rsidP="00407121">
      <w:pPr>
        <w:pStyle w:val="11"/>
        <w:spacing w:before="200" w:line="240" w:lineRule="auto"/>
        <w:ind w:left="57" w:firstLine="567"/>
        <w:jc w:val="both"/>
        <w:rPr>
          <w:rFonts w:ascii="Times New Roman" w:hAnsi="Times New Roman" w:cs="Times New Roman"/>
          <w:b/>
          <w:sz w:val="24"/>
          <w:szCs w:val="24"/>
        </w:rPr>
      </w:pPr>
    </w:p>
    <w:p w:rsidR="00F670A6" w:rsidRDefault="00F670A6" w:rsidP="00407121">
      <w:pPr>
        <w:pStyle w:val="11"/>
        <w:spacing w:before="200" w:line="240" w:lineRule="auto"/>
        <w:ind w:left="57" w:firstLine="567"/>
        <w:jc w:val="both"/>
        <w:rPr>
          <w:rFonts w:ascii="Times New Roman" w:hAnsi="Times New Roman" w:cs="Times New Roman"/>
          <w:b/>
          <w:sz w:val="24"/>
          <w:szCs w:val="24"/>
        </w:rPr>
      </w:pPr>
    </w:p>
    <w:p w:rsidR="00F670A6" w:rsidRDefault="00F670A6" w:rsidP="00407121">
      <w:pPr>
        <w:pStyle w:val="11"/>
        <w:spacing w:before="200" w:line="240" w:lineRule="auto"/>
        <w:ind w:left="57" w:firstLine="567"/>
        <w:jc w:val="both"/>
        <w:rPr>
          <w:rFonts w:ascii="Times New Roman" w:hAnsi="Times New Roman" w:cs="Times New Roman"/>
          <w:b/>
          <w:sz w:val="24"/>
          <w:szCs w:val="24"/>
        </w:rPr>
      </w:pPr>
    </w:p>
    <w:p w:rsidR="00F670A6" w:rsidRDefault="00F670A6" w:rsidP="00407121">
      <w:pPr>
        <w:pStyle w:val="11"/>
        <w:spacing w:before="200" w:line="240" w:lineRule="auto"/>
        <w:ind w:left="57" w:firstLine="567"/>
        <w:jc w:val="both"/>
        <w:rPr>
          <w:rFonts w:ascii="Times New Roman" w:hAnsi="Times New Roman" w:cs="Times New Roman"/>
          <w:b/>
          <w:sz w:val="24"/>
          <w:szCs w:val="24"/>
        </w:rPr>
      </w:pPr>
    </w:p>
    <w:p w:rsidR="00F670A6" w:rsidRDefault="00F670A6" w:rsidP="00407121">
      <w:pPr>
        <w:pStyle w:val="11"/>
        <w:spacing w:before="200" w:line="240" w:lineRule="auto"/>
        <w:ind w:left="57" w:firstLine="567"/>
        <w:jc w:val="both"/>
        <w:rPr>
          <w:rFonts w:ascii="Times New Roman" w:hAnsi="Times New Roman" w:cs="Times New Roman"/>
          <w:b/>
          <w:sz w:val="24"/>
          <w:szCs w:val="24"/>
        </w:rPr>
      </w:pPr>
    </w:p>
    <w:p w:rsidR="00F670A6" w:rsidRDefault="00F670A6" w:rsidP="00407121">
      <w:pPr>
        <w:pStyle w:val="11"/>
        <w:spacing w:before="200" w:line="240" w:lineRule="auto"/>
        <w:ind w:left="57" w:firstLine="567"/>
        <w:jc w:val="both"/>
        <w:rPr>
          <w:rFonts w:ascii="Times New Roman" w:hAnsi="Times New Roman" w:cs="Times New Roman"/>
          <w:b/>
          <w:sz w:val="24"/>
          <w:szCs w:val="24"/>
        </w:rPr>
      </w:pPr>
    </w:p>
    <w:p w:rsidR="00F670A6" w:rsidRDefault="00F670A6" w:rsidP="00407121">
      <w:pPr>
        <w:pStyle w:val="11"/>
        <w:spacing w:before="200" w:line="240" w:lineRule="auto"/>
        <w:ind w:left="57" w:firstLine="567"/>
        <w:jc w:val="both"/>
        <w:rPr>
          <w:rFonts w:ascii="Times New Roman" w:hAnsi="Times New Roman" w:cs="Times New Roman"/>
          <w:b/>
          <w:sz w:val="24"/>
          <w:szCs w:val="24"/>
        </w:rPr>
      </w:pPr>
    </w:p>
    <w:p w:rsidR="00F670A6" w:rsidRDefault="00F670A6" w:rsidP="00407121">
      <w:pPr>
        <w:pStyle w:val="11"/>
        <w:spacing w:before="200" w:line="240" w:lineRule="auto"/>
        <w:ind w:left="57" w:firstLine="567"/>
        <w:jc w:val="both"/>
        <w:rPr>
          <w:rFonts w:ascii="Times New Roman" w:hAnsi="Times New Roman" w:cs="Times New Roman"/>
          <w:b/>
          <w:sz w:val="24"/>
          <w:szCs w:val="24"/>
        </w:rPr>
      </w:pPr>
    </w:p>
    <w:p w:rsidR="00F670A6" w:rsidRDefault="00F670A6" w:rsidP="00407121">
      <w:pPr>
        <w:pStyle w:val="11"/>
        <w:spacing w:before="200" w:line="240" w:lineRule="auto"/>
        <w:ind w:left="57" w:firstLine="567"/>
        <w:jc w:val="both"/>
        <w:rPr>
          <w:rFonts w:ascii="Times New Roman" w:hAnsi="Times New Roman" w:cs="Times New Roman"/>
          <w:b/>
          <w:sz w:val="24"/>
          <w:szCs w:val="24"/>
        </w:rPr>
      </w:pPr>
    </w:p>
    <w:p w:rsidR="00F670A6" w:rsidRDefault="00F670A6" w:rsidP="00407121">
      <w:pPr>
        <w:pStyle w:val="11"/>
        <w:spacing w:before="200" w:line="240" w:lineRule="auto"/>
        <w:ind w:left="57" w:firstLine="567"/>
        <w:jc w:val="both"/>
        <w:rPr>
          <w:rFonts w:ascii="Times New Roman" w:hAnsi="Times New Roman" w:cs="Times New Roman"/>
          <w:b/>
          <w:sz w:val="24"/>
          <w:szCs w:val="24"/>
        </w:rPr>
      </w:pPr>
    </w:p>
    <w:p w:rsidR="00F670A6" w:rsidRDefault="00F670A6" w:rsidP="00407121">
      <w:pPr>
        <w:pStyle w:val="11"/>
        <w:spacing w:before="200" w:line="240" w:lineRule="auto"/>
        <w:ind w:left="57" w:firstLine="567"/>
        <w:jc w:val="both"/>
        <w:rPr>
          <w:rFonts w:ascii="Times New Roman" w:hAnsi="Times New Roman" w:cs="Times New Roman"/>
          <w:b/>
          <w:sz w:val="24"/>
          <w:szCs w:val="24"/>
        </w:rPr>
      </w:pPr>
    </w:p>
    <w:p w:rsidR="00F670A6" w:rsidRDefault="00F670A6" w:rsidP="00407121">
      <w:pPr>
        <w:pStyle w:val="11"/>
        <w:spacing w:before="200" w:line="240" w:lineRule="auto"/>
        <w:ind w:left="57" w:firstLine="567"/>
        <w:jc w:val="both"/>
        <w:rPr>
          <w:rFonts w:ascii="Times New Roman" w:hAnsi="Times New Roman" w:cs="Times New Roman"/>
          <w:b/>
          <w:sz w:val="24"/>
          <w:szCs w:val="24"/>
        </w:rPr>
      </w:pPr>
    </w:p>
    <w:p w:rsidR="00F670A6" w:rsidRDefault="00F670A6" w:rsidP="00407121">
      <w:pPr>
        <w:pStyle w:val="11"/>
        <w:spacing w:before="200" w:line="240" w:lineRule="auto"/>
        <w:ind w:left="57" w:firstLine="567"/>
        <w:jc w:val="both"/>
        <w:rPr>
          <w:rFonts w:ascii="Times New Roman" w:hAnsi="Times New Roman" w:cs="Times New Roman"/>
          <w:b/>
          <w:sz w:val="24"/>
          <w:szCs w:val="24"/>
        </w:rPr>
      </w:pPr>
    </w:p>
    <w:p w:rsidR="00F670A6" w:rsidRDefault="00F670A6" w:rsidP="00407121">
      <w:pPr>
        <w:pStyle w:val="11"/>
        <w:spacing w:before="200" w:line="240" w:lineRule="auto"/>
        <w:ind w:left="57" w:firstLine="567"/>
        <w:jc w:val="both"/>
        <w:rPr>
          <w:rFonts w:ascii="Times New Roman" w:hAnsi="Times New Roman" w:cs="Times New Roman"/>
          <w:b/>
          <w:sz w:val="24"/>
          <w:szCs w:val="24"/>
        </w:rPr>
      </w:pPr>
    </w:p>
    <w:p w:rsidR="00F670A6" w:rsidRDefault="00F670A6" w:rsidP="00407121">
      <w:pPr>
        <w:pStyle w:val="11"/>
        <w:spacing w:before="200" w:line="240" w:lineRule="auto"/>
        <w:ind w:left="57" w:firstLine="567"/>
        <w:jc w:val="both"/>
        <w:rPr>
          <w:rFonts w:ascii="Times New Roman" w:hAnsi="Times New Roman" w:cs="Times New Roman"/>
          <w:b/>
          <w:sz w:val="24"/>
          <w:szCs w:val="24"/>
        </w:rPr>
      </w:pPr>
    </w:p>
    <w:p w:rsidR="00F670A6" w:rsidRDefault="00F670A6" w:rsidP="00407121">
      <w:pPr>
        <w:pStyle w:val="11"/>
        <w:spacing w:before="200" w:line="240" w:lineRule="auto"/>
        <w:ind w:left="57" w:firstLine="567"/>
        <w:jc w:val="both"/>
        <w:rPr>
          <w:rFonts w:ascii="Times New Roman" w:hAnsi="Times New Roman" w:cs="Times New Roman"/>
          <w:b/>
          <w:sz w:val="24"/>
          <w:szCs w:val="24"/>
        </w:rPr>
      </w:pPr>
    </w:p>
    <w:p w:rsidR="00F670A6" w:rsidRDefault="00F670A6" w:rsidP="00407121">
      <w:pPr>
        <w:pStyle w:val="11"/>
        <w:spacing w:before="200" w:line="240" w:lineRule="auto"/>
        <w:ind w:left="57" w:firstLine="567"/>
        <w:jc w:val="both"/>
        <w:rPr>
          <w:rFonts w:ascii="Times New Roman" w:hAnsi="Times New Roman" w:cs="Times New Roman"/>
          <w:b/>
          <w:sz w:val="24"/>
          <w:szCs w:val="24"/>
        </w:rPr>
      </w:pPr>
    </w:p>
    <w:p w:rsidR="00F670A6" w:rsidRDefault="00F670A6" w:rsidP="00407121">
      <w:pPr>
        <w:pStyle w:val="11"/>
        <w:spacing w:before="200" w:line="240" w:lineRule="auto"/>
        <w:ind w:left="57" w:firstLine="567"/>
        <w:jc w:val="both"/>
        <w:rPr>
          <w:rFonts w:ascii="Times New Roman" w:hAnsi="Times New Roman" w:cs="Times New Roman"/>
          <w:b/>
          <w:sz w:val="24"/>
          <w:szCs w:val="24"/>
        </w:rPr>
      </w:pPr>
    </w:p>
    <w:p w:rsidR="00661BA1" w:rsidRPr="00407121" w:rsidRDefault="00661BA1" w:rsidP="00407121">
      <w:pPr>
        <w:pStyle w:val="11"/>
        <w:spacing w:before="200" w:line="240" w:lineRule="auto"/>
        <w:ind w:left="57" w:firstLine="567"/>
        <w:jc w:val="both"/>
        <w:rPr>
          <w:rFonts w:ascii="Times New Roman" w:hAnsi="Times New Roman" w:cs="Times New Roman"/>
          <w:b/>
          <w:sz w:val="24"/>
          <w:szCs w:val="24"/>
        </w:rPr>
      </w:pPr>
      <w:r w:rsidRPr="00407121">
        <w:rPr>
          <w:rFonts w:ascii="Times New Roman" w:hAnsi="Times New Roman" w:cs="Times New Roman"/>
          <w:b/>
          <w:sz w:val="24"/>
          <w:szCs w:val="24"/>
        </w:rPr>
        <w:t xml:space="preserve"> </w:t>
      </w:r>
      <w:r w:rsidR="00766AE3" w:rsidRPr="00407121">
        <w:rPr>
          <w:rFonts w:ascii="Times New Roman" w:hAnsi="Times New Roman" w:cs="Times New Roman"/>
          <w:b/>
          <w:sz w:val="24"/>
          <w:szCs w:val="24"/>
        </w:rPr>
        <w:t>4.</w:t>
      </w:r>
      <w:r w:rsidR="001C2B31" w:rsidRPr="00407121">
        <w:rPr>
          <w:rFonts w:ascii="Times New Roman" w:hAnsi="Times New Roman" w:cs="Times New Roman"/>
          <w:b/>
          <w:sz w:val="24"/>
          <w:szCs w:val="24"/>
        </w:rPr>
        <w:t xml:space="preserve"> </w:t>
      </w:r>
      <w:r w:rsidR="0067253F" w:rsidRPr="00407121">
        <w:rPr>
          <w:rFonts w:ascii="Times New Roman" w:hAnsi="Times New Roman" w:cs="Times New Roman"/>
          <w:b/>
          <w:sz w:val="24"/>
          <w:szCs w:val="24"/>
        </w:rPr>
        <w:t>РАБОЧАЯ ПРОГРАММА ВОСПИТАНИЯ</w:t>
      </w:r>
    </w:p>
    <w:p w:rsidR="00FA316C" w:rsidRPr="00407121" w:rsidRDefault="00FA316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w:t>
      </w:r>
    </w:p>
    <w:p w:rsidR="00766AE3" w:rsidRPr="00407121" w:rsidRDefault="00766AE3" w:rsidP="00407121">
      <w:pPr>
        <w:pStyle w:val="a3"/>
        <w:widowControl/>
        <w:numPr>
          <w:ilvl w:val="1"/>
          <w:numId w:val="31"/>
        </w:numPr>
        <w:tabs>
          <w:tab w:val="left" w:pos="457"/>
        </w:tabs>
        <w:autoSpaceDE/>
        <w:autoSpaceDN/>
        <w:spacing w:after="240"/>
        <w:ind w:left="57" w:right="20" w:firstLine="567"/>
      </w:pPr>
      <w:r w:rsidRPr="00407121">
        <w:rPr>
          <w:rStyle w:val="af0"/>
          <w:rFonts w:eastAsiaTheme="majorEastAsia"/>
          <w:sz w:val="24"/>
          <w:szCs w:val="24"/>
        </w:rPr>
        <w:t>Цель программы воспитания</w:t>
      </w:r>
      <w:r w:rsidRPr="00407121">
        <w:t xml:space="preserve"> - создание благоприятных условий для полноценного проживания ребенка дошкольного детства, формирование основ базовой культуры личности, всестороннее развитие физических и психических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766AE3" w:rsidRPr="00407121" w:rsidRDefault="00766AE3" w:rsidP="00407121">
      <w:pPr>
        <w:pStyle w:val="32"/>
        <w:keepNext/>
        <w:keepLines/>
        <w:numPr>
          <w:ilvl w:val="1"/>
          <w:numId w:val="31"/>
        </w:numPr>
        <w:shd w:val="clear" w:color="auto" w:fill="auto"/>
        <w:tabs>
          <w:tab w:val="left" w:pos="423"/>
        </w:tabs>
        <w:spacing w:line="240" w:lineRule="auto"/>
        <w:ind w:left="57" w:firstLine="567"/>
        <w:rPr>
          <w:sz w:val="24"/>
          <w:szCs w:val="24"/>
        </w:rPr>
      </w:pPr>
      <w:bookmarkStart w:id="5" w:name="bookmark4"/>
      <w:r w:rsidRPr="00407121">
        <w:rPr>
          <w:sz w:val="24"/>
          <w:szCs w:val="24"/>
        </w:rPr>
        <w:t>Задачи программы воспитания</w:t>
      </w:r>
      <w:bookmarkEnd w:id="5"/>
    </w:p>
    <w:p w:rsidR="00766AE3" w:rsidRPr="00407121" w:rsidRDefault="00766AE3" w:rsidP="00407121">
      <w:pPr>
        <w:pStyle w:val="a3"/>
        <w:widowControl/>
        <w:numPr>
          <w:ilvl w:val="0"/>
          <w:numId w:val="26"/>
        </w:numPr>
        <w:tabs>
          <w:tab w:val="left" w:pos="735"/>
        </w:tabs>
        <w:autoSpaceDE/>
        <w:autoSpaceDN/>
        <w:ind w:left="57" w:right="20" w:firstLine="567"/>
      </w:pPr>
      <w:r w:rsidRPr="00407121">
        <w:t>охранять и укреплять физическое и психическое здоровье детей, в том числе их эмоциональное благополучие;</w:t>
      </w:r>
    </w:p>
    <w:p w:rsidR="00766AE3" w:rsidRPr="00407121" w:rsidRDefault="00766AE3" w:rsidP="00407121">
      <w:pPr>
        <w:pStyle w:val="a3"/>
        <w:widowControl/>
        <w:numPr>
          <w:ilvl w:val="0"/>
          <w:numId w:val="26"/>
        </w:numPr>
        <w:tabs>
          <w:tab w:val="left" w:pos="726"/>
        </w:tabs>
        <w:autoSpaceDE/>
        <w:autoSpaceDN/>
        <w:ind w:left="57" w:right="20" w:firstLine="567"/>
      </w:pPr>
      <w:r w:rsidRPr="00407121">
        <w:t>обеспечивать равные возможности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766AE3" w:rsidRPr="00407121" w:rsidRDefault="00766AE3" w:rsidP="00407121">
      <w:pPr>
        <w:pStyle w:val="a3"/>
        <w:widowControl/>
        <w:numPr>
          <w:ilvl w:val="0"/>
          <w:numId w:val="26"/>
        </w:numPr>
        <w:tabs>
          <w:tab w:val="left" w:pos="726"/>
        </w:tabs>
        <w:autoSpaceDE/>
        <w:autoSpaceDN/>
        <w:ind w:left="57" w:right="20" w:firstLine="567"/>
      </w:pPr>
      <w:r w:rsidRPr="00407121">
        <w:t>обеспечивать преемственность основных образовательных программ дошкольного и начального общего образования;</w:t>
      </w:r>
    </w:p>
    <w:p w:rsidR="00766AE3" w:rsidRPr="00407121" w:rsidRDefault="00766AE3" w:rsidP="00407121">
      <w:pPr>
        <w:pStyle w:val="a3"/>
        <w:widowControl/>
        <w:numPr>
          <w:ilvl w:val="0"/>
          <w:numId w:val="26"/>
        </w:numPr>
        <w:tabs>
          <w:tab w:val="left" w:pos="730"/>
        </w:tabs>
        <w:autoSpaceDE/>
        <w:autoSpaceDN/>
        <w:ind w:left="57" w:right="20" w:firstLine="567"/>
      </w:pPr>
      <w:r w:rsidRPr="00407121">
        <w:t>объединять обучение и воспитание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766AE3" w:rsidRPr="00407121" w:rsidRDefault="00766AE3" w:rsidP="00407121">
      <w:pPr>
        <w:pStyle w:val="a3"/>
        <w:widowControl/>
        <w:numPr>
          <w:ilvl w:val="0"/>
          <w:numId w:val="26"/>
        </w:numPr>
        <w:tabs>
          <w:tab w:val="left" w:pos="730"/>
        </w:tabs>
        <w:autoSpaceDE/>
        <w:autoSpaceDN/>
        <w:ind w:left="57" w:right="20" w:firstLine="567"/>
      </w:pPr>
      <w:r w:rsidRPr="00407121">
        <w:t>формировать общую культуру личности воспитанников, развивать их социальные, нравственные, эстетические, интеллектуальные, физические качества, инициативность, самостоятельность и ответственность ребёнка, формировать предпосылки учебной деятельности;</w:t>
      </w:r>
    </w:p>
    <w:p w:rsidR="00766AE3" w:rsidRPr="00407121" w:rsidRDefault="00766AE3" w:rsidP="00407121">
      <w:pPr>
        <w:pStyle w:val="a3"/>
        <w:widowControl/>
        <w:numPr>
          <w:ilvl w:val="0"/>
          <w:numId w:val="26"/>
        </w:numPr>
        <w:tabs>
          <w:tab w:val="left" w:pos="726"/>
        </w:tabs>
        <w:autoSpaceDE/>
        <w:autoSpaceDN/>
        <w:ind w:left="57" w:right="20" w:firstLine="567"/>
      </w:pPr>
      <w:r w:rsidRPr="00407121">
        <w:t>обеспечивать вариативность и разнообразие содержания образовательных программ и организационных форм уровня дошкольного образования, возможность формирования образовательных программ различной направленности с учётом образовательных потребностей и способностей воспитанников;</w:t>
      </w:r>
    </w:p>
    <w:p w:rsidR="00766AE3" w:rsidRPr="00407121" w:rsidRDefault="00766AE3" w:rsidP="00407121">
      <w:pPr>
        <w:pStyle w:val="a3"/>
        <w:widowControl/>
        <w:numPr>
          <w:ilvl w:val="0"/>
          <w:numId w:val="26"/>
        </w:numPr>
        <w:tabs>
          <w:tab w:val="left" w:pos="726"/>
        </w:tabs>
        <w:autoSpaceDE/>
        <w:autoSpaceDN/>
        <w:ind w:left="57" w:right="20" w:firstLine="567"/>
      </w:pPr>
      <w:r w:rsidRPr="00407121">
        <w:t>формировать социокультурную среду, соответствую возрастным, индивидуальным, психологическим и физиологическим особенностям детей;</w:t>
      </w:r>
    </w:p>
    <w:p w:rsidR="00766AE3" w:rsidRPr="00407121" w:rsidRDefault="00766AE3" w:rsidP="00407121">
      <w:pPr>
        <w:pStyle w:val="a3"/>
        <w:widowControl/>
        <w:numPr>
          <w:ilvl w:val="0"/>
          <w:numId w:val="26"/>
        </w:numPr>
        <w:tabs>
          <w:tab w:val="left" w:pos="735"/>
        </w:tabs>
        <w:autoSpaceDE/>
        <w:autoSpaceDN/>
        <w:ind w:left="57" w:right="20" w:firstLine="567"/>
      </w:pPr>
      <w:r w:rsidRPr="00407121">
        <w:t>обеспечивать психолого-педагогическую поддержку семьи и повышение компетентности родителей в вопросах развития и образования, охраны и укрепления здоровья детей;</w:t>
      </w:r>
    </w:p>
    <w:p w:rsidR="00766AE3" w:rsidRPr="00407121" w:rsidRDefault="00766AE3" w:rsidP="00407121">
      <w:pPr>
        <w:pStyle w:val="a3"/>
        <w:widowControl/>
        <w:numPr>
          <w:ilvl w:val="0"/>
          <w:numId w:val="26"/>
        </w:numPr>
        <w:tabs>
          <w:tab w:val="left" w:pos="726"/>
        </w:tabs>
        <w:autoSpaceDE/>
        <w:autoSpaceDN/>
        <w:spacing w:after="240"/>
        <w:ind w:left="57" w:right="20" w:firstLine="567"/>
      </w:pPr>
      <w:r w:rsidRPr="00407121">
        <w:t>определять направления для систематического межведомственного взаимодействия, а также взаимодействия педагогических и общественных объединений (в том числе сетевого).</w:t>
      </w:r>
    </w:p>
    <w:p w:rsidR="00766AE3" w:rsidRPr="00407121" w:rsidRDefault="00766AE3" w:rsidP="00407121">
      <w:pPr>
        <w:pStyle w:val="32"/>
        <w:keepNext/>
        <w:keepLines/>
        <w:numPr>
          <w:ilvl w:val="1"/>
          <w:numId w:val="31"/>
        </w:numPr>
        <w:shd w:val="clear" w:color="auto" w:fill="auto"/>
        <w:tabs>
          <w:tab w:val="left" w:pos="423"/>
        </w:tabs>
        <w:spacing w:line="240" w:lineRule="auto"/>
        <w:ind w:left="57" w:firstLine="567"/>
        <w:rPr>
          <w:sz w:val="24"/>
          <w:szCs w:val="24"/>
        </w:rPr>
      </w:pPr>
      <w:bookmarkStart w:id="6" w:name="bookmark5"/>
      <w:r w:rsidRPr="00407121">
        <w:rPr>
          <w:sz w:val="24"/>
          <w:szCs w:val="24"/>
        </w:rPr>
        <w:t>Принципы формирования программы:</w:t>
      </w:r>
      <w:bookmarkEnd w:id="6"/>
    </w:p>
    <w:p w:rsidR="00766AE3" w:rsidRPr="00407121" w:rsidRDefault="00766AE3" w:rsidP="00407121">
      <w:pPr>
        <w:pStyle w:val="a3"/>
        <w:widowControl/>
        <w:tabs>
          <w:tab w:val="left" w:pos="260"/>
        </w:tabs>
        <w:autoSpaceDE/>
        <w:autoSpaceDN/>
        <w:ind w:left="624" w:right="20" w:firstLine="0"/>
      </w:pPr>
      <w:r w:rsidRPr="00407121">
        <w:t>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766AE3" w:rsidRPr="00407121" w:rsidRDefault="00766AE3" w:rsidP="00407121">
      <w:pPr>
        <w:pStyle w:val="a3"/>
        <w:tabs>
          <w:tab w:val="left" w:pos="394"/>
        </w:tabs>
        <w:ind w:left="57" w:right="20" w:firstLine="567"/>
      </w:pPr>
      <w:r w:rsidRPr="00407121">
        <w:t xml:space="preserve"> 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w:t>
      </w:r>
    </w:p>
    <w:p w:rsidR="00766AE3" w:rsidRPr="00407121" w:rsidRDefault="00766AE3" w:rsidP="00407121">
      <w:pPr>
        <w:pStyle w:val="a3"/>
        <w:widowControl/>
        <w:tabs>
          <w:tab w:val="left" w:pos="255"/>
        </w:tabs>
        <w:autoSpaceDE/>
        <w:autoSpaceDN/>
        <w:ind w:left="624" w:firstLine="0"/>
      </w:pPr>
      <w:r w:rsidRPr="00407121">
        <w:t>Уважение личности ребенка.</w:t>
      </w:r>
    </w:p>
    <w:p w:rsidR="00766AE3" w:rsidRPr="00407121" w:rsidRDefault="00766AE3" w:rsidP="00407121">
      <w:pPr>
        <w:pStyle w:val="a3"/>
        <w:widowControl/>
        <w:tabs>
          <w:tab w:val="left" w:pos="270"/>
        </w:tabs>
        <w:autoSpaceDE/>
        <w:autoSpaceDN/>
        <w:spacing w:after="240"/>
        <w:ind w:left="624" w:right="20" w:firstLine="0"/>
      </w:pPr>
      <w:r w:rsidRPr="00407121">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766AE3" w:rsidRPr="00407121" w:rsidRDefault="00766AE3" w:rsidP="00407121">
      <w:pPr>
        <w:pStyle w:val="a3"/>
        <w:ind w:left="57" w:firstLine="567"/>
        <w:rPr>
          <w:b/>
        </w:rPr>
      </w:pPr>
      <w:r w:rsidRPr="00407121">
        <w:rPr>
          <w:b/>
        </w:rPr>
        <w:t>4.</w:t>
      </w:r>
      <w:r w:rsidR="00F066F5" w:rsidRPr="00407121">
        <w:rPr>
          <w:b/>
        </w:rPr>
        <w:t>4</w:t>
      </w:r>
      <w:r w:rsidRPr="00407121">
        <w:rPr>
          <w:b/>
        </w:rPr>
        <w:t>. Основные принципы дошкольного образования</w:t>
      </w:r>
    </w:p>
    <w:p w:rsidR="00766AE3" w:rsidRPr="00407121" w:rsidRDefault="00766AE3" w:rsidP="00407121">
      <w:pPr>
        <w:pStyle w:val="a3"/>
        <w:widowControl/>
        <w:tabs>
          <w:tab w:val="left" w:pos="313"/>
        </w:tabs>
        <w:autoSpaceDE/>
        <w:autoSpaceDN/>
        <w:ind w:left="624" w:right="20" w:firstLine="0"/>
      </w:pPr>
      <w:r w:rsidRPr="00407121">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766AE3" w:rsidRPr="00407121" w:rsidRDefault="00766AE3" w:rsidP="00407121">
      <w:pPr>
        <w:pStyle w:val="a3"/>
        <w:widowControl/>
        <w:tabs>
          <w:tab w:val="left" w:pos="284"/>
        </w:tabs>
        <w:autoSpaceDE/>
        <w:autoSpaceDN/>
        <w:ind w:left="624" w:right="20" w:firstLine="0"/>
      </w:pPr>
      <w:r w:rsidRPr="00407121">
        <w:t>Построение</w:t>
      </w:r>
      <w:r w:rsidRPr="00407121">
        <w:tab/>
        <w:t>воспитательно-образовательной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766AE3" w:rsidRPr="00407121" w:rsidRDefault="00766AE3" w:rsidP="00407121">
      <w:pPr>
        <w:pStyle w:val="a3"/>
        <w:widowControl/>
        <w:tabs>
          <w:tab w:val="left" w:pos="284"/>
        </w:tabs>
        <w:autoSpaceDE/>
        <w:autoSpaceDN/>
        <w:ind w:left="624" w:right="20" w:firstLine="0"/>
      </w:pPr>
      <w:r w:rsidRPr="00407121">
        <w:t>Содействие</w:t>
      </w:r>
      <w:r w:rsidRPr="00407121">
        <w:tab/>
        <w:t>и сотрудничество детей и взрослых, признание ребенка полноценным участником (субъектом) образовательных отношений.</w:t>
      </w:r>
    </w:p>
    <w:p w:rsidR="00766AE3" w:rsidRPr="00407121" w:rsidRDefault="00766AE3" w:rsidP="00407121">
      <w:pPr>
        <w:pStyle w:val="a3"/>
        <w:widowControl/>
        <w:tabs>
          <w:tab w:val="left" w:pos="284"/>
        </w:tabs>
        <w:autoSpaceDE/>
        <w:autoSpaceDN/>
        <w:ind w:left="624" w:firstLine="0"/>
      </w:pPr>
      <w:r w:rsidRPr="00407121">
        <w:t>Поддержка</w:t>
      </w:r>
      <w:r w:rsidRPr="00407121">
        <w:tab/>
        <w:t>инициативы детей в различных видах деятельности.</w:t>
      </w:r>
    </w:p>
    <w:p w:rsidR="00766AE3" w:rsidRPr="00407121" w:rsidRDefault="00766AE3" w:rsidP="00407121">
      <w:pPr>
        <w:pStyle w:val="a3"/>
        <w:widowControl/>
        <w:tabs>
          <w:tab w:val="left" w:pos="255"/>
        </w:tabs>
        <w:autoSpaceDE/>
        <w:autoSpaceDN/>
        <w:ind w:left="624" w:firstLine="0"/>
      </w:pPr>
      <w:r w:rsidRPr="00407121">
        <w:t>Сотрудничество ДОУ с семьей.</w:t>
      </w:r>
    </w:p>
    <w:p w:rsidR="00766AE3" w:rsidRPr="00407121" w:rsidRDefault="00766AE3" w:rsidP="00407121">
      <w:pPr>
        <w:pStyle w:val="a3"/>
        <w:widowControl/>
        <w:tabs>
          <w:tab w:val="left" w:pos="284"/>
        </w:tabs>
        <w:autoSpaceDE/>
        <w:autoSpaceDN/>
        <w:ind w:left="624" w:right="20" w:firstLine="0"/>
      </w:pPr>
      <w:r w:rsidRPr="00407121">
        <w:t>Приобщение</w:t>
      </w:r>
      <w:r w:rsidRPr="00407121">
        <w:tab/>
        <w:t>детей к социокультурным нормам, традициям семьи, общества и государства.</w:t>
      </w:r>
    </w:p>
    <w:p w:rsidR="00766AE3" w:rsidRPr="00407121" w:rsidRDefault="00766AE3" w:rsidP="00407121">
      <w:pPr>
        <w:pStyle w:val="a3"/>
        <w:widowControl/>
        <w:tabs>
          <w:tab w:val="left" w:pos="284"/>
        </w:tabs>
        <w:autoSpaceDE/>
        <w:autoSpaceDN/>
        <w:ind w:left="624" w:right="20" w:firstLine="0"/>
      </w:pPr>
      <w:r w:rsidRPr="00407121">
        <w:t>Формирование</w:t>
      </w:r>
      <w:r w:rsidRPr="00407121">
        <w:tab/>
        <w:t>познавательных интересов и познавательных действий ребенка в различных видах деятельности.</w:t>
      </w:r>
    </w:p>
    <w:p w:rsidR="00FA316C" w:rsidRPr="00407121" w:rsidRDefault="00FA316C" w:rsidP="00407121">
      <w:pPr>
        <w:pStyle w:val="a3"/>
        <w:widowControl/>
        <w:tabs>
          <w:tab w:val="left" w:pos="284"/>
        </w:tabs>
        <w:autoSpaceDE/>
        <w:autoSpaceDN/>
        <w:spacing w:after="240"/>
        <w:ind w:left="57" w:firstLine="567"/>
        <w:rPr>
          <w:b/>
        </w:rPr>
      </w:pPr>
      <w:r w:rsidRPr="00407121">
        <w:rPr>
          <w:b/>
        </w:rPr>
        <w:t>4.</w:t>
      </w:r>
      <w:r w:rsidR="00F066F5" w:rsidRPr="00407121">
        <w:rPr>
          <w:b/>
        </w:rPr>
        <w:t>5</w:t>
      </w:r>
      <w:r w:rsidRPr="00407121">
        <w:rPr>
          <w:b/>
        </w:rPr>
        <w:t>.Направления воспитания</w:t>
      </w:r>
    </w:p>
    <w:p w:rsidR="00FA316C" w:rsidRPr="00407121" w:rsidRDefault="00FA316C" w:rsidP="00407121">
      <w:pPr>
        <w:pStyle w:val="a3"/>
        <w:widowControl/>
        <w:tabs>
          <w:tab w:val="left" w:pos="284"/>
        </w:tabs>
        <w:autoSpaceDE/>
        <w:autoSpaceDN/>
        <w:spacing w:after="240"/>
        <w:ind w:left="57" w:firstLine="567"/>
        <w:rPr>
          <w:b/>
          <w:i/>
        </w:rPr>
      </w:pPr>
      <w:r w:rsidRPr="00407121">
        <w:rPr>
          <w:b/>
        </w:rPr>
        <w:t xml:space="preserve"> </w:t>
      </w:r>
      <w:r w:rsidRPr="00407121">
        <w:rPr>
          <w:b/>
          <w:i/>
        </w:rPr>
        <w:t xml:space="preserve">Патриотическое направление воспитания </w:t>
      </w:r>
    </w:p>
    <w:p w:rsidR="000E522C" w:rsidRDefault="00FA316C" w:rsidP="00407121">
      <w:pPr>
        <w:pStyle w:val="a3"/>
        <w:widowControl/>
        <w:tabs>
          <w:tab w:val="left" w:pos="284"/>
        </w:tabs>
        <w:autoSpaceDE/>
        <w:autoSpaceDN/>
        <w:spacing w:after="240"/>
        <w:ind w:left="57" w:firstLine="567"/>
      </w:pPr>
      <w:r w:rsidRPr="00407121">
        <w:t xml:space="preserve"> 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 </w:t>
      </w:r>
    </w:p>
    <w:p w:rsidR="000E522C" w:rsidRDefault="00FA316C" w:rsidP="00407121">
      <w:pPr>
        <w:pStyle w:val="a3"/>
        <w:widowControl/>
        <w:tabs>
          <w:tab w:val="left" w:pos="284"/>
        </w:tabs>
        <w:autoSpaceDE/>
        <w:autoSpaceDN/>
        <w:spacing w:after="240"/>
        <w:ind w:left="57" w:firstLine="567"/>
      </w:pPr>
      <w:r w:rsidRPr="000E522C">
        <w:rPr>
          <w:b/>
          <w:i/>
        </w:rPr>
        <w:t>Духовно-нравственное направление воспитания</w:t>
      </w:r>
      <w:r w:rsidRPr="00407121">
        <w:t xml:space="preserve"> </w:t>
      </w:r>
    </w:p>
    <w:p w:rsidR="00FA316C" w:rsidRPr="00407121" w:rsidRDefault="00FA316C" w:rsidP="00407121">
      <w:pPr>
        <w:pStyle w:val="a3"/>
        <w:widowControl/>
        <w:tabs>
          <w:tab w:val="left" w:pos="284"/>
        </w:tabs>
        <w:autoSpaceDE/>
        <w:autoSpaceDN/>
        <w:spacing w:after="240"/>
        <w:ind w:left="57" w:firstLine="567"/>
      </w:pPr>
      <w:r w:rsidRPr="00407121">
        <w:t xml:space="preserve">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Ценности - жизнь, милосердие, добро лежат в основе духовно-нравственного направления воспитания.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 </w:t>
      </w:r>
    </w:p>
    <w:p w:rsidR="00FA316C" w:rsidRPr="00407121" w:rsidRDefault="00FA316C" w:rsidP="00407121">
      <w:pPr>
        <w:pStyle w:val="a3"/>
        <w:widowControl/>
        <w:tabs>
          <w:tab w:val="left" w:pos="284"/>
        </w:tabs>
        <w:autoSpaceDE/>
        <w:autoSpaceDN/>
        <w:spacing w:after="240"/>
        <w:ind w:left="57" w:firstLine="567"/>
        <w:rPr>
          <w:b/>
          <w:i/>
        </w:rPr>
      </w:pPr>
      <w:r w:rsidRPr="00407121">
        <w:rPr>
          <w:b/>
          <w:i/>
        </w:rPr>
        <w:t xml:space="preserve">Социальное направление воспитания </w:t>
      </w:r>
    </w:p>
    <w:p w:rsidR="00FA316C" w:rsidRPr="00407121" w:rsidRDefault="00FA316C" w:rsidP="00407121">
      <w:pPr>
        <w:pStyle w:val="a3"/>
        <w:widowControl/>
        <w:tabs>
          <w:tab w:val="left" w:pos="284"/>
        </w:tabs>
        <w:autoSpaceDE/>
        <w:autoSpaceDN/>
        <w:spacing w:after="240"/>
        <w:ind w:left="57" w:firstLine="567"/>
      </w:pPr>
      <w:r w:rsidRPr="00407121">
        <w:t xml:space="preserve">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Ценности - семья, дружба, человек и сотрудничество лежат в основе социального направления воспитания.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w:t>
      </w:r>
      <w:r w:rsidR="000E522C">
        <w:t>-</w:t>
      </w:r>
      <w:r w:rsidRPr="00407121">
        <w:t xml:space="preserve">взрослых и детских общностях.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 </w:t>
      </w:r>
    </w:p>
    <w:p w:rsidR="00FA316C" w:rsidRPr="00407121" w:rsidRDefault="00FA316C" w:rsidP="00407121">
      <w:pPr>
        <w:pStyle w:val="a3"/>
        <w:widowControl/>
        <w:tabs>
          <w:tab w:val="left" w:pos="284"/>
        </w:tabs>
        <w:autoSpaceDE/>
        <w:autoSpaceDN/>
        <w:spacing w:after="240"/>
        <w:ind w:left="57" w:firstLine="567"/>
        <w:rPr>
          <w:b/>
          <w:i/>
        </w:rPr>
      </w:pPr>
      <w:r w:rsidRPr="00407121">
        <w:rPr>
          <w:b/>
          <w:i/>
        </w:rPr>
        <w:t xml:space="preserve">Познавательное направление воспитания </w:t>
      </w:r>
    </w:p>
    <w:p w:rsidR="00FA316C" w:rsidRPr="00407121" w:rsidRDefault="00FA316C" w:rsidP="00407121">
      <w:pPr>
        <w:pStyle w:val="a3"/>
        <w:widowControl/>
        <w:tabs>
          <w:tab w:val="left" w:pos="284"/>
        </w:tabs>
        <w:autoSpaceDE/>
        <w:autoSpaceDN/>
        <w:spacing w:after="240"/>
        <w:ind w:left="57" w:firstLine="567"/>
      </w:pPr>
      <w:r w:rsidRPr="00407121">
        <w:t xml:space="preserve"> Цель познавательного направления воспитания - формирование ценности познания. Ценность - познание лежит в основе познавательного направления воспитания.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FA316C" w:rsidRPr="00407121" w:rsidRDefault="00FA316C" w:rsidP="00407121">
      <w:pPr>
        <w:pStyle w:val="a3"/>
        <w:widowControl/>
        <w:tabs>
          <w:tab w:val="left" w:pos="284"/>
        </w:tabs>
        <w:autoSpaceDE/>
        <w:autoSpaceDN/>
        <w:spacing w:after="240"/>
        <w:ind w:left="57" w:firstLine="567"/>
        <w:rPr>
          <w:b/>
          <w:i/>
        </w:rPr>
      </w:pPr>
      <w:r w:rsidRPr="00407121">
        <w:rPr>
          <w:b/>
          <w:i/>
        </w:rPr>
        <w:t xml:space="preserve"> Физическое и оздоровительное направление воспитания</w:t>
      </w:r>
    </w:p>
    <w:p w:rsidR="00FA316C" w:rsidRPr="00407121" w:rsidRDefault="00FA316C" w:rsidP="00407121">
      <w:pPr>
        <w:pStyle w:val="a3"/>
        <w:widowControl/>
        <w:tabs>
          <w:tab w:val="left" w:pos="284"/>
        </w:tabs>
        <w:autoSpaceDE/>
        <w:autoSpaceDN/>
        <w:spacing w:after="240"/>
        <w:ind w:left="57" w:firstLine="567"/>
      </w:pPr>
      <w:r w:rsidRPr="00407121">
        <w:t xml:space="preserve">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Ценности - жизнь и здоровье лежит в основе физического и оздоровительного направления воспитания.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FA316C" w:rsidRPr="00407121" w:rsidRDefault="00FA316C" w:rsidP="00407121">
      <w:pPr>
        <w:pStyle w:val="a3"/>
        <w:widowControl/>
        <w:tabs>
          <w:tab w:val="left" w:pos="284"/>
        </w:tabs>
        <w:autoSpaceDE/>
        <w:autoSpaceDN/>
        <w:spacing w:after="240"/>
        <w:ind w:left="57" w:firstLine="567"/>
        <w:rPr>
          <w:b/>
          <w:i/>
        </w:rPr>
      </w:pPr>
      <w:r w:rsidRPr="00407121">
        <w:rPr>
          <w:b/>
          <w:i/>
        </w:rPr>
        <w:t>Трудовое направление воспитания</w:t>
      </w:r>
    </w:p>
    <w:p w:rsidR="00FA316C" w:rsidRPr="00407121" w:rsidRDefault="00FA316C" w:rsidP="00407121">
      <w:pPr>
        <w:pStyle w:val="a3"/>
        <w:widowControl/>
        <w:tabs>
          <w:tab w:val="left" w:pos="284"/>
        </w:tabs>
        <w:autoSpaceDE/>
        <w:autoSpaceDN/>
        <w:spacing w:after="240"/>
        <w:ind w:left="57" w:firstLine="567"/>
      </w:pPr>
      <w:r w:rsidRPr="00407121">
        <w:t xml:space="preserve"> Цель трудового воспитания - формирование ценностного отношения детей к труду, трудолюбию и приобщение ребенка к труду.  Ценность - труд лежит в основе трудового направления воспитания.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FA316C" w:rsidRPr="00407121" w:rsidRDefault="00FA316C" w:rsidP="00407121">
      <w:pPr>
        <w:pStyle w:val="a3"/>
        <w:widowControl/>
        <w:tabs>
          <w:tab w:val="left" w:pos="284"/>
        </w:tabs>
        <w:autoSpaceDE/>
        <w:autoSpaceDN/>
        <w:spacing w:after="240"/>
        <w:ind w:left="57" w:firstLine="567"/>
        <w:rPr>
          <w:b/>
          <w:i/>
        </w:rPr>
      </w:pPr>
      <w:r w:rsidRPr="00407121">
        <w:rPr>
          <w:b/>
          <w:i/>
        </w:rPr>
        <w:t xml:space="preserve">Эстетическое направление воспитания </w:t>
      </w:r>
    </w:p>
    <w:p w:rsidR="00FA316C" w:rsidRPr="00407121" w:rsidRDefault="00FA316C" w:rsidP="00407121">
      <w:pPr>
        <w:pStyle w:val="a3"/>
        <w:widowControl/>
        <w:tabs>
          <w:tab w:val="left" w:pos="284"/>
        </w:tabs>
        <w:autoSpaceDE/>
        <w:autoSpaceDN/>
        <w:spacing w:after="240"/>
        <w:ind w:left="57" w:firstLine="567"/>
      </w:pPr>
      <w:r w:rsidRPr="00407121">
        <w:t xml:space="preserve"> Цель эстетического направления воспитания - способствовать становлению у ребенка ценностного отношения к красоте.  Ценности - культура, красота, лежат в основе эстетического направления воспитания.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0E522C" w:rsidRDefault="00FA316C" w:rsidP="000E522C">
      <w:pPr>
        <w:pStyle w:val="a3"/>
        <w:numPr>
          <w:ilvl w:val="1"/>
          <w:numId w:val="33"/>
        </w:numPr>
        <w:spacing w:after="540"/>
        <w:ind w:right="20"/>
        <w:rPr>
          <w:b/>
        </w:rPr>
      </w:pPr>
      <w:r w:rsidRPr="00407121">
        <w:rPr>
          <w:b/>
        </w:rPr>
        <w:t>Целевые ориентиры воспитания</w:t>
      </w:r>
    </w:p>
    <w:p w:rsidR="00FA316C" w:rsidRPr="000E522C" w:rsidRDefault="00FA316C" w:rsidP="000E522C">
      <w:pPr>
        <w:pStyle w:val="a3"/>
        <w:spacing w:after="540"/>
        <w:ind w:left="142" w:right="20" w:firstLine="425"/>
        <w:rPr>
          <w:b/>
        </w:rPr>
      </w:pPr>
      <w:r w:rsidRPr="00407121">
        <w:t>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  В соответствии с ФГОС ДО -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805D50" w:rsidRPr="00407121" w:rsidRDefault="00A36E72" w:rsidP="00407121">
      <w:pPr>
        <w:pStyle w:val="a3"/>
        <w:spacing w:after="540"/>
        <w:ind w:left="57" w:right="20" w:firstLine="567"/>
        <w:rPr>
          <w:b/>
        </w:rPr>
      </w:pPr>
      <w:r w:rsidRPr="00407121">
        <w:rPr>
          <w:b/>
        </w:rPr>
        <w:t>4.</w:t>
      </w:r>
      <w:r w:rsidR="00F066F5" w:rsidRPr="00407121">
        <w:rPr>
          <w:b/>
        </w:rPr>
        <w:t>6</w:t>
      </w:r>
      <w:r w:rsidRPr="00407121">
        <w:rPr>
          <w:b/>
        </w:rPr>
        <w:t>.1.</w:t>
      </w:r>
      <w:r w:rsidR="00805D50" w:rsidRPr="00407121">
        <w:rPr>
          <w:b/>
        </w:rPr>
        <w:t>Целевые ориентиры воспитания детей раннего возраста (к трем годам)</w:t>
      </w:r>
    </w:p>
    <w:tbl>
      <w:tblPr>
        <w:tblStyle w:val="ab"/>
        <w:tblW w:w="0" w:type="auto"/>
        <w:tblInd w:w="360" w:type="dxa"/>
        <w:tblLook w:val="04A0" w:firstRow="1" w:lastRow="0" w:firstColumn="1" w:lastColumn="0" w:noHBand="0" w:noVBand="1"/>
      </w:tblPr>
      <w:tblGrid>
        <w:gridCol w:w="2028"/>
        <w:gridCol w:w="1950"/>
        <w:gridCol w:w="5232"/>
      </w:tblGrid>
      <w:tr w:rsidR="00805D50" w:rsidRPr="00407121" w:rsidTr="00A36E72">
        <w:trPr>
          <w:trHeight w:val="355"/>
        </w:trPr>
        <w:tc>
          <w:tcPr>
            <w:tcW w:w="1971" w:type="dxa"/>
          </w:tcPr>
          <w:p w:rsidR="00805D50" w:rsidRPr="00407121" w:rsidRDefault="00805D50" w:rsidP="00407121">
            <w:pPr>
              <w:pStyle w:val="a3"/>
              <w:spacing w:after="540"/>
              <w:ind w:left="57" w:right="20" w:firstLine="567"/>
              <w:rPr>
                <w:b/>
              </w:rPr>
            </w:pPr>
            <w:r w:rsidRPr="00407121">
              <w:t>Направление воспитания</w:t>
            </w:r>
          </w:p>
        </w:tc>
        <w:tc>
          <w:tcPr>
            <w:tcW w:w="1956" w:type="dxa"/>
          </w:tcPr>
          <w:p w:rsidR="00805D50" w:rsidRPr="00407121" w:rsidRDefault="00805D50" w:rsidP="00407121">
            <w:pPr>
              <w:pStyle w:val="a3"/>
              <w:spacing w:after="540"/>
              <w:ind w:left="57" w:right="20" w:firstLine="567"/>
              <w:rPr>
                <w:b/>
              </w:rPr>
            </w:pPr>
            <w:r w:rsidRPr="00407121">
              <w:t>Ценности</w:t>
            </w:r>
          </w:p>
        </w:tc>
        <w:tc>
          <w:tcPr>
            <w:tcW w:w="5709" w:type="dxa"/>
          </w:tcPr>
          <w:p w:rsidR="00805D50" w:rsidRPr="00407121" w:rsidRDefault="00805D50" w:rsidP="00407121">
            <w:pPr>
              <w:pStyle w:val="a3"/>
              <w:spacing w:after="540"/>
              <w:ind w:left="57" w:right="20" w:firstLine="567"/>
              <w:rPr>
                <w:b/>
              </w:rPr>
            </w:pPr>
            <w:r w:rsidRPr="00407121">
              <w:t>Целевые ориентиры</w:t>
            </w:r>
          </w:p>
        </w:tc>
      </w:tr>
      <w:tr w:rsidR="00805D50" w:rsidRPr="00407121" w:rsidTr="00A36E72">
        <w:trPr>
          <w:trHeight w:val="541"/>
        </w:trPr>
        <w:tc>
          <w:tcPr>
            <w:tcW w:w="1971" w:type="dxa"/>
          </w:tcPr>
          <w:p w:rsidR="00805D50" w:rsidRPr="00407121" w:rsidRDefault="00805D50" w:rsidP="00407121">
            <w:pPr>
              <w:pStyle w:val="a3"/>
              <w:spacing w:after="540"/>
              <w:ind w:left="57" w:right="20" w:firstLine="567"/>
              <w:rPr>
                <w:b/>
              </w:rPr>
            </w:pPr>
            <w:r w:rsidRPr="00407121">
              <w:t>Патриотическое</w:t>
            </w:r>
          </w:p>
        </w:tc>
        <w:tc>
          <w:tcPr>
            <w:tcW w:w="1956" w:type="dxa"/>
          </w:tcPr>
          <w:p w:rsidR="00805D50" w:rsidRPr="00407121" w:rsidRDefault="00805D50" w:rsidP="00407121">
            <w:pPr>
              <w:pStyle w:val="a3"/>
              <w:spacing w:after="540"/>
              <w:ind w:left="57" w:right="20" w:firstLine="567"/>
              <w:rPr>
                <w:b/>
              </w:rPr>
            </w:pPr>
            <w:r w:rsidRPr="00407121">
              <w:t>Родина, природа</w:t>
            </w:r>
          </w:p>
        </w:tc>
        <w:tc>
          <w:tcPr>
            <w:tcW w:w="5709" w:type="dxa"/>
          </w:tcPr>
          <w:p w:rsidR="00805D50" w:rsidRPr="00407121" w:rsidRDefault="00805D50" w:rsidP="00407121">
            <w:pPr>
              <w:pStyle w:val="a3"/>
              <w:spacing w:after="540"/>
              <w:ind w:left="57" w:right="20" w:firstLine="567"/>
              <w:rPr>
                <w:b/>
              </w:rPr>
            </w:pPr>
            <w:r w:rsidRPr="00407121">
              <w:t>Проявляющий привязанность к близким людям, бережное отношение к живому</w:t>
            </w:r>
          </w:p>
        </w:tc>
      </w:tr>
      <w:tr w:rsidR="00805D50" w:rsidRPr="00407121" w:rsidTr="00A36E72">
        <w:tc>
          <w:tcPr>
            <w:tcW w:w="1971" w:type="dxa"/>
          </w:tcPr>
          <w:p w:rsidR="00805D50" w:rsidRPr="00407121" w:rsidRDefault="00805D50" w:rsidP="00407121">
            <w:pPr>
              <w:pStyle w:val="a3"/>
              <w:spacing w:after="540"/>
              <w:ind w:left="57" w:right="20" w:firstLine="567"/>
              <w:rPr>
                <w:b/>
              </w:rPr>
            </w:pPr>
            <w:r w:rsidRPr="00407121">
              <w:t>Духовно- нравственное</w:t>
            </w:r>
          </w:p>
        </w:tc>
        <w:tc>
          <w:tcPr>
            <w:tcW w:w="1956" w:type="dxa"/>
          </w:tcPr>
          <w:p w:rsidR="00805D50" w:rsidRPr="00407121" w:rsidRDefault="00805D50" w:rsidP="00407121">
            <w:pPr>
              <w:pStyle w:val="a3"/>
              <w:spacing w:after="540"/>
              <w:ind w:left="57" w:right="20" w:firstLine="567"/>
              <w:rPr>
                <w:b/>
              </w:rPr>
            </w:pPr>
            <w:r w:rsidRPr="00407121">
              <w:t>Жизнь, милосердие, добро</w:t>
            </w:r>
          </w:p>
        </w:tc>
        <w:tc>
          <w:tcPr>
            <w:tcW w:w="5709" w:type="dxa"/>
          </w:tcPr>
          <w:p w:rsidR="00805D50" w:rsidRPr="00407121" w:rsidRDefault="00805D50" w:rsidP="00407121">
            <w:pPr>
              <w:pStyle w:val="a3"/>
              <w:spacing w:after="540"/>
              <w:ind w:left="57" w:right="20" w:firstLine="567"/>
              <w:rPr>
                <w:b/>
              </w:rPr>
            </w:pPr>
            <w:r w:rsidRPr="00407121">
              <w:t>Способный понять и принять,</w:t>
            </w:r>
            <w:r w:rsidR="00BD26EF">
              <w:t xml:space="preserve"> что такое "хорошо" и "плохо", п</w:t>
            </w:r>
            <w:r w:rsidRPr="00407121">
              <w:t>роявляющий сочувствие, доброту</w:t>
            </w:r>
          </w:p>
        </w:tc>
      </w:tr>
      <w:tr w:rsidR="00805D50" w:rsidRPr="00407121" w:rsidTr="00A36E72">
        <w:tc>
          <w:tcPr>
            <w:tcW w:w="1971" w:type="dxa"/>
          </w:tcPr>
          <w:p w:rsidR="00805D50" w:rsidRPr="00407121" w:rsidRDefault="00805D50" w:rsidP="00407121">
            <w:pPr>
              <w:pStyle w:val="a3"/>
              <w:spacing w:after="540"/>
              <w:ind w:left="57" w:right="20" w:firstLine="567"/>
              <w:rPr>
                <w:b/>
              </w:rPr>
            </w:pPr>
            <w:r w:rsidRPr="00407121">
              <w:t>Социальное</w:t>
            </w:r>
          </w:p>
        </w:tc>
        <w:tc>
          <w:tcPr>
            <w:tcW w:w="1956" w:type="dxa"/>
          </w:tcPr>
          <w:p w:rsidR="00805D50" w:rsidRPr="00407121" w:rsidRDefault="00805D50" w:rsidP="00407121">
            <w:pPr>
              <w:pStyle w:val="a3"/>
              <w:spacing w:after="540"/>
              <w:ind w:left="57" w:right="20" w:firstLine="567"/>
              <w:rPr>
                <w:b/>
              </w:rPr>
            </w:pPr>
            <w:r w:rsidRPr="00407121">
              <w:t>Человек, семья, дружба, сотрудничество</w:t>
            </w:r>
          </w:p>
        </w:tc>
        <w:tc>
          <w:tcPr>
            <w:tcW w:w="5709" w:type="dxa"/>
          </w:tcPr>
          <w:p w:rsidR="00805D50" w:rsidRPr="00407121" w:rsidRDefault="00805D50" w:rsidP="00407121">
            <w:pPr>
              <w:pStyle w:val="a3"/>
              <w:spacing w:after="540"/>
              <w:ind w:left="57" w:right="20" w:firstLine="567"/>
              <w:rPr>
                <w:b/>
              </w:rPr>
            </w:pPr>
            <w:r w:rsidRPr="00407121">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805D50" w:rsidRPr="00407121" w:rsidTr="00A36E72">
        <w:tc>
          <w:tcPr>
            <w:tcW w:w="1971" w:type="dxa"/>
          </w:tcPr>
          <w:p w:rsidR="00805D50" w:rsidRPr="00407121" w:rsidRDefault="00805D50" w:rsidP="00407121">
            <w:pPr>
              <w:pStyle w:val="a3"/>
              <w:spacing w:after="540"/>
              <w:ind w:left="57" w:right="20" w:firstLine="567"/>
              <w:rPr>
                <w:b/>
              </w:rPr>
            </w:pPr>
            <w:r w:rsidRPr="00407121">
              <w:t>Познавательное</w:t>
            </w:r>
          </w:p>
        </w:tc>
        <w:tc>
          <w:tcPr>
            <w:tcW w:w="1956" w:type="dxa"/>
          </w:tcPr>
          <w:p w:rsidR="00805D50" w:rsidRPr="00407121" w:rsidRDefault="00805D50" w:rsidP="00407121">
            <w:pPr>
              <w:pStyle w:val="a3"/>
              <w:spacing w:after="540"/>
              <w:ind w:left="57" w:right="20" w:firstLine="567"/>
              <w:rPr>
                <w:b/>
              </w:rPr>
            </w:pPr>
            <w:r w:rsidRPr="00407121">
              <w:t>Познание</w:t>
            </w:r>
          </w:p>
        </w:tc>
        <w:tc>
          <w:tcPr>
            <w:tcW w:w="5709" w:type="dxa"/>
          </w:tcPr>
          <w:p w:rsidR="00805D50" w:rsidRPr="00407121" w:rsidRDefault="00805D50" w:rsidP="00407121">
            <w:pPr>
              <w:pStyle w:val="a3"/>
              <w:spacing w:after="540"/>
              <w:ind w:left="57" w:right="20" w:firstLine="567"/>
              <w:rPr>
                <w:b/>
              </w:rPr>
            </w:pPr>
            <w:r w:rsidRPr="00407121">
              <w:t>Проявляющий интерес к окружающему миру. Любознательный, активный в поведении и деятельности</w:t>
            </w:r>
          </w:p>
        </w:tc>
      </w:tr>
      <w:tr w:rsidR="00805D50" w:rsidRPr="00407121" w:rsidTr="00A36E72">
        <w:tc>
          <w:tcPr>
            <w:tcW w:w="1971" w:type="dxa"/>
          </w:tcPr>
          <w:p w:rsidR="00805D50" w:rsidRPr="00407121" w:rsidRDefault="00805D50" w:rsidP="00407121">
            <w:pPr>
              <w:pStyle w:val="a3"/>
              <w:spacing w:after="540"/>
              <w:ind w:left="57" w:right="20" w:firstLine="567"/>
              <w:rPr>
                <w:b/>
              </w:rPr>
            </w:pPr>
            <w:r w:rsidRPr="00407121">
              <w:t>Физическое и оздоровительное</w:t>
            </w:r>
          </w:p>
        </w:tc>
        <w:tc>
          <w:tcPr>
            <w:tcW w:w="1956" w:type="dxa"/>
          </w:tcPr>
          <w:p w:rsidR="00805D50" w:rsidRPr="00407121" w:rsidRDefault="00A36E72" w:rsidP="00407121">
            <w:pPr>
              <w:pStyle w:val="a3"/>
              <w:spacing w:after="540"/>
              <w:ind w:left="57" w:right="20" w:firstLine="567"/>
              <w:rPr>
                <w:b/>
              </w:rPr>
            </w:pPr>
            <w:r w:rsidRPr="00407121">
              <w:t>Здоровье, жизнь</w:t>
            </w:r>
          </w:p>
        </w:tc>
        <w:tc>
          <w:tcPr>
            <w:tcW w:w="5709" w:type="dxa"/>
          </w:tcPr>
          <w:p w:rsidR="00805D50" w:rsidRPr="00407121" w:rsidRDefault="00A36E72" w:rsidP="00407121">
            <w:pPr>
              <w:pStyle w:val="a3"/>
              <w:spacing w:after="540"/>
              <w:ind w:left="57" w:right="20" w:firstLine="567"/>
              <w:rPr>
                <w:b/>
              </w:rPr>
            </w:pPr>
            <w:r w:rsidRPr="00407121">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805D50" w:rsidRPr="00407121" w:rsidTr="00A36E72">
        <w:tc>
          <w:tcPr>
            <w:tcW w:w="1971" w:type="dxa"/>
          </w:tcPr>
          <w:p w:rsidR="00805D50" w:rsidRPr="00407121" w:rsidRDefault="00A36E72" w:rsidP="00407121">
            <w:pPr>
              <w:pStyle w:val="a3"/>
              <w:spacing w:after="540"/>
              <w:ind w:left="57" w:right="20" w:firstLine="567"/>
              <w:rPr>
                <w:b/>
              </w:rPr>
            </w:pPr>
            <w:r w:rsidRPr="00407121">
              <w:t>Трудовое</w:t>
            </w:r>
          </w:p>
        </w:tc>
        <w:tc>
          <w:tcPr>
            <w:tcW w:w="1956" w:type="dxa"/>
          </w:tcPr>
          <w:p w:rsidR="00805D50" w:rsidRPr="00407121" w:rsidRDefault="00A36E72" w:rsidP="00407121">
            <w:pPr>
              <w:pStyle w:val="a3"/>
              <w:spacing w:after="540"/>
              <w:ind w:left="57" w:right="20" w:firstLine="567"/>
              <w:rPr>
                <w:b/>
              </w:rPr>
            </w:pPr>
            <w:r w:rsidRPr="00407121">
              <w:t>Труд</w:t>
            </w:r>
          </w:p>
        </w:tc>
        <w:tc>
          <w:tcPr>
            <w:tcW w:w="5709" w:type="dxa"/>
          </w:tcPr>
          <w:p w:rsidR="00805D50" w:rsidRPr="00407121" w:rsidRDefault="00A36E72" w:rsidP="00407121">
            <w:pPr>
              <w:pStyle w:val="a3"/>
              <w:spacing w:after="540"/>
              <w:ind w:left="57" w:right="20" w:firstLine="567"/>
              <w:rPr>
                <w:b/>
              </w:rPr>
            </w:pPr>
            <w:r w:rsidRPr="00407121">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805D50" w:rsidRPr="00407121" w:rsidTr="00A36E72">
        <w:tc>
          <w:tcPr>
            <w:tcW w:w="1971" w:type="dxa"/>
          </w:tcPr>
          <w:p w:rsidR="00805D50" w:rsidRPr="00407121" w:rsidRDefault="00A36E72" w:rsidP="00407121">
            <w:pPr>
              <w:pStyle w:val="a3"/>
              <w:spacing w:after="540"/>
              <w:ind w:left="57" w:right="20" w:firstLine="567"/>
              <w:rPr>
                <w:b/>
              </w:rPr>
            </w:pPr>
            <w:r w:rsidRPr="00407121">
              <w:t>Эстетическое</w:t>
            </w:r>
          </w:p>
        </w:tc>
        <w:tc>
          <w:tcPr>
            <w:tcW w:w="1956" w:type="dxa"/>
          </w:tcPr>
          <w:p w:rsidR="00805D50" w:rsidRPr="00407121" w:rsidRDefault="00A36E72" w:rsidP="00407121">
            <w:pPr>
              <w:pStyle w:val="a3"/>
              <w:spacing w:after="540"/>
              <w:ind w:left="57" w:right="20" w:firstLine="567"/>
              <w:rPr>
                <w:b/>
              </w:rPr>
            </w:pPr>
            <w:r w:rsidRPr="00407121">
              <w:t>Культура и красота</w:t>
            </w:r>
          </w:p>
        </w:tc>
        <w:tc>
          <w:tcPr>
            <w:tcW w:w="5709" w:type="dxa"/>
          </w:tcPr>
          <w:p w:rsidR="00805D50" w:rsidRPr="00407121" w:rsidRDefault="00A36E72" w:rsidP="00407121">
            <w:pPr>
              <w:pStyle w:val="a3"/>
              <w:spacing w:after="540"/>
              <w:ind w:left="57" w:right="20" w:firstLine="567"/>
              <w:rPr>
                <w:b/>
              </w:rPr>
            </w:pPr>
            <w:r w:rsidRPr="00407121">
              <w:t xml:space="preserve">Проявляющий эмоциональную отзывчивость на красоту в окружающем мире и искусстве. Способный к творческой деятельности </w:t>
            </w:r>
            <w:r w:rsidR="00BD26EF">
              <w:t xml:space="preserve">(изобразительной, </w:t>
            </w:r>
            <w:r w:rsidRPr="00407121">
              <w:t>декоративно</w:t>
            </w:r>
            <w:r w:rsidR="00BD26EF">
              <w:t>-</w:t>
            </w:r>
            <w:r w:rsidRPr="00407121">
              <w:t>оформительской, музыкальной, словесно</w:t>
            </w:r>
            <w:r w:rsidR="00BD26EF">
              <w:t>-</w:t>
            </w:r>
            <w:r w:rsidRPr="00407121">
              <w:t>речевой, театрализованной и другое)</w:t>
            </w:r>
          </w:p>
        </w:tc>
      </w:tr>
    </w:tbl>
    <w:p w:rsidR="00805D50" w:rsidRPr="00407121" w:rsidRDefault="00A36E72" w:rsidP="00407121">
      <w:pPr>
        <w:pStyle w:val="a3"/>
        <w:spacing w:after="540"/>
        <w:ind w:left="57" w:right="20" w:firstLine="567"/>
        <w:rPr>
          <w:b/>
        </w:rPr>
      </w:pPr>
      <w:r w:rsidRPr="00407121">
        <w:rPr>
          <w:b/>
        </w:rPr>
        <w:t>4.</w:t>
      </w:r>
      <w:r w:rsidR="00F066F5" w:rsidRPr="00407121">
        <w:rPr>
          <w:b/>
        </w:rPr>
        <w:t>6</w:t>
      </w:r>
      <w:r w:rsidRPr="00407121">
        <w:rPr>
          <w:b/>
        </w:rPr>
        <w:t>.2. Целевые ориентиры воспитания детей на этапе завершения освоения Программы</w:t>
      </w:r>
    </w:p>
    <w:tbl>
      <w:tblPr>
        <w:tblStyle w:val="ab"/>
        <w:tblW w:w="0" w:type="auto"/>
        <w:tblInd w:w="360" w:type="dxa"/>
        <w:tblLook w:val="04A0" w:firstRow="1" w:lastRow="0" w:firstColumn="1" w:lastColumn="0" w:noHBand="0" w:noVBand="1"/>
      </w:tblPr>
      <w:tblGrid>
        <w:gridCol w:w="2028"/>
        <w:gridCol w:w="1976"/>
        <w:gridCol w:w="5206"/>
      </w:tblGrid>
      <w:tr w:rsidR="00A36E72" w:rsidRPr="00407121" w:rsidTr="00A36E72">
        <w:tc>
          <w:tcPr>
            <w:tcW w:w="2016" w:type="dxa"/>
          </w:tcPr>
          <w:p w:rsidR="00A36E72" w:rsidRPr="00407121" w:rsidRDefault="00A36E72" w:rsidP="00407121">
            <w:pPr>
              <w:pStyle w:val="a3"/>
              <w:spacing w:after="540"/>
              <w:ind w:left="57" w:right="20" w:firstLine="567"/>
              <w:rPr>
                <w:b/>
              </w:rPr>
            </w:pPr>
            <w:r w:rsidRPr="00407121">
              <w:t>Направления воспитания</w:t>
            </w:r>
          </w:p>
        </w:tc>
        <w:tc>
          <w:tcPr>
            <w:tcW w:w="1985" w:type="dxa"/>
          </w:tcPr>
          <w:p w:rsidR="00A36E72" w:rsidRPr="00407121" w:rsidRDefault="00A36E72" w:rsidP="00407121">
            <w:pPr>
              <w:pStyle w:val="a3"/>
              <w:spacing w:after="540"/>
              <w:ind w:left="57" w:right="20" w:firstLine="567"/>
              <w:rPr>
                <w:b/>
              </w:rPr>
            </w:pPr>
            <w:r w:rsidRPr="00407121">
              <w:t>Ценности</w:t>
            </w:r>
          </w:p>
        </w:tc>
        <w:tc>
          <w:tcPr>
            <w:tcW w:w="5635" w:type="dxa"/>
          </w:tcPr>
          <w:p w:rsidR="00A36E72" w:rsidRPr="00407121" w:rsidRDefault="00A36E72" w:rsidP="00407121">
            <w:pPr>
              <w:pStyle w:val="a3"/>
              <w:spacing w:after="540"/>
              <w:ind w:left="57" w:right="20" w:firstLine="567"/>
              <w:rPr>
                <w:b/>
              </w:rPr>
            </w:pPr>
            <w:r w:rsidRPr="00407121">
              <w:t>Целевые ориентиры</w:t>
            </w:r>
          </w:p>
        </w:tc>
      </w:tr>
      <w:tr w:rsidR="00A36E72" w:rsidRPr="00407121" w:rsidTr="00A36E72">
        <w:tc>
          <w:tcPr>
            <w:tcW w:w="2016" w:type="dxa"/>
          </w:tcPr>
          <w:p w:rsidR="00A36E72" w:rsidRPr="00407121" w:rsidRDefault="00A36E72" w:rsidP="00407121">
            <w:pPr>
              <w:pStyle w:val="a3"/>
              <w:spacing w:after="540"/>
              <w:ind w:left="57" w:right="20" w:firstLine="567"/>
              <w:rPr>
                <w:b/>
              </w:rPr>
            </w:pPr>
            <w:r w:rsidRPr="00407121">
              <w:t>Патриотическое</w:t>
            </w:r>
          </w:p>
        </w:tc>
        <w:tc>
          <w:tcPr>
            <w:tcW w:w="1985" w:type="dxa"/>
          </w:tcPr>
          <w:p w:rsidR="00A36E72" w:rsidRPr="00407121" w:rsidRDefault="00A36E72" w:rsidP="00407121">
            <w:pPr>
              <w:pStyle w:val="a3"/>
              <w:spacing w:after="540"/>
              <w:ind w:left="57" w:right="20" w:firstLine="567"/>
              <w:rPr>
                <w:b/>
              </w:rPr>
            </w:pPr>
            <w:r w:rsidRPr="00407121">
              <w:t>Родина, природа</w:t>
            </w:r>
          </w:p>
        </w:tc>
        <w:tc>
          <w:tcPr>
            <w:tcW w:w="5635" w:type="dxa"/>
          </w:tcPr>
          <w:p w:rsidR="00A36E72" w:rsidRPr="00407121" w:rsidRDefault="00A36E72" w:rsidP="00407121">
            <w:pPr>
              <w:pStyle w:val="a3"/>
              <w:spacing w:after="540"/>
              <w:ind w:left="57" w:right="20" w:firstLine="567"/>
              <w:rPr>
                <w:b/>
              </w:rPr>
            </w:pPr>
            <w:r w:rsidRPr="00407121">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A36E72" w:rsidRPr="00407121" w:rsidTr="00BD26EF">
        <w:trPr>
          <w:trHeight w:val="276"/>
        </w:trPr>
        <w:tc>
          <w:tcPr>
            <w:tcW w:w="2016" w:type="dxa"/>
          </w:tcPr>
          <w:p w:rsidR="00A36E72" w:rsidRPr="00407121" w:rsidRDefault="00A36E72" w:rsidP="00407121">
            <w:pPr>
              <w:pStyle w:val="a3"/>
              <w:spacing w:after="540"/>
              <w:ind w:left="57" w:right="20" w:firstLine="567"/>
              <w:rPr>
                <w:b/>
              </w:rPr>
            </w:pPr>
            <w:r w:rsidRPr="00407121">
              <w:t>Духовно нравственное</w:t>
            </w:r>
          </w:p>
        </w:tc>
        <w:tc>
          <w:tcPr>
            <w:tcW w:w="1985" w:type="dxa"/>
          </w:tcPr>
          <w:p w:rsidR="00A36E72" w:rsidRPr="00407121" w:rsidRDefault="00A36E72" w:rsidP="00407121">
            <w:pPr>
              <w:pStyle w:val="a3"/>
              <w:spacing w:after="540"/>
              <w:ind w:left="57" w:right="20" w:firstLine="567"/>
              <w:rPr>
                <w:b/>
              </w:rPr>
            </w:pPr>
            <w:r w:rsidRPr="00407121">
              <w:t>Жизнь, милосердие, добро</w:t>
            </w:r>
          </w:p>
        </w:tc>
        <w:tc>
          <w:tcPr>
            <w:tcW w:w="5635" w:type="dxa"/>
          </w:tcPr>
          <w:p w:rsidR="00BD26EF" w:rsidRPr="00BD26EF" w:rsidRDefault="00A36E72" w:rsidP="00BD26EF">
            <w:pPr>
              <w:pStyle w:val="a3"/>
              <w:spacing w:after="540"/>
              <w:ind w:left="57" w:right="20" w:firstLine="567"/>
            </w:pPr>
            <w:r w:rsidRPr="00407121">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w:t>
            </w:r>
            <w:r w:rsidR="00BD26EF">
              <w:t>а</w:t>
            </w:r>
          </w:p>
        </w:tc>
      </w:tr>
      <w:tr w:rsidR="00A36E72" w:rsidRPr="00407121" w:rsidTr="00A36E72">
        <w:tc>
          <w:tcPr>
            <w:tcW w:w="2016" w:type="dxa"/>
          </w:tcPr>
          <w:p w:rsidR="00A36E72" w:rsidRPr="00407121" w:rsidRDefault="00A36E72" w:rsidP="00407121">
            <w:pPr>
              <w:pStyle w:val="a3"/>
              <w:spacing w:after="540"/>
              <w:ind w:left="57" w:right="20" w:firstLine="567"/>
              <w:rPr>
                <w:b/>
              </w:rPr>
            </w:pPr>
            <w:r w:rsidRPr="00407121">
              <w:t>Социальное</w:t>
            </w:r>
          </w:p>
        </w:tc>
        <w:tc>
          <w:tcPr>
            <w:tcW w:w="1985" w:type="dxa"/>
          </w:tcPr>
          <w:p w:rsidR="00A36E72" w:rsidRPr="00407121" w:rsidRDefault="00A36E72" w:rsidP="00407121">
            <w:pPr>
              <w:pStyle w:val="a3"/>
              <w:spacing w:after="540"/>
              <w:ind w:left="57" w:right="20" w:firstLine="567"/>
              <w:rPr>
                <w:b/>
              </w:rPr>
            </w:pPr>
            <w:r w:rsidRPr="00407121">
              <w:t>Человек, семья, дружба, сотрудничество</w:t>
            </w:r>
          </w:p>
        </w:tc>
        <w:tc>
          <w:tcPr>
            <w:tcW w:w="5635" w:type="dxa"/>
          </w:tcPr>
          <w:p w:rsidR="00A36E72" w:rsidRPr="00407121" w:rsidRDefault="00A36E72" w:rsidP="00407121">
            <w:pPr>
              <w:pStyle w:val="a3"/>
              <w:spacing w:after="540"/>
              <w:ind w:left="57" w:right="20" w:firstLine="567"/>
              <w:rPr>
                <w:b/>
              </w:rPr>
            </w:pPr>
            <w:r w:rsidRPr="00407121">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A36E72" w:rsidRPr="00407121" w:rsidTr="00A36E72">
        <w:tc>
          <w:tcPr>
            <w:tcW w:w="2016" w:type="dxa"/>
          </w:tcPr>
          <w:p w:rsidR="00A36E72" w:rsidRPr="00407121" w:rsidRDefault="00A36E72" w:rsidP="00407121">
            <w:pPr>
              <w:pStyle w:val="a3"/>
              <w:spacing w:after="540"/>
              <w:ind w:left="57" w:right="20" w:firstLine="567"/>
              <w:rPr>
                <w:b/>
              </w:rPr>
            </w:pPr>
            <w:r w:rsidRPr="00407121">
              <w:t>Познавательное</w:t>
            </w:r>
          </w:p>
        </w:tc>
        <w:tc>
          <w:tcPr>
            <w:tcW w:w="1985" w:type="dxa"/>
          </w:tcPr>
          <w:p w:rsidR="00A36E72" w:rsidRPr="00407121" w:rsidRDefault="00A36E72" w:rsidP="00407121">
            <w:pPr>
              <w:pStyle w:val="a3"/>
              <w:spacing w:after="540"/>
              <w:ind w:left="57" w:right="20" w:firstLine="567"/>
              <w:rPr>
                <w:b/>
              </w:rPr>
            </w:pPr>
            <w:r w:rsidRPr="00407121">
              <w:t>Познание</w:t>
            </w:r>
          </w:p>
        </w:tc>
        <w:tc>
          <w:tcPr>
            <w:tcW w:w="5635" w:type="dxa"/>
          </w:tcPr>
          <w:p w:rsidR="00A36E72" w:rsidRPr="00407121" w:rsidRDefault="00A36E72" w:rsidP="00407121">
            <w:pPr>
              <w:pStyle w:val="a3"/>
              <w:spacing w:after="540"/>
              <w:ind w:left="57" w:right="20" w:firstLine="567"/>
              <w:rPr>
                <w:b/>
              </w:rPr>
            </w:pPr>
            <w:r w:rsidRPr="00407121">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A36E72" w:rsidRPr="00407121" w:rsidTr="00A36E72">
        <w:tc>
          <w:tcPr>
            <w:tcW w:w="2016" w:type="dxa"/>
          </w:tcPr>
          <w:p w:rsidR="00A36E72" w:rsidRPr="00407121" w:rsidRDefault="00A36E72" w:rsidP="00407121">
            <w:pPr>
              <w:pStyle w:val="a3"/>
              <w:spacing w:after="540"/>
              <w:ind w:left="57" w:right="20" w:firstLine="567"/>
              <w:rPr>
                <w:b/>
              </w:rPr>
            </w:pPr>
            <w:r w:rsidRPr="00407121">
              <w:t>Физическое и оздоровительное</w:t>
            </w:r>
          </w:p>
        </w:tc>
        <w:tc>
          <w:tcPr>
            <w:tcW w:w="1985" w:type="dxa"/>
          </w:tcPr>
          <w:p w:rsidR="00A36E72" w:rsidRPr="00407121" w:rsidRDefault="00A36E72" w:rsidP="00407121">
            <w:pPr>
              <w:pStyle w:val="a3"/>
              <w:spacing w:after="540"/>
              <w:ind w:left="57" w:right="20" w:firstLine="567"/>
              <w:rPr>
                <w:b/>
              </w:rPr>
            </w:pPr>
            <w:r w:rsidRPr="00407121">
              <w:t>Здоровье, жизнь</w:t>
            </w:r>
          </w:p>
        </w:tc>
        <w:tc>
          <w:tcPr>
            <w:tcW w:w="5635" w:type="dxa"/>
          </w:tcPr>
          <w:p w:rsidR="00A36E72" w:rsidRPr="00407121" w:rsidRDefault="00A36E72" w:rsidP="00407121">
            <w:pPr>
              <w:pStyle w:val="a3"/>
              <w:spacing w:after="540"/>
              <w:ind w:left="57" w:right="20" w:firstLine="567"/>
              <w:rPr>
                <w:b/>
              </w:rPr>
            </w:pPr>
            <w:r w:rsidRPr="00407121">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A36E72" w:rsidRPr="00407121" w:rsidTr="00A36E72">
        <w:tc>
          <w:tcPr>
            <w:tcW w:w="2016" w:type="dxa"/>
          </w:tcPr>
          <w:p w:rsidR="00A36E72" w:rsidRPr="00407121" w:rsidRDefault="00A36E72" w:rsidP="00407121">
            <w:pPr>
              <w:pStyle w:val="a3"/>
              <w:spacing w:after="540"/>
              <w:ind w:left="57" w:right="20" w:firstLine="567"/>
              <w:rPr>
                <w:b/>
              </w:rPr>
            </w:pPr>
            <w:r w:rsidRPr="00407121">
              <w:t>Трудовое</w:t>
            </w:r>
          </w:p>
        </w:tc>
        <w:tc>
          <w:tcPr>
            <w:tcW w:w="1985" w:type="dxa"/>
          </w:tcPr>
          <w:p w:rsidR="00A36E72" w:rsidRPr="00407121" w:rsidRDefault="00A36E72" w:rsidP="00407121">
            <w:pPr>
              <w:pStyle w:val="a3"/>
              <w:spacing w:after="540"/>
              <w:ind w:left="57" w:right="20" w:firstLine="567"/>
              <w:rPr>
                <w:b/>
              </w:rPr>
            </w:pPr>
            <w:r w:rsidRPr="00407121">
              <w:t>Труд</w:t>
            </w:r>
          </w:p>
        </w:tc>
        <w:tc>
          <w:tcPr>
            <w:tcW w:w="5635" w:type="dxa"/>
          </w:tcPr>
          <w:p w:rsidR="00A36E72" w:rsidRPr="00407121" w:rsidRDefault="00A36E72" w:rsidP="00407121">
            <w:pPr>
              <w:pStyle w:val="a3"/>
              <w:spacing w:after="540"/>
              <w:ind w:left="57" w:right="20" w:firstLine="567"/>
              <w:rPr>
                <w:b/>
              </w:rPr>
            </w:pPr>
            <w:r w:rsidRPr="00407121">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A36E72" w:rsidRPr="00407121" w:rsidTr="00A36E72">
        <w:tc>
          <w:tcPr>
            <w:tcW w:w="2016" w:type="dxa"/>
          </w:tcPr>
          <w:p w:rsidR="00A36E72" w:rsidRPr="00407121" w:rsidRDefault="00A36E72" w:rsidP="00407121">
            <w:pPr>
              <w:pStyle w:val="a3"/>
              <w:spacing w:after="540"/>
              <w:ind w:left="57" w:right="20" w:firstLine="567"/>
              <w:rPr>
                <w:b/>
              </w:rPr>
            </w:pPr>
            <w:r w:rsidRPr="00407121">
              <w:t>Эстетическое</w:t>
            </w:r>
          </w:p>
        </w:tc>
        <w:tc>
          <w:tcPr>
            <w:tcW w:w="1985" w:type="dxa"/>
          </w:tcPr>
          <w:p w:rsidR="00A36E72" w:rsidRPr="00407121" w:rsidRDefault="00A36E72" w:rsidP="00407121">
            <w:pPr>
              <w:pStyle w:val="a3"/>
              <w:spacing w:after="540"/>
              <w:ind w:left="57" w:right="20" w:firstLine="567"/>
              <w:rPr>
                <w:b/>
              </w:rPr>
            </w:pPr>
            <w:r w:rsidRPr="00407121">
              <w:t>Культура и красота</w:t>
            </w:r>
          </w:p>
        </w:tc>
        <w:tc>
          <w:tcPr>
            <w:tcW w:w="5635" w:type="dxa"/>
          </w:tcPr>
          <w:p w:rsidR="00A36E72" w:rsidRPr="00407121" w:rsidRDefault="00A36E72" w:rsidP="00407121">
            <w:pPr>
              <w:pStyle w:val="a3"/>
              <w:spacing w:after="540"/>
              <w:ind w:left="57" w:right="20" w:firstLine="567"/>
              <w:rPr>
                <w:b/>
              </w:rPr>
            </w:pPr>
            <w:r w:rsidRPr="00407121">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FA01CE" w:rsidRPr="00407121" w:rsidRDefault="002F0634" w:rsidP="00407121">
      <w:pPr>
        <w:pStyle w:val="a3"/>
        <w:spacing w:after="540"/>
        <w:ind w:left="57" w:right="20" w:firstLine="567"/>
        <w:rPr>
          <w:b/>
        </w:rPr>
      </w:pPr>
      <w:r w:rsidRPr="00407121">
        <w:rPr>
          <w:b/>
        </w:rPr>
        <w:t>4.7.</w:t>
      </w:r>
      <w:r w:rsidR="00A36E72" w:rsidRPr="00407121">
        <w:rPr>
          <w:b/>
        </w:rPr>
        <w:t xml:space="preserve">Содержательный раздел Программы воспитания </w:t>
      </w:r>
    </w:p>
    <w:p w:rsidR="00F066F5" w:rsidRPr="00407121" w:rsidRDefault="00A36E72" w:rsidP="00407121">
      <w:pPr>
        <w:pStyle w:val="a3"/>
        <w:spacing w:after="540"/>
        <w:ind w:left="57" w:right="20" w:firstLine="567"/>
      </w:pPr>
      <w:r w:rsidRPr="00407121">
        <w:rPr>
          <w:b/>
        </w:rPr>
        <w:t xml:space="preserve"> </w:t>
      </w:r>
      <w:r w:rsidR="002F0634" w:rsidRPr="00407121">
        <w:rPr>
          <w:b/>
        </w:rPr>
        <w:t>4.7.1.</w:t>
      </w:r>
      <w:r w:rsidRPr="00407121">
        <w:rPr>
          <w:b/>
        </w:rPr>
        <w:t>Уклад образовательной организации</w:t>
      </w:r>
      <w:r w:rsidRPr="00407121">
        <w:t xml:space="preserve"> </w:t>
      </w:r>
    </w:p>
    <w:p w:rsidR="00FA01CE" w:rsidRPr="00407121" w:rsidRDefault="00A36E72" w:rsidP="00407121">
      <w:pPr>
        <w:pStyle w:val="a3"/>
        <w:spacing w:after="540"/>
        <w:ind w:left="57" w:right="20" w:firstLine="567"/>
      </w:pPr>
      <w:r w:rsidRPr="00407121">
        <w:t xml:space="preserve">В данном разделе раскрываются особенности уклада ДОУ. 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Уклад ДОУ - это ее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руководителей, воспитателей и специалистов, вспомогательного персонала, воспитанников, родителей (законных представителей), субъектов социокультурного окружения. </w:t>
      </w:r>
    </w:p>
    <w:p w:rsidR="00A36E72" w:rsidRPr="00407121" w:rsidRDefault="002F0634" w:rsidP="00407121">
      <w:pPr>
        <w:pStyle w:val="a3"/>
        <w:spacing w:after="540"/>
        <w:ind w:left="57" w:right="20" w:firstLine="567"/>
        <w:rPr>
          <w:b/>
        </w:rPr>
      </w:pPr>
      <w:r w:rsidRPr="00407121">
        <w:rPr>
          <w:b/>
        </w:rPr>
        <w:t>4.7.2.</w:t>
      </w:r>
      <w:r w:rsidR="00A36E72" w:rsidRPr="00407121">
        <w:rPr>
          <w:b/>
        </w:rPr>
        <w:t xml:space="preserve"> Основные характеристики:</w:t>
      </w:r>
    </w:p>
    <w:tbl>
      <w:tblPr>
        <w:tblStyle w:val="ab"/>
        <w:tblW w:w="9783" w:type="dxa"/>
        <w:tblInd w:w="212" w:type="dxa"/>
        <w:tblLayout w:type="fixed"/>
        <w:tblLook w:val="04A0" w:firstRow="1" w:lastRow="0" w:firstColumn="1" w:lastColumn="0" w:noHBand="0" w:noVBand="1"/>
      </w:tblPr>
      <w:tblGrid>
        <w:gridCol w:w="1739"/>
        <w:gridCol w:w="5528"/>
        <w:gridCol w:w="2516"/>
      </w:tblGrid>
      <w:tr w:rsidR="00FA01CE" w:rsidRPr="00407121" w:rsidTr="00BD26EF">
        <w:tc>
          <w:tcPr>
            <w:tcW w:w="1739" w:type="dxa"/>
          </w:tcPr>
          <w:p w:rsidR="00FA01CE" w:rsidRPr="00407121" w:rsidRDefault="00FA01CE" w:rsidP="00407121">
            <w:pPr>
              <w:pStyle w:val="a3"/>
              <w:spacing w:after="540"/>
              <w:ind w:left="57" w:right="20" w:firstLine="567"/>
              <w:rPr>
                <w:b/>
              </w:rPr>
            </w:pPr>
            <w:r w:rsidRPr="00407121">
              <w:t>Составляющие уклада ДОО</w:t>
            </w:r>
          </w:p>
        </w:tc>
        <w:tc>
          <w:tcPr>
            <w:tcW w:w="5528" w:type="dxa"/>
          </w:tcPr>
          <w:p w:rsidR="00FA01CE" w:rsidRPr="00407121" w:rsidRDefault="00FA01CE" w:rsidP="00407121">
            <w:pPr>
              <w:pStyle w:val="a3"/>
              <w:spacing w:after="540"/>
              <w:ind w:left="57" w:right="20" w:firstLine="567"/>
              <w:rPr>
                <w:b/>
              </w:rPr>
            </w:pPr>
            <w:r w:rsidRPr="00407121">
              <w:t>Описание</w:t>
            </w:r>
          </w:p>
        </w:tc>
        <w:tc>
          <w:tcPr>
            <w:tcW w:w="2516" w:type="dxa"/>
          </w:tcPr>
          <w:p w:rsidR="00FA01CE" w:rsidRPr="00407121" w:rsidRDefault="00FA01CE" w:rsidP="00407121">
            <w:pPr>
              <w:pStyle w:val="a3"/>
              <w:spacing w:after="540"/>
              <w:ind w:left="57" w:right="20" w:firstLine="567"/>
              <w:rPr>
                <w:b/>
              </w:rPr>
            </w:pPr>
            <w:r w:rsidRPr="00407121">
              <w:t>Вариативная часть</w:t>
            </w:r>
          </w:p>
        </w:tc>
      </w:tr>
      <w:tr w:rsidR="00FA01CE" w:rsidRPr="00407121" w:rsidTr="00BD26EF">
        <w:tc>
          <w:tcPr>
            <w:tcW w:w="1739" w:type="dxa"/>
          </w:tcPr>
          <w:p w:rsidR="00FA01CE" w:rsidRPr="00407121" w:rsidRDefault="00FA01CE" w:rsidP="00407121">
            <w:pPr>
              <w:pStyle w:val="a3"/>
              <w:spacing w:after="540"/>
              <w:ind w:left="57" w:right="20" w:firstLine="567"/>
              <w:rPr>
                <w:b/>
              </w:rPr>
            </w:pPr>
            <w:r w:rsidRPr="00407121">
              <w:t>Базовые и инструментальные (задающие специфику реализации базовых) ценности</w:t>
            </w:r>
          </w:p>
        </w:tc>
        <w:tc>
          <w:tcPr>
            <w:tcW w:w="5528" w:type="dxa"/>
          </w:tcPr>
          <w:p w:rsidR="002F0634" w:rsidRPr="00407121" w:rsidRDefault="00FA01CE" w:rsidP="00407121">
            <w:pPr>
              <w:pStyle w:val="a3"/>
              <w:spacing w:after="540"/>
              <w:ind w:left="57" w:right="20" w:firstLine="567"/>
            </w:pPr>
            <w:r w:rsidRPr="00407121">
              <w:t xml:space="preserve">А) </w:t>
            </w:r>
            <w:r w:rsidRPr="00407121">
              <w:rPr>
                <w:b/>
                <w:i/>
              </w:rPr>
              <w:t>Базовые ценности</w:t>
            </w:r>
            <w:r w:rsidRPr="00407121">
              <w:t xml:space="preserve"> - Духовно – нравственное воспитание. (Человек. Родина. Семья. Культура. Вера. Труд. Красота. Познание. Здоровье. Дружба. Природа.) - Сохранение уникальности и самоценности дошкольного детства как важного этапа в общем развитии человека. Поддержка специфики и разнообразия детства. Любой ребёнок является</w:t>
            </w:r>
            <w:r w:rsidR="00BD26EF">
              <w:t xml:space="preserve"> </w:t>
            </w:r>
            <w:r w:rsidRPr="00407121">
              <w:t>уникальной развивающейся личностью, несмотря на разные способности. - Семейные ценности. Семья – основа всех начал, основа формирования и развития личности ребёнка. Детский сад и семья – единое образовательное пространство. Дети являются частью семьи и сообщества в целом. Принятие семейных целей, способов организации жизнедеятельности и взаимодействия. Трепетное отношение к культурному наследию семьи, как части материальной культуры, созданной прошлыми поколениями, выдержавшей испытание временем и передающейся поколениями как нечто ценное и почитаемое. - Команда педагогов – единомышленников, где педагог – самостоятельная, инициативная, креативная, ищущая личность, являющаяся основным носителем образования, культуры, любви и уважения к ребёнку. - Партнёрство между всеми участниками образовательных отношений – конструктивное взаимодействие, характеризующееся доверием, общими целями и ценностями. Организация совместной деятельности, которая осуществляется с помощью общения в контексте формирования у детей представлений о себе как гражданине РФ («Я</w:t>
            </w:r>
            <w:r w:rsidR="00BD26EF">
              <w:t>-</w:t>
            </w:r>
            <w:r w:rsidRPr="00407121">
              <w:t>россиянин»), жителе родного города («Я-</w:t>
            </w:r>
            <w:r w:rsidR="002F0634" w:rsidRPr="00407121">
              <w:t>ивановец</w:t>
            </w:r>
            <w:r w:rsidRPr="00407121">
              <w:t xml:space="preserve">»), носителе социокультурных норм и традиций в отношениях между представителями разных национальностей, проживающих на территории родного края. - Личностно-развивающий и гуманистический характер взаимодействия взрослых и детей. - Сотрудничество. Общение «на равных». Уважение к личности ребенка как обязательное требование ко всем взрослым участникам образовательного процесса. Осуществление образовательного процесса в формах, специфических для детей определённой возрастной группы, прежде всего, в форме игры, познавательной и исследовательской деятельности. </w:t>
            </w:r>
          </w:p>
          <w:p w:rsidR="00FA01CE" w:rsidRPr="00407121" w:rsidRDefault="00FA01CE" w:rsidP="00407121">
            <w:pPr>
              <w:pStyle w:val="a3"/>
              <w:spacing w:after="540"/>
              <w:ind w:left="57" w:right="20" w:firstLine="567"/>
            </w:pPr>
            <w:r w:rsidRPr="00407121">
              <w:rPr>
                <w:b/>
                <w:i/>
              </w:rPr>
              <w:t>Б) инструментальные ценности:</w:t>
            </w:r>
            <w:r w:rsidRPr="00407121">
              <w:t xml:space="preserve"> Продуктивная деятельность •Публичная поддержка любых успехов детей. •Поддержка стремления научиться делать что-то и радостного ощущения возрастающей умелости. •Терпимое отношение к затруднениям ребенка, возможность действовать в своем темпе. •Учёт индивидуальных особенностей детей, стремление найти подход к застенчивым, нерешительным, конфликтным, непопулярным детям. •Создание в группе положительного психологического микроклимата, в равной мере проявление любви и заботы ко всем детям: выражение радости при встрече, использование ласки и теплых слов для выражения отношения к ребенку, проявление деликатности и тактичности. Познание окружающего мира • Негативные оценки даются только поступкам ребенка и только «с глазу на глаз», а не на глазах у группы</w:t>
            </w:r>
            <w:r w:rsidR="002F0634" w:rsidRPr="00407121">
              <w:t xml:space="preserve"> </w:t>
            </w:r>
            <w:r w:rsidRPr="00407121">
              <w:t>Недопустимость указания детям, как и во что они должны играть, навязывание им сюжетов игр. •Привлечение детей к украшению группы к праздникам, обсуждение разных возможностей и предложений. •Побуждение детей к формированию и выражению собственной эстетической оценки воспринимаемого, не навязывая им мнения взрослых. •Привлечение детей к планированию жизни группы на день. Внеситуативно – личностное общение •Поощрение желания создавать что-либо по собственному замыслу; обращение внимания детей на полезность будущего продукта для других или на ту радость, которую он доставит кому-то (маме, бабушке, папе, другу). •При необходимости оказание помощи детям в решении проблем организации игры. •Создание условий и выделение времени для самостоятельной творческой или познавательной деятельности детей по интересам. Научение •Спокойное реагирование на неуспех ребенка и предложение нескольких вариантов исправления работы: повторное исполнение спустя некоторое время, доделывание, совершенствование деталей. •Создание ситуации, позволяющей ребенку реализовать свою компетентность, обретая уважение и признание взрослых и сверстников</w:t>
            </w:r>
          </w:p>
        </w:tc>
        <w:tc>
          <w:tcPr>
            <w:tcW w:w="2516" w:type="dxa"/>
          </w:tcPr>
          <w:p w:rsidR="00BD26EF" w:rsidRDefault="00FA01CE" w:rsidP="00407121">
            <w:pPr>
              <w:pStyle w:val="a3"/>
              <w:spacing w:after="540"/>
              <w:ind w:left="57" w:right="20" w:firstLine="567"/>
            </w:pPr>
            <w:r w:rsidRPr="00407121">
              <w:t xml:space="preserve">-Ценность принятия любого ребенка всеми участниками образовательных отношений </w:t>
            </w:r>
          </w:p>
          <w:p w:rsidR="00FA01CE" w:rsidRPr="00407121" w:rsidRDefault="00FA01CE" w:rsidP="00407121">
            <w:pPr>
              <w:pStyle w:val="a3"/>
              <w:spacing w:after="540"/>
              <w:ind w:left="57" w:right="20" w:firstLine="567"/>
              <w:rPr>
                <w:b/>
              </w:rPr>
            </w:pPr>
            <w:r w:rsidRPr="00407121">
              <w:t>-Ценность раскрытия личностного потенциала каждого ребенка</w:t>
            </w:r>
            <w:r w:rsidR="00F066F5" w:rsidRPr="00407121">
              <w:t xml:space="preserve"> </w:t>
            </w:r>
            <w:r w:rsidRPr="00407121">
              <w:t>в совместной деятельности детей со взрослыми</w:t>
            </w:r>
          </w:p>
        </w:tc>
      </w:tr>
      <w:tr w:rsidR="00FA01CE" w:rsidRPr="00407121" w:rsidTr="00BD26EF">
        <w:tc>
          <w:tcPr>
            <w:tcW w:w="1739" w:type="dxa"/>
          </w:tcPr>
          <w:p w:rsidR="00FA01CE" w:rsidRPr="00407121" w:rsidRDefault="00FA01CE" w:rsidP="00407121">
            <w:pPr>
              <w:pStyle w:val="a3"/>
              <w:spacing w:after="540"/>
              <w:ind w:left="57" w:right="20" w:firstLine="567"/>
              <w:rPr>
                <w:b/>
              </w:rPr>
            </w:pPr>
            <w:r w:rsidRPr="00407121">
              <w:t>Правила и нормы</w:t>
            </w:r>
          </w:p>
        </w:tc>
        <w:tc>
          <w:tcPr>
            <w:tcW w:w="5528" w:type="dxa"/>
          </w:tcPr>
          <w:p w:rsidR="00FA01CE" w:rsidRPr="00407121" w:rsidRDefault="00FA01CE" w:rsidP="00407121">
            <w:pPr>
              <w:pStyle w:val="a3"/>
              <w:spacing w:after="540"/>
              <w:ind w:left="57" w:right="20" w:firstLine="567"/>
              <w:rPr>
                <w:b/>
              </w:rPr>
            </w:pPr>
            <w:r w:rsidRPr="00407121">
              <w:t>Сложились правила и нормы: - проведение регулярной утренней гимнастики и гимнастики после сна; использование приемов релаксации в режиме дня; - выполнение несложных поручений, заданий (эпизодических и длительных; коллективных и индивидуальных); - участие в коллективном труде; - выполнение общественно-значимых обязанностей дежурных; - соблюдение комфортной организации режимных моментов: привитие культурно – гигиенических навыков, прогулка, дневной сон, приём пищи, свободная деятельность (игра, труд, творчество); - оптимальный двигательный режим, правильное распределение интеллектуальных и физических нагрузок; - доброжелательный стиль общения взрослого с детьми; целесообразность в применении приемов и методов.</w:t>
            </w:r>
          </w:p>
        </w:tc>
        <w:tc>
          <w:tcPr>
            <w:tcW w:w="2516" w:type="dxa"/>
          </w:tcPr>
          <w:p w:rsidR="00FA01CE" w:rsidRPr="00407121" w:rsidRDefault="00FA01CE" w:rsidP="00407121">
            <w:pPr>
              <w:pStyle w:val="a3"/>
              <w:spacing w:after="540"/>
              <w:ind w:left="57" w:right="20" w:firstLine="567"/>
              <w:rPr>
                <w:b/>
              </w:rPr>
            </w:pPr>
          </w:p>
        </w:tc>
      </w:tr>
      <w:tr w:rsidR="00FA01CE" w:rsidRPr="00407121" w:rsidTr="00BD26EF">
        <w:tc>
          <w:tcPr>
            <w:tcW w:w="1739" w:type="dxa"/>
          </w:tcPr>
          <w:p w:rsidR="00FA01CE" w:rsidRPr="00407121" w:rsidRDefault="00FA01CE" w:rsidP="00407121">
            <w:pPr>
              <w:pStyle w:val="a3"/>
              <w:spacing w:after="540"/>
              <w:ind w:left="57" w:right="20" w:firstLine="567"/>
              <w:rPr>
                <w:b/>
              </w:rPr>
            </w:pPr>
            <w:r w:rsidRPr="00407121">
              <w:t>Традиции и ритуалы</w:t>
            </w:r>
          </w:p>
        </w:tc>
        <w:tc>
          <w:tcPr>
            <w:tcW w:w="5528" w:type="dxa"/>
          </w:tcPr>
          <w:p w:rsidR="00FA01CE" w:rsidRPr="00407121" w:rsidRDefault="00FA01CE" w:rsidP="00394989">
            <w:pPr>
              <w:pStyle w:val="a3"/>
              <w:spacing w:after="540"/>
              <w:ind w:left="57" w:right="20" w:firstLine="567"/>
              <w:rPr>
                <w:b/>
              </w:rPr>
            </w:pPr>
            <w:r w:rsidRPr="00407121">
              <w:t>Ежедневные «Разговорные минутки» общения воспитателя с детьми в начале дня, когда дети собираются все вместе для того, чтобы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Именно на утреннем круге зарождается и обсуждается новое приключение (образовательное событие), дети договариваются о совместных правилах группы обсуждаются «мировые» и «научные» проблемы (развивающий диалог).</w:t>
            </w:r>
          </w:p>
        </w:tc>
        <w:tc>
          <w:tcPr>
            <w:tcW w:w="2516" w:type="dxa"/>
          </w:tcPr>
          <w:p w:rsidR="00FA01CE" w:rsidRPr="00407121" w:rsidRDefault="00FA01CE" w:rsidP="00407121">
            <w:pPr>
              <w:pStyle w:val="a3"/>
              <w:spacing w:after="540"/>
              <w:ind w:left="57" w:right="20" w:firstLine="567"/>
              <w:rPr>
                <w:b/>
              </w:rPr>
            </w:pPr>
            <w:r w:rsidRPr="00407121">
              <w:t>Ежедневные «Разговорные минутки» общения перед завтраком, когда нужно настраиваться на тему дня, после дневной прогулки, перед сном, когда детям необходимо успокоиться; вечером, после вечерней прогулки, в форме рефлексии, обсуждения с детьми наиболее важных моментов прошедшего дня</w:t>
            </w:r>
          </w:p>
        </w:tc>
      </w:tr>
      <w:tr w:rsidR="00FA01CE" w:rsidRPr="00407121" w:rsidTr="00BD26EF">
        <w:tc>
          <w:tcPr>
            <w:tcW w:w="1739" w:type="dxa"/>
          </w:tcPr>
          <w:p w:rsidR="00FA01CE" w:rsidRPr="00407121" w:rsidRDefault="00FA01CE" w:rsidP="00407121">
            <w:pPr>
              <w:pStyle w:val="a3"/>
              <w:spacing w:after="540"/>
              <w:ind w:left="57" w:right="20" w:firstLine="567"/>
              <w:rPr>
                <w:b/>
              </w:rPr>
            </w:pPr>
            <w:r w:rsidRPr="00407121">
              <w:t>Система отношений в общностях</w:t>
            </w:r>
          </w:p>
        </w:tc>
        <w:tc>
          <w:tcPr>
            <w:tcW w:w="5528" w:type="dxa"/>
          </w:tcPr>
          <w:p w:rsidR="00FA01CE" w:rsidRPr="00407121" w:rsidRDefault="00FA01CE" w:rsidP="00407121">
            <w:pPr>
              <w:pStyle w:val="a3"/>
              <w:spacing w:after="540"/>
              <w:ind w:left="57" w:right="20" w:firstLine="567"/>
              <w:rPr>
                <w:b/>
              </w:rPr>
            </w:pPr>
            <w:r w:rsidRPr="00407121">
              <w:t>Составляющей частью уклада является культура поведения воспитателя в общностях как значимая составляющая уклада. Культура поведения взрослых направлена на создание воспитывающей среды как условия решения возрастных задач дошкольного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Педагогические работники соблюдают профессиональную этику и культуру поведения: - педагог всегда выходит навстречу родителям и приветствует родителей и детей первым; - улыбка - всегда обязательная часть приветствия; - педагог описывает события и ситуации, но не даёт им оценки; - не обвиняет родителей и не возлагает на них ответственность за поведение детей в детском саду; - тон общения педагога с детьми и другими взрослыми ровный и дружелюбный, исключается повышение голоса; - педагог уважительно относится к личности воспитанника; - заинтересованно слушает собеседника и сопереживает ему; - умеет видеть и слышать воспитанника, сопереживать ему; - уравновешен и выдержан в отношениях с детьми; - быстро и правильно оценивает сложившуюся обстановку, но не торопится с выводами о поведении и способностях воспитанников; - сочетает мягкий эмоциональный и деловой тон в отношениях с детьми; - сочетает требовательность с чутким отношением к воспитанникам; - знает возрастные и индивидуальные особенности воспитанников; - соответствует внешнему виду и статусу педагогического работника.</w:t>
            </w:r>
          </w:p>
        </w:tc>
        <w:tc>
          <w:tcPr>
            <w:tcW w:w="2516" w:type="dxa"/>
          </w:tcPr>
          <w:p w:rsidR="00FA01CE" w:rsidRPr="00407121" w:rsidRDefault="00FA01CE" w:rsidP="00407121">
            <w:pPr>
              <w:pStyle w:val="a3"/>
              <w:spacing w:after="540"/>
              <w:ind w:left="57" w:right="20" w:firstLine="567"/>
              <w:rPr>
                <w:b/>
              </w:rPr>
            </w:pPr>
            <w:r w:rsidRPr="00407121">
              <w:t>Современные формы взаимодействия в общности педагогов: - методический терренкур (достижение точек роста); - МО по темам самообразования; - наставничество в практикоориентированных формах; - кружок качества (взаимопосещения). Взаимодействуя, педагоги, побывав друг у друга, проведя анализ увиденного, в общении каждый педагог вкладывает очередную «изюминку» в свою педагогическую копилку. Данные формы обогащают систему отношений в общностях и приемлемы как для молодого педагога, так и для опытного, для всех сотрудников учреждения.</w:t>
            </w:r>
          </w:p>
        </w:tc>
      </w:tr>
      <w:tr w:rsidR="00FA01CE" w:rsidRPr="00407121" w:rsidTr="00BD26EF">
        <w:tc>
          <w:tcPr>
            <w:tcW w:w="1739" w:type="dxa"/>
          </w:tcPr>
          <w:p w:rsidR="00FA01CE" w:rsidRPr="00407121" w:rsidRDefault="000F5602" w:rsidP="00407121">
            <w:pPr>
              <w:pStyle w:val="a3"/>
              <w:spacing w:after="540"/>
              <w:ind w:left="57" w:right="20" w:firstLine="567"/>
              <w:rPr>
                <w:b/>
              </w:rPr>
            </w:pPr>
            <w:r w:rsidRPr="00407121">
              <w:t>Характер воспитательных процессов</w:t>
            </w:r>
          </w:p>
        </w:tc>
        <w:tc>
          <w:tcPr>
            <w:tcW w:w="5528" w:type="dxa"/>
          </w:tcPr>
          <w:p w:rsidR="00FA01CE" w:rsidRPr="00407121" w:rsidRDefault="000F5602" w:rsidP="00407121">
            <w:pPr>
              <w:pStyle w:val="a3"/>
              <w:spacing w:after="540"/>
              <w:ind w:left="57" w:right="20" w:firstLine="567"/>
              <w:rPr>
                <w:b/>
              </w:rPr>
            </w:pPr>
            <w:r w:rsidRPr="00407121">
              <w:t xml:space="preserve">Воспитательный потенциал социокультурного окружения активно используется по всем направлениям.  Детская общность является полноправным участником воспитательного процесса  </w:t>
            </w:r>
          </w:p>
        </w:tc>
        <w:tc>
          <w:tcPr>
            <w:tcW w:w="2516" w:type="dxa"/>
          </w:tcPr>
          <w:p w:rsidR="00FA01CE" w:rsidRPr="00407121" w:rsidRDefault="000F5602" w:rsidP="00407121">
            <w:pPr>
              <w:pStyle w:val="a3"/>
              <w:spacing w:after="540"/>
              <w:ind w:left="57" w:right="20" w:firstLine="567"/>
              <w:rPr>
                <w:b/>
              </w:rPr>
            </w:pPr>
            <w:r w:rsidRPr="00407121">
              <w:t>Детская общность является полноправным участником воспитательного процесса</w:t>
            </w:r>
            <w:r w:rsidR="00394989">
              <w:t xml:space="preserve"> </w:t>
            </w:r>
            <w:r w:rsidRPr="00407121">
              <w:t>(отказ от гиперопеки каждого отдельного ребенка)</w:t>
            </w:r>
          </w:p>
        </w:tc>
      </w:tr>
      <w:tr w:rsidR="00FA01CE" w:rsidRPr="00407121" w:rsidTr="00BD26EF">
        <w:tc>
          <w:tcPr>
            <w:tcW w:w="1739" w:type="dxa"/>
          </w:tcPr>
          <w:p w:rsidR="00FA01CE" w:rsidRPr="00407121" w:rsidRDefault="000F5602" w:rsidP="00407121">
            <w:pPr>
              <w:pStyle w:val="a3"/>
              <w:spacing w:after="540"/>
              <w:ind w:left="57" w:right="20" w:firstLine="567"/>
              <w:rPr>
                <w:b/>
              </w:rPr>
            </w:pPr>
            <w:r w:rsidRPr="00407121">
              <w:t>Организация РППС</w:t>
            </w:r>
          </w:p>
        </w:tc>
        <w:tc>
          <w:tcPr>
            <w:tcW w:w="5528" w:type="dxa"/>
          </w:tcPr>
          <w:p w:rsidR="00FA01CE" w:rsidRPr="00407121" w:rsidRDefault="000F5602" w:rsidP="00407121">
            <w:pPr>
              <w:pStyle w:val="a3"/>
              <w:spacing w:after="540"/>
              <w:ind w:left="57" w:right="20" w:firstLine="567"/>
              <w:rPr>
                <w:b/>
              </w:rPr>
            </w:pPr>
            <w:r w:rsidRPr="00407121">
              <w:t>Созданы развивающие центры, тематические уголки по направлениям воспитания «Патриотическое воспитание», «Познавательное воспитание» «Социальное воспитание», «Физкультурное и оздоровительное воспитание», «Эстетическое воспитание» Зоны активности по всем направлениям воспитания с возможностью свободного доступа детей к материалам и пособиям, организации совместной и самостоятельной работы. - Многофункциональный «Уголок уединения», психологической разгрузки - специальное место, в котором ребёнок может побыть один, подумать, поиграть. - Информационные доски в группах «Моё настроение», «Здравствуйте, а это мы!», дидактические игры по направлениям воспитания. -Возрастная и гендерная адресованность оборудования и материалов с целью формирования гендерного поведения дошкольников. Соблюдать право ребёнка на свободу выбора самостоятельной образовательной деятельности</w:t>
            </w:r>
          </w:p>
        </w:tc>
        <w:tc>
          <w:tcPr>
            <w:tcW w:w="2516" w:type="dxa"/>
          </w:tcPr>
          <w:p w:rsidR="00FA01CE" w:rsidRPr="00407121" w:rsidRDefault="000F5602" w:rsidP="00407121">
            <w:pPr>
              <w:pStyle w:val="a3"/>
              <w:spacing w:after="540"/>
              <w:ind w:left="57" w:right="20" w:firstLine="567"/>
              <w:rPr>
                <w:b/>
              </w:rPr>
            </w:pPr>
            <w:r w:rsidRPr="00407121">
              <w:t>- Создание пространств культивирования традиционных детских игр (отказ от перенасыщенности). - Созданы зоны активности по направлениям социальное и трудовое с возможностью свободного доступа детей к материалам и пособиям, организации совместной и самостоятельной работы.</w:t>
            </w:r>
          </w:p>
        </w:tc>
      </w:tr>
    </w:tbl>
    <w:p w:rsidR="000F5602" w:rsidRPr="00407121" w:rsidRDefault="002F0634" w:rsidP="00407121">
      <w:pPr>
        <w:pStyle w:val="a3"/>
        <w:spacing w:after="540"/>
        <w:ind w:left="57" w:right="20" w:firstLine="567"/>
      </w:pPr>
      <w:r w:rsidRPr="00407121">
        <w:rPr>
          <w:b/>
        </w:rPr>
        <w:t>4.7.3.</w:t>
      </w:r>
      <w:r w:rsidR="000F5602" w:rsidRPr="00407121">
        <w:rPr>
          <w:b/>
        </w:rPr>
        <w:t>Региональный компонент воспитательной работы</w:t>
      </w:r>
      <w:r w:rsidR="000F5602" w:rsidRPr="00407121">
        <w:t xml:space="preserve"> </w:t>
      </w:r>
    </w:p>
    <w:p w:rsidR="00394989" w:rsidRDefault="000F5602" w:rsidP="00394989">
      <w:pPr>
        <w:pStyle w:val="a3"/>
        <w:spacing w:after="540"/>
        <w:ind w:left="57" w:right="20" w:firstLine="567"/>
      </w:pPr>
      <w:r w:rsidRPr="00407121">
        <w:t>Разработанная Программа предусматривает включение воспитанников в процессы ознакомления с региональными особенностями Иванова и Ивановской области. 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подвижные игры и забавы народов России; слушание музыки и народных песен; наблюдения в природе региона; чтение детской литературы, стихов поэтов и писателей России; знакомство с народно-прикладным искусством России.</w:t>
      </w:r>
    </w:p>
    <w:p w:rsidR="000F5602" w:rsidRPr="00394989" w:rsidRDefault="000F5602" w:rsidP="00394989">
      <w:pPr>
        <w:pStyle w:val="a3"/>
        <w:spacing w:after="540"/>
        <w:ind w:left="57" w:right="20" w:firstLine="567"/>
      </w:pPr>
      <w:r w:rsidRPr="00407121">
        <w:rPr>
          <w:b/>
        </w:rPr>
        <w:t>Семейный уклад</w:t>
      </w:r>
    </w:p>
    <w:p w:rsidR="000F5602" w:rsidRPr="00407121" w:rsidRDefault="000F5602" w:rsidP="00407121">
      <w:pPr>
        <w:pStyle w:val="a3"/>
        <w:spacing w:after="540"/>
        <w:ind w:left="57" w:right="20" w:firstLine="567"/>
      </w:pPr>
      <w:r w:rsidRPr="00407121">
        <w:t>Именно в семье происходит зарождение духовно-нравственных ценностей, в последующем оказывающее большое влияние на формирование личности ребенка. Программа ДОУ предусматривает обогащение форм работы с родителями проектной деятельностью, направленной на реализацию задач Программы воспитания средствами реализации регионального компонента. Цель - приобщение семьи к духовно-нравственной культуре родного края, посредством взаимодействия всех субъектов образовательного пространства. Принципы работы:  краеведческий принцип;  обеспечение субъективной позиции всех участников педагогического процесса; принцип интегративности; гуманистическая ориентация во взаимодействии с семьей; динамичность; развивающий принцип; принцип историзма.</w:t>
      </w:r>
    </w:p>
    <w:p w:rsidR="000F5602" w:rsidRPr="00407121" w:rsidRDefault="000F5602" w:rsidP="00407121">
      <w:pPr>
        <w:pStyle w:val="a3"/>
        <w:spacing w:after="540"/>
        <w:ind w:left="57" w:right="20" w:firstLine="567"/>
        <w:rPr>
          <w:b/>
        </w:rPr>
      </w:pPr>
      <w:r w:rsidRPr="00407121">
        <w:rPr>
          <w:b/>
        </w:rPr>
        <w:t>Социокультурный контекст</w:t>
      </w:r>
    </w:p>
    <w:p w:rsidR="000F5602" w:rsidRPr="00407121" w:rsidRDefault="000F5602" w:rsidP="00407121">
      <w:pPr>
        <w:pStyle w:val="a3"/>
        <w:spacing w:after="540"/>
        <w:ind w:left="57" w:right="20" w:firstLine="567"/>
      </w:pPr>
      <w:r w:rsidRPr="00407121">
        <w:t xml:space="preserve"> 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Социокультурные ценности являются определяющими в структурносодержательной основе Программы воспитания.  Социокультурный контекст воспитания является вариативной составляющей Программы. Он учитывает этнокультурные, конфессиональные и региональные особенности и направлен на формирование ресурсов Программы. Реализация социокультурного контекста опирается на построение социального партнерства образовательной организации. В рамках социокультурного контекста повышается роль родительской общественности как субъекта образовательных отношений в Программе. Организация и осуществление образовательного процесса в ДОУ имеет ряд особенностей, которые являются значимыми и определяющими для реализации социокультурного контекста Программы: </w:t>
      </w:r>
    </w:p>
    <w:p w:rsidR="009F36DB" w:rsidRPr="00407121" w:rsidRDefault="000F5602" w:rsidP="00407121">
      <w:pPr>
        <w:pStyle w:val="a3"/>
        <w:spacing w:after="540"/>
        <w:ind w:left="57" w:right="20" w:firstLine="567"/>
      </w:pPr>
      <w:r w:rsidRPr="00407121">
        <w:t>*</w:t>
      </w:r>
      <w:r w:rsidRPr="00407121">
        <w:rPr>
          <w:i/>
        </w:rPr>
        <w:t>Административно - территориальный фактор</w:t>
      </w:r>
      <w:r w:rsidRPr="00407121">
        <w:t xml:space="preserve">: детский сад находится в экологически благополучном районе. Промышленных объектов вблизи Учреждения нет. Ближайшими объектами социального партнёрства являются: МБДОУ детские сады № 58, 99, 76,14  города Иванова, школа № 1,  библиотека Детства и Юношества, жилые дома. </w:t>
      </w:r>
    </w:p>
    <w:p w:rsidR="009F36DB" w:rsidRPr="00407121" w:rsidRDefault="000F5602" w:rsidP="00407121">
      <w:pPr>
        <w:pStyle w:val="a3"/>
        <w:spacing w:after="540"/>
        <w:ind w:left="57" w:right="20" w:firstLine="567"/>
      </w:pPr>
      <w:r w:rsidRPr="00407121">
        <w:t xml:space="preserve"> *</w:t>
      </w:r>
      <w:r w:rsidRPr="00407121">
        <w:rPr>
          <w:i/>
        </w:rPr>
        <w:t>Национальные особенности детей:</w:t>
      </w:r>
      <w:r w:rsidRPr="00407121">
        <w:t xml:space="preserve"> следует отметить наблюдающуюся тенденцию к увеличению числа детей, для которых русский язык не является родным. С целью защиты и развития национальных культур, региональных культурных традиций, Программа адаптирована к индивидуальным особенностям воспитанников. </w:t>
      </w:r>
    </w:p>
    <w:p w:rsidR="009F36DB" w:rsidRPr="00407121" w:rsidRDefault="000F5602" w:rsidP="00407121">
      <w:pPr>
        <w:pStyle w:val="a3"/>
        <w:spacing w:after="540"/>
        <w:ind w:left="57" w:right="20" w:firstLine="567"/>
      </w:pPr>
      <w:r w:rsidRPr="00407121">
        <w:t>*</w:t>
      </w:r>
      <w:r w:rsidRPr="00407121">
        <w:rPr>
          <w:i/>
        </w:rPr>
        <w:t>Экологический фактор:</w:t>
      </w:r>
      <w:r w:rsidRPr="00407121">
        <w:t xml:space="preserve"> детский сад располагается </w:t>
      </w:r>
      <w:r w:rsidR="009F36DB" w:rsidRPr="00407121">
        <w:t>вдали от автодорог и промышленных предприятий, в центре города.</w:t>
      </w:r>
    </w:p>
    <w:p w:rsidR="000F5602" w:rsidRPr="00407121" w:rsidRDefault="000F5602" w:rsidP="00407121">
      <w:pPr>
        <w:pStyle w:val="a3"/>
        <w:spacing w:after="540"/>
        <w:ind w:left="57" w:right="20" w:firstLine="567"/>
      </w:pPr>
      <w:r w:rsidRPr="00407121">
        <w:rPr>
          <w:i/>
        </w:rPr>
        <w:t xml:space="preserve">*Состояние здоровья воспитанников: </w:t>
      </w:r>
      <w:r w:rsidRPr="00407121">
        <w:t>Только здоровый ребенок может усвоить объем знаний и умений, необходимый для обучения в школе. По итогам</w:t>
      </w:r>
      <w:r w:rsidR="009F36DB" w:rsidRPr="00407121">
        <w:t xml:space="preserve"> комплексной оценки состояния здоровья в ДОУ с каждым годом увеличивается количество детей со второй и третьей группой здоровья. Поэтому огромное внимание в ДОУ уделяется проблеме формирования у дошкольников основ физической культуры и здоровья, которая может быть решена при условии тесного взаимодействия всех сотрудников детского сада, а также сотрудничества ДОУ с родителями воспитанников. В сложившейся ситуации важной задачей педагогического коллектива дошкольного учреждения является систематическая работа в данном направлении. Перечисленные факты учтены при организации различных видов детской деятельности.</w:t>
      </w:r>
    </w:p>
    <w:p w:rsidR="002F0634" w:rsidRPr="00407121" w:rsidRDefault="009F36DB" w:rsidP="00407121">
      <w:pPr>
        <w:pStyle w:val="a3"/>
        <w:spacing w:after="540"/>
        <w:ind w:left="57" w:right="20" w:firstLine="567"/>
      </w:pPr>
      <w:r w:rsidRPr="00407121">
        <w:t xml:space="preserve">* </w:t>
      </w:r>
      <w:r w:rsidRPr="00407121">
        <w:rPr>
          <w:i/>
        </w:rPr>
        <w:t>Национально-культурные особенности:</w:t>
      </w:r>
      <w:r w:rsidRPr="00407121">
        <w:t xml:space="preserve"> содержание образовательного процесса спланировано с учетом современной концепции развития личности ребенка, а также региональных подходов к образовательному процессу в дошкольном учреждении и предполагает включение отдельных элементов народной культуры в процесс развития ребенка, т.к. наследие каждого народа содержит ценные идеи и опыт воспитания. В образовательном процессе ДОУ отражена работа по приобщению детей к истокам народной культуры народов средн</w:t>
      </w:r>
      <w:r w:rsidR="00394989">
        <w:t xml:space="preserve">ей полосы России. Традиционно </w:t>
      </w:r>
      <w:r w:rsidRPr="00407121">
        <w:t xml:space="preserve">проводится тематическая неделя «Мой город, моя страна, моя планета», «Я и моя семья», в рамках </w:t>
      </w:r>
      <w:r w:rsidR="00394989">
        <w:t>этого</w:t>
      </w:r>
      <w:r w:rsidRPr="00407121">
        <w:t xml:space="preserve"> для воспитанников ДОУ организуются мероприятия, направленные на знакомство детей с Малой Родиной. Дети дошкольного возраста в доступной для них форме (образовательная, игровая деятельность, режимные моменты и др.) усваивают знания о своей родословной, почитание родителей детьми, знание фольклора, народных праздников и игр, отражающих духовность народа, его характер, цели, установки и т.д. Использование таких форм организации детской деятельности позволит решить задачу воспитания толерантной и любознательной личности. Приобщение к русской культуре строится в объеме, достаточном для нормального вхождения в школьную жизнь, обеспечивающем по возможности полноценное пребывание ребенка в детском коллективе, где преподавание будет происходить на русском языке. При этом было бы ошибкой считать, что задача детского сада и школы заключается в отрыве ребенка от семьи и погружении в доминирующую русскую среду. Интересы семьи должны быть на первом месте. Уважение к самому себе, своему происхождению, родине предков, стремление поддержать и сохранить свой родной язык и культуру не должны вступать в противоречие с получением полноценного образования на русском языке. Образовательный процесс в ДОУ строится в условиях поликультурности, первостепенной задачей для педагогов при работе с детьми является установление доброжелательной атмосферы, личного контакта с ребенком и его семьей, а затем создание условий, открывающих для детей возможность выражения своих потребностей, чувств, идей. Стержнем годового цикла воспитательной работы являются общие для всего детского сада </w:t>
      </w:r>
    </w:p>
    <w:p w:rsidR="000F5602" w:rsidRPr="00407121" w:rsidRDefault="006D7EBC" w:rsidP="00407121">
      <w:pPr>
        <w:pStyle w:val="a3"/>
        <w:spacing w:after="540"/>
        <w:ind w:left="57" w:right="20" w:firstLine="567"/>
      </w:pPr>
      <w:r w:rsidRPr="00407121">
        <w:rPr>
          <w:b/>
        </w:rPr>
        <w:t>С</w:t>
      </w:r>
      <w:r w:rsidR="009F36DB" w:rsidRPr="00407121">
        <w:rPr>
          <w:b/>
        </w:rPr>
        <w:t>обытийные мероприятия</w:t>
      </w:r>
      <w:r w:rsidR="009F36DB" w:rsidRPr="00407121">
        <w:t>, которые в свою очередь переросли в традиции дошкольной организации.</w:t>
      </w:r>
    </w:p>
    <w:tbl>
      <w:tblPr>
        <w:tblStyle w:val="ab"/>
        <w:tblW w:w="0" w:type="auto"/>
        <w:tblInd w:w="212" w:type="dxa"/>
        <w:tblLook w:val="04A0" w:firstRow="1" w:lastRow="0" w:firstColumn="1" w:lastColumn="0" w:noHBand="0" w:noVBand="1"/>
      </w:tblPr>
      <w:tblGrid>
        <w:gridCol w:w="4649"/>
        <w:gridCol w:w="4709"/>
      </w:tblGrid>
      <w:tr w:rsidR="009F36DB" w:rsidRPr="00407121" w:rsidTr="00E15A43">
        <w:tc>
          <w:tcPr>
            <w:tcW w:w="4856" w:type="dxa"/>
          </w:tcPr>
          <w:p w:rsidR="009F36DB" w:rsidRPr="00407121" w:rsidRDefault="009F36DB" w:rsidP="00407121">
            <w:pPr>
              <w:pStyle w:val="a3"/>
              <w:spacing w:after="540"/>
              <w:ind w:left="57" w:right="20" w:firstLine="567"/>
            </w:pPr>
            <w:r w:rsidRPr="00407121">
              <w:t>Праздничные события</w:t>
            </w:r>
          </w:p>
        </w:tc>
        <w:tc>
          <w:tcPr>
            <w:tcW w:w="4928" w:type="dxa"/>
          </w:tcPr>
          <w:p w:rsidR="009F36DB" w:rsidRPr="00407121" w:rsidRDefault="009F36DB" w:rsidP="00407121">
            <w:pPr>
              <w:pStyle w:val="a3"/>
              <w:spacing w:after="540"/>
              <w:ind w:left="57" w:right="20" w:firstLine="567"/>
            </w:pPr>
            <w:r w:rsidRPr="00407121">
              <w:t>Задачи</w:t>
            </w:r>
          </w:p>
        </w:tc>
      </w:tr>
      <w:tr w:rsidR="009F36DB" w:rsidRPr="00407121" w:rsidTr="00E15A43">
        <w:tc>
          <w:tcPr>
            <w:tcW w:w="4856" w:type="dxa"/>
          </w:tcPr>
          <w:p w:rsidR="009F36DB" w:rsidRPr="00407121" w:rsidRDefault="009F36DB" w:rsidP="00407121">
            <w:pPr>
              <w:pStyle w:val="a3"/>
              <w:spacing w:after="540"/>
              <w:ind w:left="57" w:right="20" w:firstLine="567"/>
            </w:pPr>
            <w:r w:rsidRPr="00407121">
              <w:t>Праздник</w:t>
            </w:r>
          </w:p>
        </w:tc>
        <w:tc>
          <w:tcPr>
            <w:tcW w:w="4928" w:type="dxa"/>
          </w:tcPr>
          <w:p w:rsidR="009F36DB" w:rsidRPr="00407121" w:rsidRDefault="009F36DB" w:rsidP="00407121">
            <w:pPr>
              <w:pStyle w:val="a3"/>
              <w:spacing w:after="540"/>
              <w:ind w:left="57" w:right="20" w:firstLine="567"/>
            </w:pPr>
            <w:r w:rsidRPr="00407121">
              <w:t>- Создание у детей радостного настроения, эмоционального подъема, формирование праздничной культуры.</w:t>
            </w:r>
          </w:p>
        </w:tc>
      </w:tr>
      <w:tr w:rsidR="009F36DB" w:rsidRPr="00407121" w:rsidTr="00E15A43">
        <w:tc>
          <w:tcPr>
            <w:tcW w:w="4856" w:type="dxa"/>
          </w:tcPr>
          <w:p w:rsidR="009F36DB" w:rsidRPr="00407121" w:rsidRDefault="009F36DB" w:rsidP="00407121">
            <w:pPr>
              <w:pStyle w:val="a3"/>
              <w:spacing w:after="540"/>
              <w:ind w:left="57" w:right="20" w:firstLine="567"/>
            </w:pPr>
            <w:r w:rsidRPr="00407121">
              <w:t>Подготовка к празднику</w:t>
            </w:r>
          </w:p>
        </w:tc>
        <w:tc>
          <w:tcPr>
            <w:tcW w:w="4928" w:type="dxa"/>
          </w:tcPr>
          <w:p w:rsidR="009F36DB" w:rsidRPr="00407121" w:rsidRDefault="009F36DB" w:rsidP="00407121">
            <w:pPr>
              <w:pStyle w:val="a3"/>
              <w:spacing w:after="540"/>
              <w:ind w:left="57" w:right="20" w:firstLine="567"/>
            </w:pPr>
            <w:r w:rsidRPr="00407121">
              <w:t>- Вызвать у детей интерес к предстоящему торжеству, на основе этого интереса формировать их моральные и нравственные качества, художественный вкус.</w:t>
            </w:r>
          </w:p>
        </w:tc>
      </w:tr>
      <w:tr w:rsidR="009F36DB" w:rsidRPr="00407121" w:rsidTr="00E15A43">
        <w:tc>
          <w:tcPr>
            <w:tcW w:w="4856" w:type="dxa"/>
          </w:tcPr>
          <w:p w:rsidR="009F36DB" w:rsidRPr="00407121" w:rsidRDefault="00E15A43" w:rsidP="00407121">
            <w:pPr>
              <w:pStyle w:val="a3"/>
              <w:spacing w:after="540"/>
              <w:ind w:left="57" w:right="20" w:firstLine="567"/>
            </w:pPr>
            <w:r w:rsidRPr="00407121">
              <w:t>Деятельность в предпраздничные дни и в момент празднования какого-либо события</w:t>
            </w:r>
          </w:p>
        </w:tc>
        <w:tc>
          <w:tcPr>
            <w:tcW w:w="4928" w:type="dxa"/>
          </w:tcPr>
          <w:p w:rsidR="009F36DB" w:rsidRPr="00407121" w:rsidRDefault="00E15A43" w:rsidP="00407121">
            <w:pPr>
              <w:pStyle w:val="a3"/>
              <w:spacing w:after="540"/>
              <w:ind w:left="57" w:right="20" w:firstLine="567"/>
            </w:pPr>
            <w:r w:rsidRPr="00407121">
              <w:t>Сплотить детей и взрослых, между которыми возникает полезное сотрудничество.</w:t>
            </w:r>
            <w:r w:rsidR="000830C9" w:rsidRPr="00407121">
              <w:t xml:space="preserve"> </w:t>
            </w:r>
            <w:r w:rsidRPr="00407121">
              <w:t>Способствовать желанию ребят участвовать в играх, танцах, инсценировках, принимать активное участие в процессе оформления зала, группы и других помещений детского сада. Формировать активную позицию и приобщение к человеческой культуре, традициям и обычаям народов, проживающих на территории России.</w:t>
            </w:r>
          </w:p>
        </w:tc>
      </w:tr>
    </w:tbl>
    <w:p w:rsidR="009F36DB" w:rsidRPr="00407121" w:rsidRDefault="00E15A43" w:rsidP="00407121">
      <w:pPr>
        <w:pStyle w:val="a3"/>
        <w:spacing w:after="540"/>
        <w:ind w:left="57" w:right="20" w:firstLine="567"/>
      </w:pPr>
      <w:r w:rsidRPr="00407121">
        <w:t>В основу классификации праздников, которые отмечаются в ДОУ, положена общепринятая праздничная культура, которая выработалась в нашей стране. Количество праздников, развлечений самостоятельно определяется педагогами, в зависимости от возрастных и индивидуальных особенностей, потребностей и интересов детей, по необходимости, праздничный календарь событий может дополняться другими событиями.</w:t>
      </w:r>
    </w:p>
    <w:p w:rsidR="002F0634" w:rsidRPr="00407121" w:rsidRDefault="002F0634" w:rsidP="00407121">
      <w:pPr>
        <w:pStyle w:val="a3"/>
        <w:spacing w:after="540"/>
        <w:ind w:left="57" w:right="20" w:firstLine="567"/>
        <w:rPr>
          <w:b/>
        </w:rPr>
      </w:pPr>
      <w:r w:rsidRPr="00407121">
        <w:rPr>
          <w:b/>
        </w:rPr>
        <w:t>4.7.</w:t>
      </w:r>
      <w:r w:rsidR="006D7EBC" w:rsidRPr="00407121">
        <w:rPr>
          <w:b/>
        </w:rPr>
        <w:t>4</w:t>
      </w:r>
      <w:r w:rsidRPr="00407121">
        <w:rPr>
          <w:b/>
        </w:rPr>
        <w:t>.</w:t>
      </w:r>
      <w:r w:rsidR="00E15A43" w:rsidRPr="00407121">
        <w:rPr>
          <w:b/>
        </w:rPr>
        <w:t xml:space="preserve">Воспитывающая среда образовательной организации </w:t>
      </w:r>
    </w:p>
    <w:p w:rsidR="006D7EBC" w:rsidRPr="00407121" w:rsidRDefault="00E15A43" w:rsidP="00407121">
      <w:pPr>
        <w:pStyle w:val="a3"/>
        <w:spacing w:after="540"/>
        <w:ind w:left="57" w:right="20" w:firstLine="567"/>
        <w:rPr>
          <w:b/>
        </w:rPr>
      </w:pPr>
      <w:r w:rsidRPr="00407121">
        <w:t>Воспитывающая среда – это особая форма организации образовательного процесса,</w:t>
      </w:r>
      <w:r w:rsidR="00384B7D" w:rsidRPr="00407121">
        <w:t xml:space="preserve"> </w:t>
      </w:r>
      <w:r w:rsidRPr="00407121">
        <w:t>реализующего цель и задачи воспитания. Воспитывающая среда – это окружающая среда, в первую очередь:  люди, их внешний вид, речь, взаимоотношения, поступки и дела;  природа;  семья, детский сад, немного улицы. Воспитательный процесс – процесс непрерывный. Каждую минуту в повседневной жизни, в игре, во время образовательной деятельности идет воспитательный процесс. В детском саду одним из главных инструментов является воспитатель, так как именно он находится в группе целый день с детьми. Это требует от взрослого большого педагогического такта, выдержки, доброты, человечности. Педагог должен быть честным и правдивым, искренним и принципиальным, душевно богатым и щедрым. Особенно</w:t>
      </w:r>
      <w:r w:rsidR="002F0634" w:rsidRPr="00407121">
        <w:t xml:space="preserve"> </w:t>
      </w:r>
      <w:r w:rsidRPr="00407121">
        <w:t>важно: спокойная манера держаться и разговаривать; приветливость, умение выбирать приемы, соответствующие настроению ребенка – вовремя пошутить, успокоить, доверительно поговорить. Воспитатель для ребенка пример во всем. Одним главным инструментов воспитывающей среды является развивающая предметно пространственная среда (далее - РППС) ДОУ.</w:t>
      </w:r>
      <w:r w:rsidR="006D7EBC" w:rsidRPr="00407121">
        <w:rPr>
          <w:b/>
          <w:color w:val="000000"/>
          <w:lang w:eastAsia="ru-RU"/>
        </w:rPr>
        <w:t xml:space="preserve">  </w:t>
      </w:r>
      <w:r w:rsidR="006D7EBC" w:rsidRPr="00407121">
        <w:rPr>
          <w:color w:val="000000"/>
          <w:lang w:eastAsia="ru-RU"/>
        </w:rPr>
        <w:t>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и структурированность. Воспитывающая среда строится по трем линиям:</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«от взрослого», который создает предметно-пространственную среду, насыщая ее ценностями и смыслами;</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xml:space="preserve">- «от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Цели и задачи воспитания реализуются во всех видах деятельности дошкольника, обозначенных в ФГОС ДО.</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Воспитывающая среда ДОУ является составляющей развивающей предметно – пространственной среды.</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Построение единой воспитывающей среды:</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определение единых целей и задач всего коллектива педагогов;</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xml:space="preserve">· подбор единого комплекса средств (технологии, </w:t>
      </w:r>
      <w:r w:rsidR="00394989">
        <w:rPr>
          <w:rFonts w:eastAsia="Times New Roman" w:cs="Times New Roman"/>
          <w:color w:val="000000"/>
          <w:szCs w:val="24"/>
          <w:lang w:eastAsia="ru-RU"/>
        </w:rPr>
        <w:t>учебно-методические комплексы</w:t>
      </w:r>
      <w:r w:rsidRPr="00407121">
        <w:rPr>
          <w:rFonts w:eastAsia="Times New Roman" w:cs="Times New Roman"/>
          <w:color w:val="000000"/>
          <w:szCs w:val="24"/>
          <w:lang w:eastAsia="ru-RU"/>
        </w:rPr>
        <w:t xml:space="preserve"> и т.д.) для достижения целей и задач;</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отношения: педагоги – дети – родители;</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совместно полученный результат</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xml:space="preserve">Пребывание в ДОУ должно доставлять ребенку радость, а воспитательные ситуации должны быть увлекательными. </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Важнейшие ориентиры:</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обеспечение эмоционального благополучия детей;</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создание условий для формирования доброжелательного и внимательного отношения детей к другим людям;</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развитие детской самостоятельности (инициативности, автономии и ответственности);</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развитие детских способностей, формирующихся в разных видах деятельности;</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Для реализации этих ориентиров педагоги:</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проявляют уважение к личности ребенка и развивают демократический стиль взаимодействия с ним и с другими педагогами;</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создают условия для принятия ребенком ответственности и проявления эмпатии к другим людям;</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обсуждают совместно с детьми возникающие конфликты, помогают решать их, вырабатывают общие правила;</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обсуждают с детьми важные жизненные вопросы, стимулируют проявление позиции ребенка;</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обращают внимание детей на тот факт, что люди различаются по своим убеждениям и ценностям, обсуждают, как это влияет на их поведение;</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обсуждают с родителями (законными представителями) вопросы воспитания и включают членов семьи в совместное взаимодействие.</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Для реализации всех направлений воспитания в ДОУ созданы все условия.</w:t>
      </w:r>
    </w:p>
    <w:p w:rsidR="006D7EBC" w:rsidRPr="00407121" w:rsidRDefault="00321D99" w:rsidP="00407121">
      <w:pPr>
        <w:shd w:val="clear" w:color="auto" w:fill="FFFFFF"/>
        <w:ind w:left="57" w:firstLine="567"/>
        <w:jc w:val="both"/>
        <w:rPr>
          <w:rFonts w:eastAsia="Times New Roman" w:cs="Times New Roman"/>
          <w:color w:val="000000"/>
          <w:szCs w:val="24"/>
          <w:lang w:eastAsia="ru-RU"/>
        </w:rPr>
      </w:pPr>
      <w:r>
        <w:rPr>
          <w:rFonts w:eastAsia="Times New Roman" w:cs="Times New Roman"/>
          <w:i/>
          <w:color w:val="000000"/>
          <w:szCs w:val="24"/>
          <w:lang w:eastAsia="ru-RU"/>
        </w:rPr>
        <w:t>-</w:t>
      </w:r>
      <w:r w:rsidR="006D7EBC" w:rsidRPr="00394989">
        <w:rPr>
          <w:rFonts w:eastAsia="Times New Roman" w:cs="Times New Roman"/>
          <w:i/>
          <w:color w:val="000000"/>
          <w:szCs w:val="24"/>
          <w:lang w:eastAsia="ru-RU"/>
        </w:rPr>
        <w:t>обеспечения эмоционального благополучия ребенка</w:t>
      </w:r>
      <w:r w:rsidR="006D7EBC" w:rsidRPr="00407121">
        <w:rPr>
          <w:rFonts w:eastAsia="Times New Roman" w:cs="Times New Roman"/>
          <w:color w:val="000000"/>
          <w:szCs w:val="24"/>
          <w:lang w:eastAsia="ru-RU"/>
        </w:rPr>
        <w:t>.</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Для обеспечения эмоционального благополучия детей обстановка в детском саду является располагающей, почти домашней, дети быстро осваиваются в ней, свободно выражают свои эмоции. Все помещения детского сада, предназначенные для детей, оборудованы таким образом, чтобы ребенок чувствовал себя комфортно и свободно.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p w:rsidR="006D7EBC" w:rsidRPr="00394989" w:rsidRDefault="006D7EBC" w:rsidP="00407121">
      <w:pPr>
        <w:shd w:val="clear" w:color="auto" w:fill="FFFFFF"/>
        <w:ind w:left="57" w:firstLine="567"/>
        <w:jc w:val="both"/>
        <w:rPr>
          <w:rFonts w:eastAsia="Times New Roman" w:cs="Times New Roman"/>
          <w:i/>
          <w:color w:val="000000"/>
          <w:szCs w:val="24"/>
          <w:lang w:eastAsia="ru-RU"/>
        </w:rPr>
      </w:pPr>
      <w:r w:rsidRPr="00394989">
        <w:rPr>
          <w:rFonts w:eastAsia="Times New Roman" w:cs="Times New Roman"/>
          <w:i/>
          <w:color w:val="000000"/>
          <w:szCs w:val="24"/>
          <w:lang w:eastAsia="ru-RU"/>
        </w:rPr>
        <w:t>- формирования доброжелательных, внимательных отношений</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 Для формирования у детей доброжелательного отношения к людям педагоги:</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устанавливают понятные для детей правила взаимодействия;</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создают ситуации обсуждения правил, прояснения детьми их смысла;</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поддерживают инициативу детей по созданию новых норм и правил (когда дети совместно предлагают правила для разрешения возникающих проблемных ситуаций).</w:t>
      </w:r>
    </w:p>
    <w:p w:rsidR="006D7EBC" w:rsidRPr="00321D99" w:rsidRDefault="006D7EBC" w:rsidP="00407121">
      <w:pPr>
        <w:shd w:val="clear" w:color="auto" w:fill="FFFFFF"/>
        <w:ind w:left="57" w:firstLine="567"/>
        <w:jc w:val="both"/>
        <w:rPr>
          <w:rFonts w:eastAsia="Times New Roman" w:cs="Times New Roman"/>
          <w:i/>
          <w:color w:val="000000"/>
          <w:szCs w:val="24"/>
          <w:lang w:eastAsia="ru-RU"/>
        </w:rPr>
      </w:pPr>
      <w:r w:rsidRPr="00321D99">
        <w:rPr>
          <w:rFonts w:eastAsia="Times New Roman" w:cs="Times New Roman"/>
          <w:i/>
          <w:color w:val="000000"/>
          <w:szCs w:val="24"/>
          <w:lang w:eastAsia="ru-RU"/>
        </w:rPr>
        <w:t>- развития самостоятельности</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Дошкольники получают позитивный социальный опыт создания и воплощения собственных замыслов. Дети чувствуют, что их попытки пробовать новое, в том числе и при планировании собственной жизни в течение дня, будут поддержаны взрослыми.</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С целью поддержания детской инициативы педагоги регулярно создают ситуации, в которых дошкольники учатся:</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при участии взрослого обсуждать важные события со сверстниками;</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совершать выбор и обосновывать его (например, детям можно предлагать специальные способы фиксации их выбора);</w:t>
      </w:r>
    </w:p>
    <w:p w:rsidR="006D7EBC" w:rsidRPr="00407121" w:rsidRDefault="006D7EBC" w:rsidP="00321D99">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предъявлять и обосновывать свою инициативу (замыслы, предложения и</w:t>
      </w:r>
      <w:r w:rsidR="00321D99">
        <w:rPr>
          <w:rFonts w:eastAsia="Times New Roman" w:cs="Times New Roman"/>
          <w:color w:val="000000"/>
          <w:szCs w:val="24"/>
          <w:lang w:eastAsia="ru-RU"/>
        </w:rPr>
        <w:t xml:space="preserve"> </w:t>
      </w:r>
      <w:r w:rsidRPr="00407121">
        <w:rPr>
          <w:rFonts w:eastAsia="Times New Roman" w:cs="Times New Roman"/>
          <w:color w:val="000000"/>
          <w:szCs w:val="24"/>
          <w:lang w:eastAsia="ru-RU"/>
        </w:rPr>
        <w:t>пр.);</w:t>
      </w:r>
    </w:p>
    <w:p w:rsidR="006D7EBC" w:rsidRPr="00407121" w:rsidRDefault="006D7EBC" w:rsidP="00321D99">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планировать собственные действия индивидуально и в малой группе,</w:t>
      </w:r>
      <w:r w:rsidR="00321D99">
        <w:rPr>
          <w:rFonts w:eastAsia="Times New Roman" w:cs="Times New Roman"/>
          <w:color w:val="000000"/>
          <w:szCs w:val="24"/>
          <w:lang w:eastAsia="ru-RU"/>
        </w:rPr>
        <w:t xml:space="preserve"> </w:t>
      </w:r>
      <w:r w:rsidRPr="00407121">
        <w:rPr>
          <w:rFonts w:eastAsia="Times New Roman" w:cs="Times New Roman"/>
          <w:color w:val="000000"/>
          <w:szCs w:val="24"/>
          <w:lang w:eastAsia="ru-RU"/>
        </w:rPr>
        <w:t>команде;</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оценивать результаты своих действий индивидуально и в малой группе, команде.</w:t>
      </w:r>
    </w:p>
    <w:p w:rsidR="006D7EBC" w:rsidRPr="00321D99" w:rsidRDefault="006D7EBC" w:rsidP="00407121">
      <w:pPr>
        <w:shd w:val="clear" w:color="auto" w:fill="FFFFFF"/>
        <w:ind w:left="57" w:firstLine="567"/>
        <w:jc w:val="both"/>
        <w:rPr>
          <w:rFonts w:eastAsia="Times New Roman" w:cs="Times New Roman"/>
          <w:i/>
          <w:color w:val="000000"/>
          <w:szCs w:val="24"/>
          <w:lang w:eastAsia="ru-RU"/>
        </w:rPr>
      </w:pPr>
      <w:r w:rsidRPr="00321D99">
        <w:rPr>
          <w:rFonts w:eastAsia="Times New Roman" w:cs="Times New Roman"/>
          <w:i/>
          <w:color w:val="000000"/>
          <w:szCs w:val="24"/>
          <w:lang w:eastAsia="ru-RU"/>
        </w:rPr>
        <w:t>- развития игровой деятельности</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Большая роль отводится использованию игровых технологий и технологиям проблемного обучения. С помощью игр можно хорошо закрепить у детей полученные о природе представления, упражнять в их использовании: дидактические игры, творческие, сюжетно - ролевые игры.</w:t>
      </w:r>
    </w:p>
    <w:p w:rsidR="006D7EBC" w:rsidRPr="00321D99" w:rsidRDefault="006D7EBC" w:rsidP="00407121">
      <w:pPr>
        <w:shd w:val="clear" w:color="auto" w:fill="FFFFFF"/>
        <w:ind w:left="57" w:firstLine="567"/>
        <w:jc w:val="both"/>
        <w:rPr>
          <w:rFonts w:eastAsia="Times New Roman" w:cs="Times New Roman"/>
          <w:i/>
          <w:color w:val="000000"/>
          <w:szCs w:val="24"/>
          <w:lang w:eastAsia="ru-RU"/>
        </w:rPr>
      </w:pPr>
      <w:r w:rsidRPr="00321D99">
        <w:rPr>
          <w:rFonts w:eastAsia="Times New Roman" w:cs="Times New Roman"/>
          <w:i/>
          <w:color w:val="000000"/>
          <w:szCs w:val="24"/>
          <w:lang w:eastAsia="ru-RU"/>
        </w:rPr>
        <w:t>- для развития познавательной деятельности</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Наблюдения, опытно – экспериментальная деятельность, труд, поисковая деятельность, рассматривание картин, художественная литература, проектная деятельность, и т.д.</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Учреждение расположено в типовом здании, по адресу г. Иваново, ул. Генкиной, д.37. Структурное подразделение- семейная группа находится по адресу: ул.Громооя, д.35. к</w:t>
      </w:r>
      <w:r w:rsidR="00321D99">
        <w:rPr>
          <w:rFonts w:eastAsia="Times New Roman" w:cs="Times New Roman"/>
          <w:color w:val="000000"/>
          <w:szCs w:val="24"/>
          <w:lang w:eastAsia="ru-RU"/>
        </w:rPr>
        <w:t>в</w:t>
      </w:r>
      <w:r w:rsidRPr="00407121">
        <w:rPr>
          <w:rFonts w:eastAsia="Times New Roman" w:cs="Times New Roman"/>
          <w:color w:val="000000"/>
          <w:szCs w:val="24"/>
          <w:lang w:eastAsia="ru-RU"/>
        </w:rPr>
        <w:t>.98, в непосредственной близости  к основному зданию ДОУ</w:t>
      </w:r>
      <w:r w:rsidR="00321D99">
        <w:rPr>
          <w:rFonts w:eastAsia="Times New Roman" w:cs="Times New Roman"/>
          <w:color w:val="000000"/>
          <w:szCs w:val="24"/>
          <w:lang w:eastAsia="ru-RU"/>
        </w:rPr>
        <w:t xml:space="preserve">. </w:t>
      </w:r>
      <w:r w:rsidRPr="00407121">
        <w:rPr>
          <w:rFonts w:eastAsia="Times New Roman" w:cs="Times New Roman"/>
          <w:color w:val="000000"/>
          <w:szCs w:val="24"/>
          <w:lang w:eastAsia="ru-RU"/>
        </w:rPr>
        <w:t>Микрорайон является экологически чистым, имеются оборудованные тротуары для пешеходов, пешеходные переходы. Рядом с ДОУ находится общеобразовательная школа № 1, МБДОУ -Детский сады № 14, 58,76, 99.</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В рамках реализации национальных проектов «Образование» и «Демография» в ДОУ реализуется программа развития, в рамках которой обеспечивается качественное изменение в развитии учреждения:</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-организовано единое образовательное пространство, способствующее развитию детской самостоятельности, интереса детей к физической культуре, спорту и ЗОЖ как к норме жизни. (РППС соответствует на 75% ФГОС ДО);</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создано образовательное пространство, способствующее развитию детской инициативности, самостоятельности и самореализации</w:t>
      </w:r>
      <w:r w:rsidR="00321D99">
        <w:rPr>
          <w:rFonts w:eastAsia="Times New Roman" w:cs="Times New Roman"/>
          <w:color w:val="000000"/>
          <w:szCs w:val="24"/>
          <w:lang w:eastAsia="ru-RU"/>
        </w:rPr>
        <w:t>;</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организовано комплексное взаимодействие педагогов ДОУ по эффективному раз</w:t>
      </w:r>
      <w:r w:rsidR="00321D99">
        <w:rPr>
          <w:rFonts w:eastAsia="Times New Roman" w:cs="Times New Roman"/>
          <w:color w:val="000000"/>
          <w:szCs w:val="24"/>
          <w:lang w:eastAsia="ru-RU"/>
        </w:rPr>
        <w:t>витию детей с ОВЗ;</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созданы условия для изучения и внедрения новых инно</w:t>
      </w:r>
      <w:r w:rsidR="00321D99">
        <w:rPr>
          <w:rFonts w:eastAsia="Times New Roman" w:cs="Times New Roman"/>
          <w:color w:val="000000"/>
          <w:szCs w:val="24"/>
          <w:lang w:eastAsia="ru-RU"/>
        </w:rPr>
        <w:t>вационных программ и технологий;</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сформирована методическая служба с целью повышения качества предоставляемых образовательных услуг, которая позволяет получать объективную информацию о состоянии качества образования в ДОУ, тенденциях его изменения и причинах, влияющих на его уровень, формирования информационной основы принятия управленческих реше</w:t>
      </w:r>
      <w:r w:rsidR="00321D99">
        <w:rPr>
          <w:rFonts w:eastAsia="Times New Roman" w:cs="Times New Roman"/>
          <w:color w:val="000000"/>
          <w:szCs w:val="24"/>
          <w:lang w:eastAsia="ru-RU"/>
        </w:rPr>
        <w:t>ний;</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разработаны методы по взаимодействию, как с родителями, как с полноправными участниками образовательного процесса: партнерами и инициаторами;</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создана система работы по организации районных и городских семинаров, методических объединений, конкурсов.</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Программой предусмотрена возможность реализовывать воспитательный процесс в форме различных видов детской активности (игровой, коммуникативной, познавательно-исследовательской, художственно-</w:t>
      </w:r>
      <w:r w:rsidR="00321D99">
        <w:rPr>
          <w:rFonts w:eastAsia="Times New Roman" w:cs="Times New Roman"/>
          <w:color w:val="000000"/>
          <w:szCs w:val="24"/>
          <w:lang w:eastAsia="ru-RU"/>
        </w:rPr>
        <w:t xml:space="preserve"> </w:t>
      </w:r>
      <w:r w:rsidRPr="00407121">
        <w:rPr>
          <w:rFonts w:eastAsia="Times New Roman" w:cs="Times New Roman"/>
          <w:color w:val="000000"/>
          <w:szCs w:val="24"/>
          <w:lang w:eastAsia="ru-RU"/>
        </w:rPr>
        <w:t>эстетической, двигательной и др.) с квалифицированной коррекцией недостатков в речевом  развитии детей, осуществляемую в ходе режимных моментов; самостоятельную деятельность детей; взаимодействие с семьями детей по реализации образовательной программы дошкольного образования для детей с ОВЗ.</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При включении в воспитательный процесс учитываются особые образовательные потребности детей с ОВЗ, а также заключения  ТПМПК) г.Иванова.</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В ДОУ создана служба, осуществляющая психолого-педагогическое сопровождение детей с ограниченными возможностями здоровья, которая ведет ребенка на протяжении всего периода его пребывания в ДОО.</w:t>
      </w:r>
      <w:r w:rsidR="00BB1C41" w:rsidRPr="00407121">
        <w:rPr>
          <w:rFonts w:eastAsia="Times New Roman" w:cs="Times New Roman"/>
          <w:color w:val="000000"/>
          <w:szCs w:val="24"/>
          <w:lang w:eastAsia="ru-RU"/>
        </w:rPr>
        <w:t xml:space="preserve"> </w:t>
      </w:r>
      <w:r w:rsidRPr="00407121">
        <w:rPr>
          <w:rFonts w:eastAsia="Times New Roman" w:cs="Times New Roman"/>
          <w:color w:val="000000"/>
          <w:szCs w:val="24"/>
          <w:lang w:eastAsia="ru-RU"/>
        </w:rPr>
        <w:t>Психолого-педагогическое сопровождение ребенка с ОВЗ можно рассматривать</w:t>
      </w:r>
      <w:r w:rsidR="00321D99">
        <w:rPr>
          <w:rFonts w:eastAsia="Times New Roman" w:cs="Times New Roman"/>
          <w:color w:val="000000"/>
          <w:szCs w:val="24"/>
          <w:lang w:eastAsia="ru-RU"/>
        </w:rPr>
        <w:t xml:space="preserve"> </w:t>
      </w:r>
      <w:r w:rsidRPr="00407121">
        <w:rPr>
          <w:rFonts w:eastAsia="Times New Roman" w:cs="Times New Roman"/>
          <w:color w:val="000000"/>
          <w:szCs w:val="24"/>
          <w:lang w:eastAsia="ru-RU"/>
        </w:rPr>
        <w:t>как комплексную технологию психолого-педагогической поддержки и помощи ребенку и родителям в решении задач развития, воспитания, социализации со стороны специалистов разного профиля, действующих координировано.</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Важное значение для обеспечения эффективной интеграции детей с ОВЗ в нашем образовательном учреждении имеет проведение информационно-просветительской, разъяснительной работы по вопросам, связанным с особенностями образовательного процесса для данной категории детей, со всеми участниками образовательного процесса, их родителями (законными представителями), педагогическими работниками.</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В процессе воспитательного процесса в структурном подразделении гибко сочетаются индивидуальный и дифференцированный подходы, это способствует тому, чтобы все дети принимают участие в жизни коллектива, в том числе, дети с ОВЗ.</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Одним из условий повышения эффективности является создание адекватной возможностям ребенка охранительно-педагогической и предметно-развивающей среды, то есть системы условий, обеспечивающих полноценное развитие всех видов детской деятельности, коррекцию отклонений высших психических функций и становление личности ребенка (культурные ландшафты, физкультурно-игровые и оздоровительные сооружения, предметно-игровая среда, игротека, музыкально-театральная среда и др.)</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Таким образом, специальными условиями воспитания детей с ограниченными возможностями здоровья является создание психолого-педагогического обеспечения, кадровое обеспечение, материально</w:t>
      </w:r>
      <w:r w:rsidR="00321D99">
        <w:rPr>
          <w:rFonts w:eastAsia="Times New Roman" w:cs="Times New Roman"/>
          <w:color w:val="000000"/>
          <w:szCs w:val="24"/>
          <w:lang w:eastAsia="ru-RU"/>
        </w:rPr>
        <w:t>-</w:t>
      </w:r>
      <w:r w:rsidRPr="00407121">
        <w:rPr>
          <w:rFonts w:eastAsia="Times New Roman" w:cs="Times New Roman"/>
          <w:color w:val="000000"/>
          <w:szCs w:val="24"/>
          <w:lang w:eastAsia="ru-RU"/>
        </w:rPr>
        <w:t xml:space="preserve"> техническое обеспечение, информационное обеспечение образовательного процесса.</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Созданию безбарьерной среды жизнедеятельности детей с ограниченными возможностями способствует проведение ряда мероприятий:</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проведение «уроков доброты» по формированию толерантного отношения к детям с ограниченными возможностями;</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организация и проведение разнообразных конкурсов, викторин для детей с</w:t>
      </w:r>
      <w:r w:rsidR="00321D99">
        <w:rPr>
          <w:rFonts w:eastAsia="Times New Roman" w:cs="Times New Roman"/>
          <w:color w:val="000000"/>
          <w:szCs w:val="24"/>
          <w:lang w:eastAsia="ru-RU"/>
        </w:rPr>
        <w:t xml:space="preserve"> </w:t>
      </w:r>
      <w:r w:rsidRPr="00407121">
        <w:rPr>
          <w:rFonts w:eastAsia="Times New Roman" w:cs="Times New Roman"/>
          <w:color w:val="000000"/>
          <w:szCs w:val="24"/>
          <w:lang w:eastAsia="ru-RU"/>
        </w:rPr>
        <w:t>ОВЗ;</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проведение спортивного праздника «Папа, мама, я - дружная семья» с</w:t>
      </w:r>
      <w:r w:rsidR="00321D99">
        <w:rPr>
          <w:rFonts w:eastAsia="Times New Roman" w:cs="Times New Roman"/>
          <w:color w:val="000000"/>
          <w:szCs w:val="24"/>
          <w:lang w:eastAsia="ru-RU"/>
        </w:rPr>
        <w:t xml:space="preserve"> </w:t>
      </w:r>
      <w:r w:rsidRPr="00407121">
        <w:rPr>
          <w:rFonts w:eastAsia="Times New Roman" w:cs="Times New Roman"/>
          <w:color w:val="000000"/>
          <w:szCs w:val="24"/>
          <w:lang w:eastAsia="ru-RU"/>
        </w:rPr>
        <w:t>участием семей, воспитывающих детей с ОВЗ;</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участие в городском конкурсе рисунка «Чудесные видения из сказочной страны» для детей с ОВЗ;</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,участие в городском конкурсе «По сказочным дорожкам»  для детей с ОВЗ</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проведение интегрированных занятий (и мероприятий) для детей с ОВЗ и интегрированных занятий для детей и родителей детей с ОВЗ;</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организация просветительской работы для родителей, воспитывающих детей с ограниченными возможностями;</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разработка и тиражирование буклетов и памяток в помощь родителям по воспитанию и развитию детей с ограниченными возможностями;</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организация и проведение профилактической работы с детьми и родителями (семинары, беседы, тренинги, мастер-классы и др.);</w:t>
      </w:r>
    </w:p>
    <w:p w:rsidR="006D7EBC" w:rsidRPr="00407121" w:rsidRDefault="006D7EBC"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консультирование родителей, воспитывающих детей с ограниченными возможностями.</w:t>
      </w:r>
    </w:p>
    <w:p w:rsidR="00BB1C41" w:rsidRPr="00407121" w:rsidRDefault="00BB1C41" w:rsidP="00407121">
      <w:pPr>
        <w:pStyle w:val="a3"/>
        <w:spacing w:after="540"/>
        <w:ind w:left="57" w:right="20" w:firstLine="567"/>
      </w:pPr>
      <w:r w:rsidRPr="00407121">
        <w:rPr>
          <w:b/>
        </w:rPr>
        <w:t>4.7.5. Организация предметно-пространственной среды</w:t>
      </w:r>
      <w:r w:rsidRPr="00407121">
        <w:t xml:space="preserve"> </w:t>
      </w:r>
    </w:p>
    <w:p w:rsidR="00BB1C41" w:rsidRPr="00407121" w:rsidRDefault="00BB1C41" w:rsidP="00407121">
      <w:pPr>
        <w:pStyle w:val="a3"/>
        <w:spacing w:after="540"/>
        <w:ind w:left="57" w:right="20" w:firstLine="567"/>
      </w:pPr>
      <w:r w:rsidRPr="00407121">
        <w:t xml:space="preserve"> Современное понимание развивающей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 Развивающая предметно-пространственная среда дошкольной организации должна быть: содержательно-насыщенной, развивающей, трансформируемой, полифункциональной, вариативной; доступной; безопасной; здоровьесберегающей, эстетически привлекательной. Предметно-пространственная среда отражает федеральную, региональную специфику, а также специфику ДОУ и включает</w:t>
      </w:r>
    </w:p>
    <w:p w:rsidR="00BB1C41" w:rsidRPr="00407121" w:rsidRDefault="00BB1C41" w:rsidP="00407121">
      <w:pPr>
        <w:pStyle w:val="a3"/>
        <w:spacing w:after="540"/>
        <w:ind w:left="57" w:right="20" w:firstLine="567"/>
      </w:pPr>
      <w:r w:rsidRPr="00407121">
        <w:t xml:space="preserve"> оформление помещений; </w:t>
      </w:r>
    </w:p>
    <w:p w:rsidR="00BB1C41" w:rsidRPr="00407121" w:rsidRDefault="00BB1C41" w:rsidP="00407121">
      <w:pPr>
        <w:pStyle w:val="a3"/>
        <w:spacing w:after="540"/>
        <w:ind w:left="57" w:right="20" w:firstLine="567"/>
      </w:pPr>
      <w:r w:rsidRPr="00407121">
        <w:t xml:space="preserve"> оборудование; </w:t>
      </w:r>
    </w:p>
    <w:p w:rsidR="00BB1C41" w:rsidRPr="00407121" w:rsidRDefault="00BB1C41" w:rsidP="00407121">
      <w:pPr>
        <w:pStyle w:val="a3"/>
        <w:spacing w:after="540"/>
        <w:ind w:left="57" w:right="20" w:firstLine="567"/>
      </w:pPr>
      <w:r w:rsidRPr="00407121">
        <w:t>игрушки.</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cs="Times New Roman"/>
          <w:szCs w:val="24"/>
        </w:rPr>
        <w:t xml:space="preserve">Вся среда ДОУ гармонична и эстетически привлекательна. При выборе материалов и игрушек для ППС учреждение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w:t>
      </w:r>
      <w:r w:rsidRPr="00407121">
        <w:rPr>
          <w:rFonts w:eastAsia="Times New Roman" w:cs="Times New Roman"/>
          <w:color w:val="000000"/>
          <w:szCs w:val="24"/>
          <w:lang w:eastAsia="ru-RU"/>
        </w:rPr>
        <w:t>Оформление интерьера помещений дошкольного учреждения (холла, коридоров, групповых помещений, залов, лестничных пролетов и т.п.) периодически обновляется;</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Размещение на стенах ДОУ регулярно сменяемых экспозиций: творческих работ детей и родителей, позволяет реализовать свой творческий потенциал, а также знакомит их с работами друг друга; фотоотчеты об интересных событиях, происходящих в ДОУ (проведенных ключевых делах, интересных экскурсиях, походах, встречах с интересными людьми и т.п.) размещаются на стендах;</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-озеленение территории, разбивка клумб, оборудование игровых площадок, доступных и приспособленных для детей разных возрастных групп, позволяет разделить свободное пространство ДОУ на зоны активного и тихого отдыха;</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благоустройство групповых помещений осуществляется по творческим проектам воспитателя и родителей воспитанников, при этом педагоги имеют возможность проявить свою творческую инициативу, привлечь родителей к активному участию в оформлении развивающей среды для своих детей;</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событийный дизайн – к каждому празднику и знаменательному мероприятию в ДОУ оформляется пространство музыкального зала, групповых помещений, центрального холла;</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-совместная с родителями разработка, создание и популяризация особой символики ДОУ и групп («Визитная карточка»</w:t>
      </w:r>
      <w:r w:rsidR="00321D99">
        <w:rPr>
          <w:rFonts w:eastAsia="Times New Roman" w:cs="Times New Roman"/>
          <w:color w:val="000000"/>
          <w:szCs w:val="24"/>
          <w:lang w:eastAsia="ru-RU"/>
        </w:rPr>
        <w:t>)</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-регулярная организация и проведение конкурсов творческих проектов по благоустройству различных участков территории ДОУ (высадка культурных растений, разбивка газонов, сооружение альпийских горок, декоративное оформление отведенных для детских проектов мест).</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знаки и символы государства, региона, населенного пункта и ДОО; компоненты среды, отражающие региональные, этнографические и другие</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особенности социокультурных условий, в которых находится ДОО;</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компоненты среды, отражающие экологичность, природосообразность и безопасность;</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компоненты среды, обеспечивающие детям возможность общения, игры и совместной деятельности;</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компоненты среды, отражающие ценность семьи, людей разных поколений, радость общения с семьей;</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компоненты среды, обеспечивающие ребёнку возможность посильного труда, а также отражающие ценности труда в жизни человека и государства;</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Вся среда ДОО должна быть гармоничной и эстетически привлекательной.</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xml:space="preserve">При выборе материалов и игрушек для </w:t>
      </w:r>
      <w:r w:rsidR="00321D99">
        <w:rPr>
          <w:rFonts w:eastAsia="Times New Roman" w:cs="Times New Roman"/>
          <w:color w:val="000000"/>
          <w:szCs w:val="24"/>
          <w:lang w:eastAsia="ru-RU"/>
        </w:rPr>
        <w:t>Р</w:t>
      </w:r>
      <w:r w:rsidRPr="00407121">
        <w:rPr>
          <w:rFonts w:eastAsia="Times New Roman" w:cs="Times New Roman"/>
          <w:color w:val="000000"/>
          <w:szCs w:val="24"/>
          <w:lang w:eastAsia="ru-RU"/>
        </w:rPr>
        <w:t>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и иметь документы, подтверждающие соответствие требованиям безопасности.</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i/>
          <w:iCs/>
          <w:color w:val="000000"/>
          <w:szCs w:val="24"/>
          <w:lang w:eastAsia="ru-RU"/>
        </w:rPr>
        <w:t>Отражение образа и ценностей ДОУ в развивающей предметно-пространственной среде (РППС)</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xml:space="preserve">РППС – заданная укладом совокупность всех предметных ресурсов, обусловливающих реализацию воспитательного процесса в ДОО с учетом их пространственной организации. Предметно-пространственная среда не только отражает традиционные российские ценности, но и способствует их принятию и раскрытию ребенком. Предметно-пространственная среда отражает федеральную, региональную специфику, а также специфику ДОУ и включает оформление помещений, оборудование, игрушки. </w:t>
      </w:r>
    </w:p>
    <w:p w:rsidR="00BB1C41" w:rsidRPr="00321D99" w:rsidRDefault="00BB1C41" w:rsidP="00407121">
      <w:pPr>
        <w:shd w:val="clear" w:color="auto" w:fill="FFFFFF"/>
        <w:ind w:left="57" w:firstLine="567"/>
        <w:jc w:val="both"/>
        <w:rPr>
          <w:rFonts w:eastAsia="Times New Roman" w:cs="Times New Roman"/>
          <w:i/>
          <w:color w:val="000000"/>
          <w:szCs w:val="24"/>
          <w:lang w:eastAsia="ru-RU"/>
        </w:rPr>
      </w:pPr>
      <w:r w:rsidRPr="00321D99">
        <w:rPr>
          <w:rFonts w:eastAsia="Times New Roman" w:cs="Times New Roman"/>
          <w:i/>
          <w:color w:val="000000"/>
          <w:szCs w:val="24"/>
          <w:lang w:eastAsia="ru-RU"/>
        </w:rPr>
        <w:t>Ценности</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Отражение ценностей в РППС</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Оформление помещений</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Оборудование</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Игрушки</w:t>
      </w:r>
    </w:p>
    <w:p w:rsidR="00BB1C41" w:rsidRPr="00321D99" w:rsidRDefault="00BB1C41" w:rsidP="00407121">
      <w:pPr>
        <w:shd w:val="clear" w:color="auto" w:fill="FFFFFF"/>
        <w:ind w:left="57" w:firstLine="567"/>
        <w:jc w:val="both"/>
        <w:rPr>
          <w:rFonts w:eastAsia="Times New Roman" w:cs="Times New Roman"/>
          <w:i/>
          <w:color w:val="000000"/>
          <w:szCs w:val="24"/>
          <w:lang w:eastAsia="ru-RU"/>
        </w:rPr>
      </w:pPr>
      <w:r w:rsidRPr="00321D99">
        <w:rPr>
          <w:rFonts w:eastAsia="Times New Roman" w:cs="Times New Roman"/>
          <w:i/>
          <w:color w:val="000000"/>
          <w:szCs w:val="24"/>
          <w:lang w:eastAsia="ru-RU"/>
        </w:rPr>
        <w:t>Родина</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Галерея с портретами героев. Мини-музей русской культуры и быта.</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Карты (путешествий по России). Патриотические уголки. Стенды по краеведению, о военных профессиях.</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Государственные символы РФ.</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Фото первых лиц РФ и области.</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Папки-передвижки «День России», «День флага».</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Художественная литература с региональным компонентом.</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Самиздатовские сборники. Народные костюмы, изделия народных промыслов.</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Игры, народные игрушки.</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Куклы в национальных костюмах, народные игрушки.</w:t>
      </w:r>
    </w:p>
    <w:p w:rsidR="00BB1C41" w:rsidRPr="00321D99" w:rsidRDefault="00BB1C41" w:rsidP="00407121">
      <w:pPr>
        <w:shd w:val="clear" w:color="auto" w:fill="FFFFFF"/>
        <w:ind w:left="57" w:firstLine="567"/>
        <w:jc w:val="both"/>
        <w:rPr>
          <w:rFonts w:eastAsia="Times New Roman" w:cs="Times New Roman"/>
          <w:i/>
          <w:color w:val="000000"/>
          <w:szCs w:val="24"/>
          <w:lang w:eastAsia="ru-RU"/>
        </w:rPr>
      </w:pPr>
      <w:r w:rsidRPr="00321D99">
        <w:rPr>
          <w:rFonts w:eastAsia="Times New Roman" w:cs="Times New Roman"/>
          <w:i/>
          <w:color w:val="000000"/>
          <w:szCs w:val="24"/>
          <w:lang w:eastAsia="ru-RU"/>
        </w:rPr>
        <w:t>Дружба</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Стенды, оформление стен в темах «Многонациональная Россия», «Дружба народов».</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Уголок примирения. Детские рисунки с прави</w:t>
      </w:r>
      <w:r w:rsidR="00321D99">
        <w:rPr>
          <w:rFonts w:eastAsia="Times New Roman" w:cs="Times New Roman"/>
          <w:color w:val="000000"/>
          <w:szCs w:val="24"/>
          <w:lang w:eastAsia="ru-RU"/>
        </w:rPr>
        <w:t xml:space="preserve">лами дружбы Эмоции моего друга. </w:t>
      </w:r>
      <w:r w:rsidRPr="00407121">
        <w:rPr>
          <w:rFonts w:eastAsia="Times New Roman" w:cs="Times New Roman"/>
          <w:color w:val="000000"/>
          <w:szCs w:val="24"/>
          <w:lang w:eastAsia="ru-RU"/>
        </w:rPr>
        <w:t>Стенд «С днем рождения», «Наши именинники»</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Информационные буклеты о правилах поведения. Каталог пословиц, поговорок и сказок о дружбе.</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Скамейка примирения. Медиатека, фонотека, мирилки. Фото детей, воспитателей.</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Мешочки добра.</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Костюмы народов России и мира.</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Куклы</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Игрушки, сделанные детьми для совместных игр</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Дидактический материал об эмоциях и коммуникации</w:t>
      </w:r>
    </w:p>
    <w:p w:rsidR="00BB1C41" w:rsidRPr="00321D99" w:rsidRDefault="00BB1C41" w:rsidP="00407121">
      <w:pPr>
        <w:shd w:val="clear" w:color="auto" w:fill="FFFFFF"/>
        <w:ind w:left="57" w:firstLine="567"/>
        <w:jc w:val="both"/>
        <w:rPr>
          <w:rFonts w:eastAsia="Times New Roman" w:cs="Times New Roman"/>
          <w:i/>
          <w:color w:val="000000"/>
          <w:szCs w:val="24"/>
          <w:lang w:eastAsia="ru-RU"/>
        </w:rPr>
      </w:pPr>
      <w:r w:rsidRPr="00321D99">
        <w:rPr>
          <w:rFonts w:eastAsia="Times New Roman" w:cs="Times New Roman"/>
          <w:i/>
          <w:color w:val="000000"/>
          <w:szCs w:val="24"/>
          <w:lang w:eastAsia="ru-RU"/>
        </w:rPr>
        <w:t>Семья</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Фотоколлажи «Семья». Выставки творческих работ.</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«Семейное древо».</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Творческие совместные поделки.</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Уголки для родителей. Тематические экспозиции к праздничным датам о семье (День матери, День отца, День пожилого человека)</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Музей семьи.</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Библиотека «Моя семья». Видеотека «Семейные традиции» (для просмотра детьми) . Афиша - куда пойти с ребенком в выходной, о поездках, экскурсиях, походах.</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Семейные альбомы, родословные, семейные гербы и др.</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Пальчиковые куклы</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«Семья».</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Костюмы «Бабушка»,«Дед».</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Куклы-пупсы; голыши с аксессуарами по уходу, коляски. Конструкторы «Лего» (человечки). Игровое оборудование и игрушки для сюжетно-ролевых игр«Семья».</w:t>
      </w:r>
    </w:p>
    <w:p w:rsidR="00BB1C41" w:rsidRPr="00321D99" w:rsidRDefault="00BB1C41" w:rsidP="00407121">
      <w:pPr>
        <w:shd w:val="clear" w:color="auto" w:fill="FFFFFF"/>
        <w:ind w:left="57" w:firstLine="567"/>
        <w:jc w:val="both"/>
        <w:rPr>
          <w:rFonts w:eastAsia="Times New Roman" w:cs="Times New Roman"/>
          <w:i/>
          <w:color w:val="000000"/>
          <w:szCs w:val="24"/>
          <w:lang w:eastAsia="ru-RU"/>
        </w:rPr>
      </w:pPr>
      <w:r w:rsidRPr="00321D99">
        <w:rPr>
          <w:rFonts w:eastAsia="Times New Roman" w:cs="Times New Roman"/>
          <w:i/>
          <w:color w:val="000000"/>
          <w:szCs w:val="24"/>
          <w:lang w:eastAsia="ru-RU"/>
        </w:rPr>
        <w:t>Труд</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Стенд «Профессии наших родителей» (фото),</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«Семейные профессии». Стенд «Дежурство».</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Уголок природы.</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Швейная студия. Оборудование для сюжетно-ролевых игр «Больница»,«Парикмахерская»,</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«Шоферы» и др.</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xml:space="preserve"> Оборудование уголка природы (тазик, лека, тряпочки, фартук, опрыскиватель, палочки для рыхления). Оборудование для труда вприроде (детские лопаты, грабли).</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Пазлы «Профессии».</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Инструменты: столяра, повара, доктора, парикмахера. Куклы-персонажи по профессиям.</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Оборудование для сюжетно-ролевых игр к различным профессиям.</w:t>
      </w:r>
    </w:p>
    <w:p w:rsidR="00BB1C41" w:rsidRPr="00321D99" w:rsidRDefault="00BB1C41" w:rsidP="00407121">
      <w:pPr>
        <w:shd w:val="clear" w:color="auto" w:fill="FFFFFF"/>
        <w:ind w:left="57" w:firstLine="567"/>
        <w:jc w:val="both"/>
        <w:rPr>
          <w:rFonts w:eastAsia="Times New Roman" w:cs="Times New Roman"/>
          <w:i/>
          <w:color w:val="000000"/>
          <w:szCs w:val="24"/>
          <w:lang w:eastAsia="ru-RU"/>
        </w:rPr>
      </w:pPr>
      <w:r w:rsidRPr="00321D99">
        <w:rPr>
          <w:rFonts w:eastAsia="Times New Roman" w:cs="Times New Roman"/>
          <w:i/>
          <w:color w:val="000000"/>
          <w:szCs w:val="24"/>
          <w:lang w:eastAsia="ru-RU"/>
        </w:rPr>
        <w:t>Вера</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Стенды с информацией для родителей (доверие к детскому саду и воспитателям). Макеты, плоскостные изображения храмов (знаковых храмов для России).</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Медиатека произведений о добре и зле (сборники мультфильмов, например, «Два жадных медвежонка», «Волшебный мешочек»,«Цветик-семицветик»). Папки-передвижки (многонациональность). Книги про верность (верность в семье, в дружбе, верность защитников).</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Рождественский вертеп скуклами (вера, что добро победит зло).</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Пальчиковые куклы. Би-ба-бо.</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Куклы-картинки. Настольный театр (обыгрывание ситуаций о добре и зле, о сострадании).</w:t>
      </w:r>
    </w:p>
    <w:p w:rsidR="00BB1C41" w:rsidRPr="00321D99" w:rsidRDefault="00BB1C41" w:rsidP="00407121">
      <w:pPr>
        <w:shd w:val="clear" w:color="auto" w:fill="FFFFFF"/>
        <w:ind w:left="57" w:firstLine="567"/>
        <w:jc w:val="both"/>
        <w:rPr>
          <w:rFonts w:eastAsia="Times New Roman" w:cs="Times New Roman"/>
          <w:i/>
          <w:color w:val="000000"/>
          <w:szCs w:val="24"/>
          <w:lang w:eastAsia="ru-RU"/>
        </w:rPr>
      </w:pPr>
      <w:r w:rsidRPr="00321D99">
        <w:rPr>
          <w:rFonts w:eastAsia="Times New Roman" w:cs="Times New Roman"/>
          <w:i/>
          <w:color w:val="000000"/>
          <w:szCs w:val="24"/>
          <w:lang w:eastAsia="ru-RU"/>
        </w:rPr>
        <w:t>Красота</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Полочка красоты (в группах).</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Мини-музеи в группах, холлах (народные, музыкальные, книг…).</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Эстетика группы. Красота комнатных растений.</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Эстетика интерьеров, штор в помещении. Психогигиена изображений.</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Оборудование для теневого</w:t>
      </w:r>
      <w:r w:rsidR="00321D99">
        <w:rPr>
          <w:rFonts w:eastAsia="Times New Roman" w:cs="Times New Roman"/>
          <w:color w:val="000000"/>
          <w:szCs w:val="24"/>
          <w:lang w:eastAsia="ru-RU"/>
        </w:rPr>
        <w:t xml:space="preserve"> </w:t>
      </w:r>
      <w:r w:rsidRPr="00407121">
        <w:rPr>
          <w:rFonts w:eastAsia="Times New Roman" w:cs="Times New Roman"/>
          <w:color w:val="000000"/>
          <w:szCs w:val="24"/>
          <w:lang w:eastAsia="ru-RU"/>
        </w:rPr>
        <w:t>театра.</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Виртуальные музеи (подборка в медиатеке). Оборудование для творческой продуктивной деятельности (изобразительные</w:t>
      </w:r>
      <w:r w:rsidR="00321D99">
        <w:rPr>
          <w:rFonts w:eastAsia="Times New Roman" w:cs="Times New Roman"/>
          <w:color w:val="000000"/>
          <w:szCs w:val="24"/>
          <w:lang w:eastAsia="ru-RU"/>
        </w:rPr>
        <w:t xml:space="preserve"> </w:t>
      </w:r>
      <w:r w:rsidRPr="00407121">
        <w:rPr>
          <w:rFonts w:eastAsia="Times New Roman" w:cs="Times New Roman"/>
          <w:color w:val="000000"/>
          <w:szCs w:val="24"/>
          <w:lang w:eastAsia="ru-RU"/>
        </w:rPr>
        <w:t>материалы, костюмы,</w:t>
      </w:r>
      <w:r w:rsidR="00321D99">
        <w:rPr>
          <w:rFonts w:eastAsia="Times New Roman" w:cs="Times New Roman"/>
          <w:color w:val="000000"/>
          <w:szCs w:val="24"/>
          <w:lang w:eastAsia="ru-RU"/>
        </w:rPr>
        <w:t xml:space="preserve"> м</w:t>
      </w:r>
      <w:r w:rsidRPr="00407121">
        <w:rPr>
          <w:rFonts w:eastAsia="Times New Roman" w:cs="Times New Roman"/>
          <w:color w:val="000000"/>
          <w:szCs w:val="24"/>
          <w:lang w:eastAsia="ru-RU"/>
        </w:rPr>
        <w:t>атрешки,</w:t>
      </w:r>
      <w:r w:rsidR="00321D99">
        <w:rPr>
          <w:rFonts w:eastAsia="Times New Roman" w:cs="Times New Roman"/>
          <w:color w:val="000000"/>
          <w:szCs w:val="24"/>
          <w:lang w:eastAsia="ru-RU"/>
        </w:rPr>
        <w:t xml:space="preserve"> </w:t>
      </w:r>
      <w:r w:rsidRPr="00407121">
        <w:rPr>
          <w:rFonts w:eastAsia="Times New Roman" w:cs="Times New Roman"/>
          <w:color w:val="000000"/>
          <w:szCs w:val="24"/>
          <w:lang w:eastAsia="ru-RU"/>
        </w:rPr>
        <w:t>деревянные иг</w:t>
      </w:r>
      <w:r w:rsidR="00321D99">
        <w:rPr>
          <w:rFonts w:eastAsia="Times New Roman" w:cs="Times New Roman"/>
          <w:color w:val="000000"/>
          <w:szCs w:val="24"/>
          <w:lang w:eastAsia="ru-RU"/>
        </w:rPr>
        <w:t>рушки, к</w:t>
      </w:r>
      <w:r w:rsidRPr="00407121">
        <w:rPr>
          <w:rFonts w:eastAsia="Times New Roman" w:cs="Times New Roman"/>
          <w:color w:val="000000"/>
          <w:szCs w:val="24"/>
          <w:lang w:eastAsia="ru-RU"/>
        </w:rPr>
        <w:t>уклы в нарядных платьях, народных костюмах, атрибуты).</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Предметы искусства(репродукции картин), народных промыслов.</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Поделки, украшение длягрупп, сделанные своими руками.</w:t>
      </w:r>
    </w:p>
    <w:p w:rsidR="00BB1C41" w:rsidRPr="00321D99" w:rsidRDefault="00BB1C41" w:rsidP="00407121">
      <w:pPr>
        <w:shd w:val="clear" w:color="auto" w:fill="FFFFFF"/>
        <w:ind w:left="57" w:firstLine="567"/>
        <w:jc w:val="both"/>
        <w:rPr>
          <w:rFonts w:eastAsia="Times New Roman" w:cs="Times New Roman"/>
          <w:i/>
          <w:color w:val="000000"/>
          <w:szCs w:val="24"/>
          <w:lang w:eastAsia="ru-RU"/>
        </w:rPr>
      </w:pPr>
      <w:r w:rsidRPr="00321D99">
        <w:rPr>
          <w:rFonts w:eastAsia="Times New Roman" w:cs="Times New Roman"/>
          <w:i/>
          <w:color w:val="000000"/>
          <w:szCs w:val="24"/>
          <w:lang w:eastAsia="ru-RU"/>
        </w:rPr>
        <w:t>Культура</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Центры театральной и музыкальной деятельности, ИЗО.</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Фойе.</w:t>
      </w:r>
      <w:r w:rsidR="00321D99">
        <w:rPr>
          <w:rFonts w:eastAsia="Times New Roman" w:cs="Times New Roman"/>
          <w:color w:val="000000"/>
          <w:szCs w:val="24"/>
          <w:lang w:eastAsia="ru-RU"/>
        </w:rPr>
        <w:t xml:space="preserve"> </w:t>
      </w:r>
      <w:r w:rsidRPr="00407121">
        <w:rPr>
          <w:rFonts w:eastAsia="Times New Roman" w:cs="Times New Roman"/>
          <w:color w:val="000000"/>
          <w:szCs w:val="24"/>
          <w:lang w:eastAsia="ru-RU"/>
        </w:rPr>
        <w:t>Музыкальный зал.</w:t>
      </w:r>
      <w:r w:rsidR="00DA5126">
        <w:rPr>
          <w:rFonts w:eastAsia="Times New Roman" w:cs="Times New Roman"/>
          <w:color w:val="000000"/>
          <w:szCs w:val="24"/>
          <w:lang w:eastAsia="ru-RU"/>
        </w:rPr>
        <w:t xml:space="preserve"> </w:t>
      </w:r>
      <w:r w:rsidR="00321D99">
        <w:rPr>
          <w:rFonts w:eastAsia="Times New Roman" w:cs="Times New Roman"/>
          <w:color w:val="000000"/>
          <w:szCs w:val="24"/>
          <w:lang w:eastAsia="ru-RU"/>
        </w:rPr>
        <w:t>Мастерская «Умелые руки»</w:t>
      </w:r>
      <w:r w:rsidRPr="00407121">
        <w:rPr>
          <w:rFonts w:eastAsia="Times New Roman" w:cs="Times New Roman"/>
          <w:color w:val="000000"/>
          <w:szCs w:val="24"/>
          <w:lang w:eastAsia="ru-RU"/>
        </w:rPr>
        <w:t>.</w:t>
      </w:r>
      <w:r w:rsidR="00321D99">
        <w:rPr>
          <w:rFonts w:eastAsia="Times New Roman" w:cs="Times New Roman"/>
          <w:color w:val="000000"/>
          <w:szCs w:val="24"/>
          <w:lang w:eastAsia="ru-RU"/>
        </w:rPr>
        <w:t xml:space="preserve"> </w:t>
      </w:r>
      <w:r w:rsidRPr="00407121">
        <w:rPr>
          <w:rFonts w:eastAsia="Times New Roman" w:cs="Times New Roman"/>
          <w:color w:val="000000"/>
          <w:szCs w:val="24"/>
          <w:lang w:eastAsia="ru-RU"/>
        </w:rPr>
        <w:t>Детский театр. Библиотека.</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Визуализация правил поведения.</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Интерактивная доска,</w:t>
      </w:r>
      <w:r w:rsidR="00DA5126">
        <w:rPr>
          <w:rFonts w:eastAsia="Times New Roman" w:cs="Times New Roman"/>
          <w:color w:val="000000"/>
          <w:szCs w:val="24"/>
          <w:lang w:eastAsia="ru-RU"/>
        </w:rPr>
        <w:t xml:space="preserve"> </w:t>
      </w:r>
      <w:r w:rsidRPr="00407121">
        <w:rPr>
          <w:rFonts w:eastAsia="Times New Roman" w:cs="Times New Roman"/>
          <w:color w:val="000000"/>
          <w:szCs w:val="24"/>
          <w:lang w:eastAsia="ru-RU"/>
        </w:rPr>
        <w:t>проектор, ширмы,</w:t>
      </w:r>
      <w:r w:rsidR="00DA5126">
        <w:rPr>
          <w:rFonts w:eastAsia="Times New Roman" w:cs="Times New Roman"/>
          <w:color w:val="000000"/>
          <w:szCs w:val="24"/>
          <w:lang w:eastAsia="ru-RU"/>
        </w:rPr>
        <w:t xml:space="preserve"> </w:t>
      </w:r>
      <w:r w:rsidRPr="00407121">
        <w:rPr>
          <w:rFonts w:eastAsia="Times New Roman" w:cs="Times New Roman"/>
          <w:color w:val="000000"/>
          <w:szCs w:val="24"/>
          <w:lang w:eastAsia="ru-RU"/>
        </w:rPr>
        <w:t>занавесы, напольные маркеры (изба, печь…), медиатека (музыкальное сопровождение, песни, сказки, виртуальные экскурсии); картотеки (игр, закличек, песен).</w:t>
      </w:r>
    </w:p>
    <w:p w:rsidR="00BB1C41" w:rsidRPr="00407121" w:rsidRDefault="00BB1C41" w:rsidP="00DA5126">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Книги, пособия, дидактически</w:t>
      </w:r>
      <w:r w:rsidR="00DA5126">
        <w:rPr>
          <w:rFonts w:eastAsia="Times New Roman" w:cs="Times New Roman"/>
          <w:color w:val="000000"/>
          <w:szCs w:val="24"/>
          <w:lang w:eastAsia="ru-RU"/>
        </w:rPr>
        <w:t xml:space="preserve">е материалы (портреты), плакаты, </w:t>
      </w:r>
      <w:r w:rsidRPr="00407121">
        <w:rPr>
          <w:rFonts w:eastAsia="Times New Roman" w:cs="Times New Roman"/>
          <w:color w:val="000000"/>
          <w:szCs w:val="24"/>
          <w:lang w:eastAsia="ru-RU"/>
        </w:rPr>
        <w:t>костюмы. Народныекостюмы, изделия народных промыслов, заготовки для творчества по народным промыслам.</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Набор картинок «Правила поведения в библиотеке»,«Правила поведения в театре».</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Разные виды театров, музыкальные инструменты, посуда с элементами росписей. Русские народные платки.</w:t>
      </w:r>
    </w:p>
    <w:p w:rsidR="00BB1C41" w:rsidRPr="00DA5126" w:rsidRDefault="00BB1C41" w:rsidP="00407121">
      <w:pPr>
        <w:shd w:val="clear" w:color="auto" w:fill="FFFFFF"/>
        <w:ind w:left="57" w:firstLine="567"/>
        <w:jc w:val="both"/>
        <w:rPr>
          <w:rFonts w:eastAsia="Times New Roman" w:cs="Times New Roman"/>
          <w:i/>
          <w:color w:val="000000"/>
          <w:szCs w:val="24"/>
          <w:lang w:eastAsia="ru-RU"/>
        </w:rPr>
      </w:pPr>
      <w:r w:rsidRPr="00DA5126">
        <w:rPr>
          <w:rFonts w:eastAsia="Times New Roman" w:cs="Times New Roman"/>
          <w:i/>
          <w:color w:val="000000"/>
          <w:szCs w:val="24"/>
          <w:lang w:eastAsia="ru-RU"/>
        </w:rPr>
        <w:t>Знания</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Центр познавательно- исследовательской деятельности Музыкальный зал Фойе</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Уголок «Логика и математика», «Буквознайка» Центры «Космос»</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Наборы для проведения опытов, экспериментов. Цифровая лаборатория.</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Музыкальный уголок. Художественная мастерская. Мини кухня Глобус, книги, детские компьютеры, географические карты. Лаборатория для познавательно- исследовательской и опытно-экспериментальной</w:t>
      </w:r>
      <w:r w:rsidR="00DA5126">
        <w:rPr>
          <w:rFonts w:eastAsia="Times New Roman" w:cs="Times New Roman"/>
          <w:color w:val="000000"/>
          <w:szCs w:val="24"/>
          <w:lang w:eastAsia="ru-RU"/>
        </w:rPr>
        <w:t xml:space="preserve"> </w:t>
      </w:r>
      <w:r w:rsidRPr="00407121">
        <w:rPr>
          <w:rFonts w:eastAsia="Times New Roman" w:cs="Times New Roman"/>
          <w:color w:val="000000"/>
          <w:szCs w:val="24"/>
          <w:lang w:eastAsia="ru-RU"/>
        </w:rPr>
        <w:t>деятельности.</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Пазлы «Планета Земля». Настоящие музыкальные инструменты. Игры- викторины с кубиками. Динозавры. Настольно-печатные игры с буквами и цифрами.</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Куклы – профессии Игрушки и игровое оборудование для сюжетно-ролевой игры «Школа»</w:t>
      </w:r>
    </w:p>
    <w:p w:rsidR="00BB1C41" w:rsidRPr="00DA5126" w:rsidRDefault="00BB1C41" w:rsidP="00407121">
      <w:pPr>
        <w:shd w:val="clear" w:color="auto" w:fill="FFFFFF"/>
        <w:ind w:left="57" w:firstLine="567"/>
        <w:jc w:val="both"/>
        <w:rPr>
          <w:rFonts w:eastAsia="Times New Roman" w:cs="Times New Roman"/>
          <w:i/>
          <w:color w:val="000000"/>
          <w:szCs w:val="24"/>
          <w:lang w:eastAsia="ru-RU"/>
        </w:rPr>
      </w:pPr>
      <w:r w:rsidRPr="00DA5126">
        <w:rPr>
          <w:rFonts w:eastAsia="Times New Roman" w:cs="Times New Roman"/>
          <w:i/>
          <w:color w:val="000000"/>
          <w:szCs w:val="24"/>
          <w:lang w:eastAsia="ru-RU"/>
        </w:rPr>
        <w:t>Природа</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Тематические уголки. Зимний сад.</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Природа на территории ДОУ.</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Уголок«Планета Земля»,«Родной Город», «Животные области» Календарь добрых дел</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Медиатека: мультфильмы, фильмы (Земля, животные, птицы, природные зоны, погодные явления, природа области, заповедники). Собрание легенд, рассказов. Природный материал (гербарий…). Подборка (презентации). «Цвет природы»</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Наборы животных, деревьев растений… Звуки природы Куклы, одетые в сезонные костюмы Глобус</w:t>
      </w:r>
    </w:p>
    <w:p w:rsidR="00BB1C41" w:rsidRPr="00DA5126" w:rsidRDefault="00BB1C41" w:rsidP="00407121">
      <w:pPr>
        <w:shd w:val="clear" w:color="auto" w:fill="FFFFFF"/>
        <w:ind w:left="57" w:firstLine="567"/>
        <w:jc w:val="both"/>
        <w:rPr>
          <w:rFonts w:eastAsia="Times New Roman" w:cs="Times New Roman"/>
          <w:i/>
          <w:color w:val="000000"/>
          <w:szCs w:val="24"/>
          <w:lang w:eastAsia="ru-RU"/>
        </w:rPr>
      </w:pPr>
      <w:r w:rsidRPr="00DA5126">
        <w:rPr>
          <w:rFonts w:eastAsia="Times New Roman" w:cs="Times New Roman"/>
          <w:i/>
          <w:color w:val="000000"/>
          <w:szCs w:val="24"/>
          <w:lang w:eastAsia="ru-RU"/>
        </w:rPr>
        <w:t>Здоровье</w:t>
      </w:r>
    </w:p>
    <w:p w:rsidR="00BB1C41" w:rsidRPr="00407121" w:rsidRDefault="00BB1C41" w:rsidP="00DA5126">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Уголки здоровья, правила поведения. О здоровом образе</w:t>
      </w:r>
      <w:r w:rsidR="00DA5126">
        <w:rPr>
          <w:rFonts w:eastAsia="Times New Roman" w:cs="Times New Roman"/>
          <w:color w:val="000000"/>
          <w:szCs w:val="24"/>
          <w:lang w:eastAsia="ru-RU"/>
        </w:rPr>
        <w:t xml:space="preserve"> </w:t>
      </w:r>
      <w:r w:rsidRPr="00407121">
        <w:rPr>
          <w:rFonts w:eastAsia="Times New Roman" w:cs="Times New Roman"/>
          <w:color w:val="000000"/>
          <w:szCs w:val="24"/>
          <w:lang w:eastAsia="ru-RU"/>
        </w:rPr>
        <w:t>жизни (стенды, плакаты).</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Картотеки и плакаты Книги, энциклопедии</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Медиатеки</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Конструктор «Части тела».</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Закаливание.</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Уголки безопасности. Спортивная площадка. Площадка ПДД. Тематические уголки по ПДД.</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Тематические уголки о спорте, о проведении Олимпийских игр.</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Уголок уединения.(мультфильмы, фильмы о здоровье, спорте,безопасности) Папки- передвижки по теме Родительский уголок о воспитании здорового ребенка</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Тренажеры Оборудование для двигательной активности Ростомеры</w:t>
      </w:r>
    </w:p>
    <w:p w:rsidR="00BB1C41"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Сюжетно-ролевых игр«Больница»,«Ветеринар» и т.п. Муляжи овощей и фруктов, продуктовая корзина (что полезно, а что вредно для питания)</w:t>
      </w:r>
    </w:p>
    <w:p w:rsidR="00E15A43" w:rsidRPr="00407121" w:rsidRDefault="00BB1C41"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Оборудование в физкультурном уголке</w:t>
      </w:r>
    </w:p>
    <w:p w:rsidR="00E15A43" w:rsidRPr="00407121" w:rsidRDefault="002F0634" w:rsidP="00407121">
      <w:pPr>
        <w:pStyle w:val="a3"/>
        <w:spacing w:after="540"/>
        <w:ind w:left="57" w:right="20" w:firstLine="567"/>
        <w:rPr>
          <w:b/>
        </w:rPr>
      </w:pPr>
      <w:r w:rsidRPr="00407121">
        <w:rPr>
          <w:b/>
        </w:rPr>
        <w:t>4.7.</w:t>
      </w:r>
      <w:r w:rsidR="00BB1C41" w:rsidRPr="00407121">
        <w:rPr>
          <w:b/>
        </w:rPr>
        <w:t>6</w:t>
      </w:r>
      <w:r w:rsidRPr="00407121">
        <w:rPr>
          <w:b/>
        </w:rPr>
        <w:t>.</w:t>
      </w:r>
      <w:r w:rsidR="00E15A43" w:rsidRPr="00407121">
        <w:rPr>
          <w:b/>
        </w:rPr>
        <w:t>Общности образовательной организации</w:t>
      </w:r>
    </w:p>
    <w:p w:rsidR="00E15A43" w:rsidRPr="00407121" w:rsidRDefault="00E15A43" w:rsidP="00407121">
      <w:pPr>
        <w:pStyle w:val="a3"/>
        <w:spacing w:after="540"/>
        <w:ind w:left="57" w:right="20" w:firstLine="567"/>
      </w:pPr>
      <w:r w:rsidRPr="00407121">
        <w:t xml:space="preserve"> </w:t>
      </w:r>
      <w:r w:rsidRPr="00407121">
        <w:rPr>
          <w:i/>
        </w:rPr>
        <w:t>Профессиональная общность</w:t>
      </w:r>
      <w:r w:rsidRPr="00407121">
        <w:t xml:space="preserve"> – это устойчивая система связей и отношений между людьми, единство целей и задач воспитания, реализуемое всеми сотрудниками ДОУ. Сами участники общности разделяют те ценности, которые заложены в основу Программы воспитания. Основой эффективности такой общности является рефлексия собственной профессиональной деятельности. Воспитатель, а также другие сотрудники должны: быть примером в формировании полноценных и сформированных ценностных ориентиров, норм общения и поведения; мотивировать детей к общению друг с другом, поощрять даже самые незначительные стремления к общению и взаимодействию; поощрять детскую дружбу, стараться, чтобы дружба между отдельными детьми внутри группы сверстников принимала общественную направленность; заботиться о том, чтобы дети непрерывно приобретали опыт общения на основе чувства доброжелательности;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учить детей совместной деятельности, насыщать их жизнь событиями, которые сплачивали бы и объединяли ребят; воспитывать в детях чувство ответственности перед группой за свое поведение.</w:t>
      </w:r>
    </w:p>
    <w:p w:rsidR="00E15A43" w:rsidRPr="00407121" w:rsidRDefault="00E15A43" w:rsidP="00407121">
      <w:pPr>
        <w:pStyle w:val="a3"/>
        <w:spacing w:after="540"/>
        <w:ind w:left="57" w:right="20" w:firstLine="567"/>
      </w:pPr>
      <w:r w:rsidRPr="00407121">
        <w:t xml:space="preserve"> </w:t>
      </w:r>
      <w:r w:rsidRPr="00407121">
        <w:rPr>
          <w:i/>
        </w:rPr>
        <w:t>Профессионально-родительская общность</w:t>
      </w:r>
      <w:r w:rsidRPr="00407121">
        <w:t xml:space="preserve"> 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E15A43" w:rsidRPr="00407121" w:rsidRDefault="00E15A43" w:rsidP="00407121">
      <w:pPr>
        <w:pStyle w:val="a3"/>
        <w:spacing w:after="540"/>
        <w:ind w:left="57" w:right="20" w:firstLine="567"/>
      </w:pPr>
      <w:r w:rsidRPr="00407121">
        <w:t xml:space="preserve"> </w:t>
      </w:r>
      <w:r w:rsidRPr="00407121">
        <w:rPr>
          <w:i/>
        </w:rPr>
        <w:t>Детско-взрослая общность.</w:t>
      </w:r>
      <w:r w:rsidRPr="00407121">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E15A43" w:rsidRPr="00407121" w:rsidRDefault="00E15A43" w:rsidP="00407121">
      <w:pPr>
        <w:pStyle w:val="a3"/>
        <w:spacing w:after="540"/>
        <w:ind w:left="57" w:right="20" w:firstLine="567"/>
      </w:pPr>
      <w:r w:rsidRPr="00407121">
        <w:t xml:space="preserve"> </w:t>
      </w:r>
      <w:r w:rsidRPr="00407121">
        <w:rPr>
          <w:i/>
        </w:rPr>
        <w:t>Детская общность.</w:t>
      </w:r>
      <w:r w:rsidRPr="00407121">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Воспитатель воспитывает у детей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 </w:t>
      </w:r>
    </w:p>
    <w:p w:rsidR="00E15A43" w:rsidRPr="00407121" w:rsidRDefault="00E15A43" w:rsidP="00407121">
      <w:pPr>
        <w:pStyle w:val="a3"/>
        <w:spacing w:after="540"/>
        <w:ind w:left="57" w:right="20" w:firstLine="567"/>
      </w:pPr>
      <w:r w:rsidRPr="00407121">
        <w:rPr>
          <w:i/>
        </w:rPr>
        <w:t>Культура поведения воспитателя в общностях как значимая составляющая уклада.</w:t>
      </w:r>
      <w:r w:rsidRPr="00407121">
        <w:t xml:space="preserve">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Воспитатель соблюдает кодекс нормы профессиональной этики и поведения:</w:t>
      </w:r>
    </w:p>
    <w:p w:rsidR="00E15A43" w:rsidRPr="00407121" w:rsidRDefault="00E15A43" w:rsidP="00407121">
      <w:pPr>
        <w:pStyle w:val="a3"/>
        <w:spacing w:after="540"/>
        <w:ind w:left="57" w:right="20" w:firstLine="567"/>
      </w:pPr>
      <w:r w:rsidRPr="00407121">
        <w:t xml:space="preserve"> 1) педагог всегда выходит навстречу родителям и приветствует родителей и детей первым; </w:t>
      </w:r>
    </w:p>
    <w:p w:rsidR="00E15A43" w:rsidRPr="00407121" w:rsidRDefault="00E15A43" w:rsidP="00407121">
      <w:pPr>
        <w:pStyle w:val="a3"/>
        <w:spacing w:after="540"/>
        <w:ind w:left="57" w:right="20" w:firstLine="567"/>
      </w:pPr>
      <w:r w:rsidRPr="00407121">
        <w:t xml:space="preserve">2) улыбка – всегда обязательная часть приветствия; </w:t>
      </w:r>
    </w:p>
    <w:p w:rsidR="00E15A43" w:rsidRPr="00407121" w:rsidRDefault="00E15A43" w:rsidP="00407121">
      <w:pPr>
        <w:pStyle w:val="a3"/>
        <w:spacing w:after="540"/>
        <w:ind w:left="57" w:right="20" w:firstLine="567"/>
      </w:pPr>
      <w:r w:rsidRPr="00407121">
        <w:t xml:space="preserve">3) педагог описывает события и ситуации, но не даёт им оценки; </w:t>
      </w:r>
    </w:p>
    <w:p w:rsidR="00E15A43" w:rsidRPr="00407121" w:rsidRDefault="00E15A43" w:rsidP="00407121">
      <w:pPr>
        <w:pStyle w:val="a3"/>
        <w:spacing w:after="540"/>
        <w:ind w:left="57" w:right="20" w:firstLine="567"/>
      </w:pPr>
      <w:r w:rsidRPr="00407121">
        <w:t xml:space="preserve">4) педагог не обвиняет родителей и не возлагает на них ответственность за поведение детей в детском саду; </w:t>
      </w:r>
    </w:p>
    <w:p w:rsidR="00E15A43" w:rsidRPr="00407121" w:rsidRDefault="00E15A43" w:rsidP="00407121">
      <w:pPr>
        <w:pStyle w:val="a3"/>
        <w:spacing w:after="540"/>
        <w:ind w:left="57" w:right="20" w:firstLine="567"/>
      </w:pPr>
      <w:r w:rsidRPr="00407121">
        <w:t>5) тон общения ровный и дружелюбный, исключается повышение голоса;</w:t>
      </w:r>
    </w:p>
    <w:p w:rsidR="00E15A43" w:rsidRPr="00407121" w:rsidRDefault="00E15A43" w:rsidP="00407121">
      <w:pPr>
        <w:pStyle w:val="a3"/>
        <w:spacing w:after="540"/>
        <w:ind w:left="57" w:right="20" w:firstLine="567"/>
      </w:pPr>
      <w:r w:rsidRPr="00407121">
        <w:t xml:space="preserve"> 6) уважительное отношение к личности воспитанника; </w:t>
      </w:r>
    </w:p>
    <w:p w:rsidR="00E15A43" w:rsidRPr="00407121" w:rsidRDefault="00E15A43" w:rsidP="00407121">
      <w:pPr>
        <w:pStyle w:val="a3"/>
        <w:spacing w:after="540"/>
        <w:ind w:left="57" w:right="20" w:firstLine="567"/>
      </w:pPr>
      <w:r w:rsidRPr="00407121">
        <w:t>7) умение заинтересованно слушать собеседника и сопереживать ему;</w:t>
      </w:r>
    </w:p>
    <w:p w:rsidR="00E15A43" w:rsidRPr="00407121" w:rsidRDefault="00E15A43" w:rsidP="00407121">
      <w:pPr>
        <w:pStyle w:val="a3"/>
        <w:spacing w:after="540"/>
        <w:ind w:left="57" w:right="20" w:firstLine="567"/>
      </w:pPr>
      <w:r w:rsidRPr="00407121">
        <w:t xml:space="preserve">8) умение видеть и слышать воспитанника, сопереживать ему; </w:t>
      </w:r>
    </w:p>
    <w:p w:rsidR="00E15A43" w:rsidRPr="00407121" w:rsidRDefault="00E15A43" w:rsidP="00407121">
      <w:pPr>
        <w:pStyle w:val="a3"/>
        <w:spacing w:after="540"/>
        <w:ind w:left="57" w:right="20" w:firstLine="567"/>
      </w:pPr>
      <w:r w:rsidRPr="00407121">
        <w:t xml:space="preserve">9) уравновешенность и самообладание, выдержка в отношениях с детьми; </w:t>
      </w:r>
    </w:p>
    <w:p w:rsidR="00E15A43" w:rsidRPr="00407121" w:rsidRDefault="00E15A43" w:rsidP="00407121">
      <w:pPr>
        <w:pStyle w:val="a3"/>
        <w:spacing w:after="540"/>
        <w:ind w:left="57" w:right="20" w:firstLine="567"/>
      </w:pPr>
      <w:r w:rsidRPr="00407121">
        <w:t>10) 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E15A43" w:rsidRPr="00407121" w:rsidRDefault="00E15A43" w:rsidP="00407121">
      <w:pPr>
        <w:pStyle w:val="a3"/>
        <w:spacing w:after="540"/>
        <w:ind w:left="57" w:right="20" w:firstLine="567"/>
      </w:pPr>
      <w:r w:rsidRPr="00407121">
        <w:t xml:space="preserve"> 11) умение сочетать мягкий эмоциональный и деловой тон в отношениях с детьми; </w:t>
      </w:r>
    </w:p>
    <w:p w:rsidR="00E15A43" w:rsidRPr="00407121" w:rsidRDefault="00E15A43" w:rsidP="00407121">
      <w:pPr>
        <w:pStyle w:val="a3"/>
        <w:spacing w:after="540"/>
        <w:ind w:left="57" w:right="20" w:firstLine="567"/>
      </w:pPr>
      <w:r w:rsidRPr="00407121">
        <w:t xml:space="preserve">12) умение сочетать требовательность с чутким отношением к воспитанникам; </w:t>
      </w:r>
    </w:p>
    <w:p w:rsidR="00E15A43" w:rsidRPr="00407121" w:rsidRDefault="00E15A43" w:rsidP="00407121">
      <w:pPr>
        <w:pStyle w:val="a3"/>
        <w:spacing w:after="540"/>
        <w:ind w:left="57" w:right="20" w:firstLine="567"/>
      </w:pPr>
      <w:r w:rsidRPr="00407121">
        <w:t xml:space="preserve">13) знание возрастных и индивидуальных особенностей воспитанников; </w:t>
      </w:r>
    </w:p>
    <w:p w:rsidR="00384B7D" w:rsidRPr="00407121" w:rsidRDefault="00E15A43" w:rsidP="00407121">
      <w:pPr>
        <w:pStyle w:val="a3"/>
        <w:spacing w:after="540"/>
        <w:ind w:left="57" w:right="20" w:firstLine="567"/>
      </w:pPr>
      <w:r w:rsidRPr="00407121">
        <w:t>14) соответствие внешнего вида статусу воспитателя детского сада</w:t>
      </w:r>
    </w:p>
    <w:p w:rsidR="00BB1C41" w:rsidRPr="00407121" w:rsidRDefault="002F0634" w:rsidP="00407121">
      <w:pPr>
        <w:pStyle w:val="a3"/>
        <w:spacing w:after="540"/>
        <w:ind w:left="57" w:right="20" w:firstLine="567"/>
        <w:rPr>
          <w:b/>
        </w:rPr>
      </w:pPr>
      <w:r w:rsidRPr="00407121">
        <w:rPr>
          <w:b/>
        </w:rPr>
        <w:t>4.7.</w:t>
      </w:r>
      <w:r w:rsidR="00BB1C41" w:rsidRPr="00407121">
        <w:rPr>
          <w:b/>
        </w:rPr>
        <w:t>7</w:t>
      </w:r>
      <w:r w:rsidRPr="00407121">
        <w:rPr>
          <w:b/>
        </w:rPr>
        <w:t>.</w:t>
      </w:r>
      <w:r w:rsidR="00384B7D" w:rsidRPr="00407121">
        <w:rPr>
          <w:b/>
        </w:rPr>
        <w:t>Социальное партнерство</w:t>
      </w:r>
    </w:p>
    <w:p w:rsidR="001B53E6" w:rsidRPr="00407121" w:rsidRDefault="00384B7D" w:rsidP="00407121">
      <w:pPr>
        <w:pStyle w:val="a3"/>
        <w:spacing w:after="540"/>
        <w:ind w:left="57" w:right="20" w:firstLine="567"/>
        <w:rPr>
          <w:b/>
        </w:rPr>
      </w:pPr>
      <w:r w:rsidRPr="00407121">
        <w:t>Содержание образовательного процесса МАДОУ детского сада № 83 города Иванова строится с учетом активного взаимодействия с социумом и поиском новых форм социального партнерства. ДОУ рассматривается как открытая образовательная система. Ее задача - обратить внимание социума нашего района на детей дошкольного возраста.</w:t>
      </w:r>
    </w:p>
    <w:p w:rsidR="001B53E6" w:rsidRPr="00407121" w:rsidRDefault="001B53E6"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Реализация воспитательного потенциала социального партнерства предусматривает:</w:t>
      </w:r>
    </w:p>
    <w:p w:rsidR="001B53E6" w:rsidRPr="00407121" w:rsidRDefault="001B53E6"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1B53E6" w:rsidRPr="00407121" w:rsidRDefault="001B53E6"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-участие представителей организаций-партнеров в проведении занятий в рамках дополнительного образования;</w:t>
      </w:r>
    </w:p>
    <w:p w:rsidR="001B53E6" w:rsidRPr="00407121" w:rsidRDefault="001B53E6"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проведение на базе организаций-партнеров различных мероприятий, событий и акций воспитательной направленности;</w:t>
      </w:r>
    </w:p>
    <w:p w:rsidR="001B53E6" w:rsidRPr="00407121" w:rsidRDefault="001B53E6"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1B53E6" w:rsidRPr="00407121" w:rsidRDefault="001B53E6"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 xml:space="preserve"> Созданы условия для постоянного прохождения обучения на курсах повышения квалификации.</w:t>
      </w:r>
    </w:p>
    <w:p w:rsidR="001B53E6" w:rsidRPr="00407121" w:rsidRDefault="001B53E6"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color w:val="000000"/>
          <w:szCs w:val="24"/>
          <w:lang w:eastAsia="ru-RU"/>
        </w:rPr>
        <w:t>Каждый педагог принимает активное участие в подготовке и проведении различных мероприятий, направленных на повышение профессионального уровня.</w:t>
      </w:r>
    </w:p>
    <w:p w:rsidR="001B53E6" w:rsidRPr="00407121" w:rsidRDefault="001B53E6" w:rsidP="00407121">
      <w:pPr>
        <w:shd w:val="clear" w:color="auto" w:fill="FFFFFF"/>
        <w:ind w:left="57" w:firstLine="567"/>
        <w:jc w:val="both"/>
        <w:rPr>
          <w:rFonts w:eastAsia="Times New Roman" w:cs="Times New Roman"/>
          <w:color w:val="000000"/>
          <w:szCs w:val="24"/>
          <w:lang w:eastAsia="ru-RU"/>
        </w:rPr>
      </w:pPr>
      <w:r w:rsidRPr="00407121">
        <w:rPr>
          <w:rFonts w:eastAsia="Times New Roman" w:cs="Times New Roman"/>
          <w:i/>
          <w:iCs/>
          <w:color w:val="000000"/>
          <w:szCs w:val="24"/>
          <w:lang w:eastAsia="ru-RU"/>
        </w:rPr>
        <w:t>Партнеры ДОУ:</w:t>
      </w:r>
    </w:p>
    <w:tbl>
      <w:tblPr>
        <w:tblW w:w="9497" w:type="dxa"/>
        <w:tblInd w:w="526" w:type="dxa"/>
        <w:tblBorders>
          <w:top w:val="nil"/>
          <w:left w:val="nil"/>
          <w:bottom w:val="nil"/>
          <w:right w:val="nil"/>
          <w:insideH w:val="nil"/>
          <w:insideV w:val="nil"/>
        </w:tblBorders>
        <w:tblLayout w:type="fixed"/>
        <w:tblLook w:val="0600" w:firstRow="0" w:lastRow="0" w:firstColumn="0" w:lastColumn="0" w:noHBand="1" w:noVBand="1"/>
      </w:tblPr>
      <w:tblGrid>
        <w:gridCol w:w="1275"/>
        <w:gridCol w:w="3204"/>
        <w:gridCol w:w="2880"/>
        <w:gridCol w:w="2138"/>
      </w:tblGrid>
      <w:tr w:rsidR="001B53E6" w:rsidRPr="00407121" w:rsidTr="002A69E0">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Направление</w:t>
            </w:r>
          </w:p>
        </w:tc>
        <w:tc>
          <w:tcPr>
            <w:tcW w:w="32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Наименование общественных организаций, учреждений</w:t>
            </w:r>
          </w:p>
        </w:tc>
        <w:tc>
          <w:tcPr>
            <w:tcW w:w="28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Формы сотрудничества</w:t>
            </w:r>
          </w:p>
        </w:tc>
        <w:tc>
          <w:tcPr>
            <w:tcW w:w="213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Периодичность</w:t>
            </w:r>
          </w:p>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w:t>
            </w:r>
          </w:p>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w:t>
            </w:r>
          </w:p>
        </w:tc>
      </w:tr>
      <w:tr w:rsidR="001B53E6" w:rsidRPr="00407121" w:rsidTr="002A69E0">
        <w:tc>
          <w:tcPr>
            <w:tcW w:w="1275"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Образование</w:t>
            </w:r>
          </w:p>
        </w:tc>
        <w:tc>
          <w:tcPr>
            <w:tcW w:w="3204" w:type="dxa"/>
            <w:tcBorders>
              <w:top w:val="nil"/>
              <w:left w:val="nil"/>
              <w:bottom w:val="single" w:sz="8" w:space="0" w:color="000000"/>
              <w:right w:val="single" w:sz="8" w:space="0" w:color="000000"/>
            </w:tcBorders>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Управление образования Администрации города Иванова</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Координация функционирования МАДОУ</w:t>
            </w:r>
          </w:p>
        </w:tc>
        <w:tc>
          <w:tcPr>
            <w:tcW w:w="2138" w:type="dxa"/>
            <w:tcBorders>
              <w:top w:val="nil"/>
              <w:left w:val="nil"/>
              <w:bottom w:val="single" w:sz="8" w:space="0" w:color="000000"/>
              <w:right w:val="single" w:sz="8" w:space="0" w:color="000000"/>
            </w:tcBorders>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w:t>
            </w:r>
          </w:p>
        </w:tc>
      </w:tr>
      <w:tr w:rsidR="001B53E6" w:rsidRPr="00407121" w:rsidTr="002A69E0">
        <w:tc>
          <w:tcPr>
            <w:tcW w:w="127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spacing w:line="240" w:lineRule="auto"/>
              <w:ind w:left="57" w:firstLine="567"/>
              <w:jc w:val="both"/>
              <w:rPr>
                <w:rFonts w:ascii="Times New Roman" w:eastAsia="Times New Roman" w:hAnsi="Times New Roman" w:cs="Times New Roman"/>
                <w:sz w:val="24"/>
                <w:szCs w:val="24"/>
              </w:rPr>
            </w:pPr>
          </w:p>
        </w:tc>
        <w:tc>
          <w:tcPr>
            <w:tcW w:w="320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DA5126">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М</w:t>
            </w:r>
            <w:r w:rsidR="00DA5126">
              <w:rPr>
                <w:rFonts w:ascii="Times New Roman" w:eastAsia="Times New Roman" w:hAnsi="Times New Roman" w:cs="Times New Roman"/>
                <w:sz w:val="24"/>
                <w:szCs w:val="24"/>
              </w:rPr>
              <w:t>Б</w:t>
            </w:r>
            <w:r w:rsidRPr="00407121">
              <w:rPr>
                <w:rFonts w:ascii="Times New Roman" w:eastAsia="Times New Roman" w:hAnsi="Times New Roman" w:cs="Times New Roman"/>
                <w:sz w:val="24"/>
                <w:szCs w:val="24"/>
              </w:rPr>
              <w:t>У Методический центр</w:t>
            </w:r>
            <w:r w:rsidR="00DA5126">
              <w:rPr>
                <w:rFonts w:ascii="Times New Roman" w:eastAsia="Times New Roman" w:hAnsi="Times New Roman" w:cs="Times New Roman"/>
                <w:sz w:val="24"/>
                <w:szCs w:val="24"/>
              </w:rPr>
              <w:t xml:space="preserve"> в системе  образования г. Иваново</w:t>
            </w: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DA5126">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Организация и контроль методической и экспериментальной деятельности</w:t>
            </w:r>
            <w:r w:rsidR="00DA5126">
              <w:rPr>
                <w:rFonts w:ascii="Times New Roman" w:eastAsia="Times New Roman" w:hAnsi="Times New Roman" w:cs="Times New Roman"/>
                <w:sz w:val="24"/>
                <w:szCs w:val="24"/>
              </w:rPr>
              <w:t xml:space="preserve"> </w:t>
            </w:r>
            <w:r w:rsidRPr="00407121">
              <w:rPr>
                <w:rFonts w:ascii="Times New Roman" w:eastAsia="Times New Roman" w:hAnsi="Times New Roman" w:cs="Times New Roman"/>
                <w:sz w:val="24"/>
                <w:szCs w:val="24"/>
              </w:rPr>
              <w:t>учреждения</w:t>
            </w:r>
          </w:p>
        </w:tc>
        <w:tc>
          <w:tcPr>
            <w:tcW w:w="213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 плану М</w:t>
            </w:r>
            <w:r w:rsidR="00DA5126">
              <w:rPr>
                <w:rFonts w:ascii="Times New Roman" w:eastAsia="Times New Roman" w:hAnsi="Times New Roman" w:cs="Times New Roman"/>
                <w:sz w:val="24"/>
                <w:szCs w:val="24"/>
              </w:rPr>
              <w:t>Б</w:t>
            </w:r>
            <w:r w:rsidRPr="00407121">
              <w:rPr>
                <w:rFonts w:ascii="Times New Roman" w:eastAsia="Times New Roman" w:hAnsi="Times New Roman" w:cs="Times New Roman"/>
                <w:sz w:val="24"/>
                <w:szCs w:val="24"/>
              </w:rPr>
              <w:t>У МЦ</w:t>
            </w:r>
          </w:p>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w:t>
            </w:r>
          </w:p>
        </w:tc>
      </w:tr>
      <w:tr w:rsidR="001B53E6" w:rsidRPr="00407121" w:rsidTr="002A69E0">
        <w:tc>
          <w:tcPr>
            <w:tcW w:w="127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spacing w:line="240" w:lineRule="auto"/>
              <w:ind w:left="57" w:firstLine="567"/>
              <w:jc w:val="both"/>
              <w:rPr>
                <w:rFonts w:ascii="Times New Roman" w:eastAsia="Times New Roman" w:hAnsi="Times New Roman" w:cs="Times New Roman"/>
                <w:sz w:val="24"/>
                <w:szCs w:val="24"/>
              </w:rPr>
            </w:pPr>
          </w:p>
        </w:tc>
        <w:tc>
          <w:tcPr>
            <w:tcW w:w="320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ГАУДПО ИО «Институт непрерывного образования и инноваций Ивановской области»</w:t>
            </w: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Курсы  повышения квалификации, участие в смотрах, семинарах, конференциях, обмен опытом, посещение выставок</w:t>
            </w:r>
          </w:p>
        </w:tc>
        <w:tc>
          <w:tcPr>
            <w:tcW w:w="213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 плану</w:t>
            </w:r>
          </w:p>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ИРО</w:t>
            </w:r>
          </w:p>
        </w:tc>
      </w:tr>
      <w:tr w:rsidR="001B53E6" w:rsidRPr="00407121" w:rsidTr="002A69E0">
        <w:tc>
          <w:tcPr>
            <w:tcW w:w="127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spacing w:line="240" w:lineRule="auto"/>
              <w:ind w:left="57" w:firstLine="567"/>
              <w:jc w:val="both"/>
              <w:rPr>
                <w:rFonts w:ascii="Times New Roman" w:eastAsia="Times New Roman" w:hAnsi="Times New Roman" w:cs="Times New Roman"/>
                <w:sz w:val="24"/>
                <w:szCs w:val="24"/>
              </w:rPr>
            </w:pPr>
          </w:p>
        </w:tc>
        <w:tc>
          <w:tcPr>
            <w:tcW w:w="320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МБОУ СШ № 1</w:t>
            </w: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Консультации для воспитателей и родителей, беседы, методические встречи, экскурсии для воспитанников, дни открытых дверей.</w:t>
            </w:r>
          </w:p>
        </w:tc>
        <w:tc>
          <w:tcPr>
            <w:tcW w:w="213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 плану преемственности МАДОУ № 83 и школы</w:t>
            </w:r>
          </w:p>
        </w:tc>
      </w:tr>
      <w:tr w:rsidR="001B53E6" w:rsidRPr="00407121" w:rsidTr="002A69E0">
        <w:tc>
          <w:tcPr>
            <w:tcW w:w="127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spacing w:line="240" w:lineRule="auto"/>
              <w:ind w:left="57" w:firstLine="567"/>
              <w:jc w:val="both"/>
              <w:rPr>
                <w:rFonts w:ascii="Times New Roman" w:eastAsia="Times New Roman" w:hAnsi="Times New Roman" w:cs="Times New Roman"/>
                <w:sz w:val="24"/>
                <w:szCs w:val="24"/>
              </w:rPr>
            </w:pPr>
          </w:p>
        </w:tc>
        <w:tc>
          <w:tcPr>
            <w:tcW w:w="320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Дошкольные учреждения города </w:t>
            </w: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DA5126">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Проведение методических объединений, консультации, методические встречи, обмен опытом</w:t>
            </w:r>
            <w:r w:rsidR="00DA5126">
              <w:rPr>
                <w:rFonts w:ascii="Times New Roman" w:eastAsia="Times New Roman" w:hAnsi="Times New Roman" w:cs="Times New Roman"/>
                <w:sz w:val="24"/>
                <w:szCs w:val="24"/>
              </w:rPr>
              <w:t>, сетевое взаимодействие в летний период «Вместе веселее»</w:t>
            </w:r>
          </w:p>
        </w:tc>
        <w:tc>
          <w:tcPr>
            <w:tcW w:w="213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В теч. года по плану методического центра</w:t>
            </w:r>
            <w:r w:rsidR="00DA5126">
              <w:rPr>
                <w:rFonts w:ascii="Times New Roman" w:eastAsia="Times New Roman" w:hAnsi="Times New Roman" w:cs="Times New Roman"/>
                <w:sz w:val="24"/>
                <w:szCs w:val="24"/>
              </w:rPr>
              <w:t>, в летний период- по  совместному плану работы</w:t>
            </w:r>
          </w:p>
        </w:tc>
      </w:tr>
      <w:tr w:rsidR="001B53E6" w:rsidRPr="00407121" w:rsidTr="002A69E0">
        <w:tc>
          <w:tcPr>
            <w:tcW w:w="127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Медицина</w:t>
            </w:r>
          </w:p>
        </w:tc>
        <w:tc>
          <w:tcPr>
            <w:tcW w:w="320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Детская поликлиника</w:t>
            </w:r>
          </w:p>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w:t>
            </w: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-проведение медицинского обследования;</w:t>
            </w:r>
          </w:p>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-связь медицинских работников по вопросам заболеваемости и профилактики (консультирование)</w:t>
            </w:r>
          </w:p>
        </w:tc>
        <w:tc>
          <w:tcPr>
            <w:tcW w:w="213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 раз в год</w:t>
            </w:r>
          </w:p>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 мере необходимости</w:t>
            </w:r>
          </w:p>
        </w:tc>
      </w:tr>
      <w:tr w:rsidR="001B53E6" w:rsidRPr="00407121" w:rsidTr="002A69E0">
        <w:tc>
          <w:tcPr>
            <w:tcW w:w="127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spacing w:line="240" w:lineRule="auto"/>
              <w:ind w:left="57" w:firstLine="567"/>
              <w:jc w:val="both"/>
              <w:rPr>
                <w:rFonts w:ascii="Times New Roman" w:eastAsia="Times New Roman" w:hAnsi="Times New Roman" w:cs="Times New Roman"/>
                <w:sz w:val="24"/>
                <w:szCs w:val="24"/>
              </w:rPr>
            </w:pPr>
          </w:p>
        </w:tc>
        <w:tc>
          <w:tcPr>
            <w:tcW w:w="320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Аптека</w:t>
            </w:r>
          </w:p>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w:t>
            </w: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приобретение лекарств</w:t>
            </w:r>
          </w:p>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-экскурсии с детьми</w:t>
            </w:r>
          </w:p>
        </w:tc>
        <w:tc>
          <w:tcPr>
            <w:tcW w:w="213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 раз в квартал</w:t>
            </w:r>
          </w:p>
        </w:tc>
      </w:tr>
      <w:tr w:rsidR="001B53E6" w:rsidRPr="00407121" w:rsidTr="002A69E0">
        <w:tc>
          <w:tcPr>
            <w:tcW w:w="127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spacing w:line="240" w:lineRule="auto"/>
              <w:ind w:left="57" w:firstLine="567"/>
              <w:jc w:val="both"/>
              <w:rPr>
                <w:rFonts w:ascii="Times New Roman" w:eastAsia="Times New Roman" w:hAnsi="Times New Roman" w:cs="Times New Roman"/>
                <w:sz w:val="24"/>
                <w:szCs w:val="24"/>
              </w:rPr>
            </w:pPr>
          </w:p>
        </w:tc>
        <w:tc>
          <w:tcPr>
            <w:tcW w:w="320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Центр психолого-педагогической  помощи семье и детям</w:t>
            </w: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Консультирование по вопросам воспитания и развития детей</w:t>
            </w:r>
          </w:p>
        </w:tc>
        <w:tc>
          <w:tcPr>
            <w:tcW w:w="213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 мере необходимости</w:t>
            </w:r>
          </w:p>
        </w:tc>
      </w:tr>
      <w:tr w:rsidR="001B53E6" w:rsidRPr="00407121" w:rsidTr="002A69E0">
        <w:tc>
          <w:tcPr>
            <w:tcW w:w="12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Физкультура и спорт</w:t>
            </w:r>
          </w:p>
        </w:tc>
        <w:tc>
          <w:tcPr>
            <w:tcW w:w="320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Комитет по физкультуре и спорту</w:t>
            </w: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Участие в спортивных мероприятиях.</w:t>
            </w:r>
          </w:p>
        </w:tc>
        <w:tc>
          <w:tcPr>
            <w:tcW w:w="213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 плану комитета</w:t>
            </w:r>
          </w:p>
        </w:tc>
      </w:tr>
      <w:tr w:rsidR="001B53E6" w:rsidRPr="00407121" w:rsidTr="002A69E0">
        <w:tc>
          <w:tcPr>
            <w:tcW w:w="127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Культура</w:t>
            </w:r>
          </w:p>
        </w:tc>
        <w:tc>
          <w:tcPr>
            <w:tcW w:w="320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Городской историко-краеведческий музей им. Бурылина</w:t>
            </w: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Экскурсии, игры – занятия, встречи сотрудников в музее и в детском саду.</w:t>
            </w:r>
          </w:p>
        </w:tc>
        <w:tc>
          <w:tcPr>
            <w:tcW w:w="213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1-2 раза в год</w:t>
            </w:r>
          </w:p>
        </w:tc>
      </w:tr>
      <w:tr w:rsidR="001B53E6" w:rsidRPr="00407121" w:rsidTr="002A69E0">
        <w:tc>
          <w:tcPr>
            <w:tcW w:w="127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spacing w:line="240" w:lineRule="auto"/>
              <w:ind w:left="57" w:firstLine="567"/>
              <w:jc w:val="both"/>
              <w:rPr>
                <w:rFonts w:ascii="Times New Roman" w:eastAsia="Times New Roman" w:hAnsi="Times New Roman" w:cs="Times New Roman"/>
                <w:sz w:val="24"/>
                <w:szCs w:val="24"/>
              </w:rPr>
            </w:pPr>
          </w:p>
        </w:tc>
        <w:tc>
          <w:tcPr>
            <w:tcW w:w="320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Библиотека Детства и Юношества (на Крутицкой)</w:t>
            </w: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Коллективные посещения, литературные вечера, встречи с библиотекарем, познавательные викторины на базе библиотеки для детей, организация встреч с поэтами и писателями.</w:t>
            </w:r>
          </w:p>
        </w:tc>
        <w:tc>
          <w:tcPr>
            <w:tcW w:w="213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 плану</w:t>
            </w:r>
          </w:p>
        </w:tc>
      </w:tr>
      <w:tr w:rsidR="001B53E6" w:rsidRPr="00407121" w:rsidTr="002A69E0">
        <w:tc>
          <w:tcPr>
            <w:tcW w:w="127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spacing w:line="240" w:lineRule="auto"/>
              <w:ind w:left="57" w:firstLine="567"/>
              <w:jc w:val="both"/>
              <w:rPr>
                <w:rFonts w:ascii="Times New Roman" w:eastAsia="Times New Roman" w:hAnsi="Times New Roman" w:cs="Times New Roman"/>
                <w:sz w:val="24"/>
                <w:szCs w:val="24"/>
              </w:rPr>
            </w:pPr>
          </w:p>
        </w:tc>
        <w:tc>
          <w:tcPr>
            <w:tcW w:w="320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Театральные коллективы</w:t>
            </w: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Показ театрализованных постановок на базе МАДОУ.</w:t>
            </w:r>
          </w:p>
        </w:tc>
        <w:tc>
          <w:tcPr>
            <w:tcW w:w="213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В теч.года</w:t>
            </w:r>
          </w:p>
        </w:tc>
      </w:tr>
      <w:tr w:rsidR="001B53E6" w:rsidRPr="00407121" w:rsidTr="002A69E0">
        <w:tc>
          <w:tcPr>
            <w:tcW w:w="127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Безопасность</w:t>
            </w:r>
          </w:p>
        </w:tc>
        <w:tc>
          <w:tcPr>
            <w:tcW w:w="320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Пожарная часть</w:t>
            </w: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Экскурсии, встречи с работниками пожарной части, конкурсы по ППБ, консультации, инструктажи.</w:t>
            </w:r>
          </w:p>
        </w:tc>
        <w:tc>
          <w:tcPr>
            <w:tcW w:w="213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 плану</w:t>
            </w:r>
          </w:p>
        </w:tc>
      </w:tr>
      <w:tr w:rsidR="001B53E6" w:rsidRPr="00407121" w:rsidTr="002A69E0">
        <w:tc>
          <w:tcPr>
            <w:tcW w:w="127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spacing w:line="240" w:lineRule="auto"/>
              <w:ind w:left="57" w:firstLine="567"/>
              <w:jc w:val="both"/>
              <w:rPr>
                <w:rFonts w:ascii="Times New Roman" w:eastAsia="Times New Roman" w:hAnsi="Times New Roman" w:cs="Times New Roman"/>
                <w:sz w:val="24"/>
                <w:szCs w:val="24"/>
              </w:rPr>
            </w:pPr>
          </w:p>
        </w:tc>
        <w:tc>
          <w:tcPr>
            <w:tcW w:w="320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ГИББД</w:t>
            </w: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проведение бесед с детьми по правилам</w:t>
            </w:r>
          </w:p>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дорожного движения, участие в выставках, смотрах-конкурсах</w:t>
            </w:r>
          </w:p>
        </w:tc>
        <w:tc>
          <w:tcPr>
            <w:tcW w:w="213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 плану</w:t>
            </w:r>
          </w:p>
        </w:tc>
      </w:tr>
      <w:tr w:rsidR="001B53E6" w:rsidRPr="00407121" w:rsidTr="002A69E0">
        <w:tc>
          <w:tcPr>
            <w:tcW w:w="127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Информационность</w:t>
            </w:r>
          </w:p>
        </w:tc>
        <w:tc>
          <w:tcPr>
            <w:tcW w:w="320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Ивановское телевидение, газеты</w:t>
            </w: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Публикации в газетах, репортажи, рекламные ролики.</w:t>
            </w:r>
          </w:p>
        </w:tc>
        <w:tc>
          <w:tcPr>
            <w:tcW w:w="213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 мере необходимости</w:t>
            </w:r>
          </w:p>
        </w:tc>
      </w:tr>
      <w:tr w:rsidR="001B53E6" w:rsidRPr="00407121" w:rsidTr="002A69E0">
        <w:tc>
          <w:tcPr>
            <w:tcW w:w="127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spacing w:line="240" w:lineRule="auto"/>
              <w:ind w:left="57" w:firstLine="567"/>
              <w:jc w:val="both"/>
              <w:rPr>
                <w:rFonts w:ascii="Times New Roman" w:eastAsia="Times New Roman" w:hAnsi="Times New Roman" w:cs="Times New Roman"/>
                <w:sz w:val="24"/>
                <w:szCs w:val="24"/>
              </w:rPr>
            </w:pPr>
          </w:p>
        </w:tc>
        <w:tc>
          <w:tcPr>
            <w:tcW w:w="320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СМИ</w:t>
            </w:r>
          </w:p>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(федеральный уровень)</w:t>
            </w: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электронные ресурсы: публикация методических разработок  педагогов</w:t>
            </w:r>
          </w:p>
        </w:tc>
        <w:tc>
          <w:tcPr>
            <w:tcW w:w="213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 мере необходимости</w:t>
            </w:r>
          </w:p>
        </w:tc>
      </w:tr>
      <w:tr w:rsidR="001B53E6" w:rsidRPr="00407121" w:rsidTr="002A69E0">
        <w:tc>
          <w:tcPr>
            <w:tcW w:w="127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spacing w:line="240" w:lineRule="auto"/>
              <w:ind w:left="57" w:firstLine="567"/>
              <w:jc w:val="both"/>
              <w:rPr>
                <w:rFonts w:ascii="Times New Roman" w:eastAsia="Times New Roman" w:hAnsi="Times New Roman" w:cs="Times New Roman"/>
                <w:sz w:val="24"/>
                <w:szCs w:val="24"/>
              </w:rPr>
            </w:pPr>
          </w:p>
        </w:tc>
        <w:tc>
          <w:tcPr>
            <w:tcW w:w="320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Центр занятости населения</w:t>
            </w: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Трудоустройство</w:t>
            </w:r>
          </w:p>
        </w:tc>
        <w:tc>
          <w:tcPr>
            <w:tcW w:w="213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ежемесячно</w:t>
            </w:r>
          </w:p>
        </w:tc>
      </w:tr>
      <w:tr w:rsidR="001B53E6" w:rsidRPr="00407121" w:rsidTr="002A69E0">
        <w:tc>
          <w:tcPr>
            <w:tcW w:w="12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Экология</w:t>
            </w:r>
          </w:p>
        </w:tc>
        <w:tc>
          <w:tcPr>
            <w:tcW w:w="320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Комитет по охране природы</w:t>
            </w:r>
          </w:p>
        </w:tc>
        <w:tc>
          <w:tcPr>
            <w:tcW w:w="2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Экологические акции.</w:t>
            </w:r>
          </w:p>
        </w:tc>
        <w:tc>
          <w:tcPr>
            <w:tcW w:w="213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B53E6" w:rsidRPr="00407121" w:rsidRDefault="001B53E6" w:rsidP="00407121">
            <w:pPr>
              <w:pStyle w:val="11"/>
              <w:keepNext/>
              <w:keepLines/>
              <w:spacing w:line="240" w:lineRule="auto"/>
              <w:ind w:left="57" w:firstLine="567"/>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 плану</w:t>
            </w:r>
          </w:p>
        </w:tc>
      </w:tr>
    </w:tbl>
    <w:p w:rsidR="002F0634" w:rsidRPr="00407121" w:rsidRDefault="00BB1C41" w:rsidP="00407121">
      <w:pPr>
        <w:pStyle w:val="a3"/>
        <w:spacing w:after="540"/>
        <w:ind w:left="624" w:right="20" w:firstLine="0"/>
        <w:rPr>
          <w:b/>
        </w:rPr>
      </w:pPr>
      <w:r w:rsidRPr="00407121">
        <w:rPr>
          <w:b/>
        </w:rPr>
        <w:t>4.8.</w:t>
      </w:r>
      <w:r w:rsidR="002F0634" w:rsidRPr="00407121">
        <w:rPr>
          <w:b/>
        </w:rPr>
        <w:t xml:space="preserve">Организационный раздел Программы воспитания </w:t>
      </w:r>
    </w:p>
    <w:p w:rsidR="00BB1C41" w:rsidRPr="00407121" w:rsidRDefault="00BB1C41" w:rsidP="00407121">
      <w:pPr>
        <w:pStyle w:val="a3"/>
        <w:spacing w:after="540"/>
        <w:ind w:left="360" w:right="20" w:firstLine="0"/>
        <w:rPr>
          <w:b/>
        </w:rPr>
      </w:pPr>
      <w:r w:rsidRPr="00407121">
        <w:rPr>
          <w:b/>
        </w:rPr>
        <w:t>4.8.1. Нормативно - методическое обеспечение реализации Программы воспитания</w:t>
      </w:r>
    </w:p>
    <w:p w:rsidR="00BB1C41" w:rsidRPr="00407121" w:rsidRDefault="00BB1C41" w:rsidP="00407121">
      <w:pPr>
        <w:pStyle w:val="a3"/>
        <w:spacing w:after="540"/>
        <w:ind w:left="360" w:right="20" w:firstLine="0"/>
      </w:pPr>
      <w:r w:rsidRPr="00407121">
        <w:t xml:space="preserve"> Нормативно-правовую основу воспитательной работы в дошкольной образовательной организации определяют следующие документы: Конституция Российской Федерации; Федеральный закон от 29 декабря 2012 года №273-ФЗ «Об образовании в Российской Федерации»; Указ Президента Российской Федерации от 02.07.2021 № 400 «О Стратегии национальной безопасности Российской Федерации»; Стратегия развития воспитания в Российской Федерации на период до 2025 года; 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Для реализации программы воспитания ДОУ применяет практическое руководство "Воспитателю о воспитании", представленное в открытом доступе в электронной форме на платформе институт воспитания.рф. </w:t>
      </w:r>
    </w:p>
    <w:p w:rsidR="002F0634" w:rsidRPr="00407121" w:rsidRDefault="00BB1C41" w:rsidP="00407121">
      <w:pPr>
        <w:pStyle w:val="a3"/>
        <w:spacing w:after="540"/>
        <w:ind w:left="0" w:right="20" w:firstLine="0"/>
        <w:rPr>
          <w:b/>
        </w:rPr>
      </w:pPr>
      <w:r w:rsidRPr="00407121">
        <w:rPr>
          <w:b/>
        </w:rPr>
        <w:t xml:space="preserve">     </w:t>
      </w:r>
      <w:r w:rsidR="002F0634" w:rsidRPr="00407121">
        <w:rPr>
          <w:b/>
        </w:rPr>
        <w:t>4.8.</w:t>
      </w:r>
      <w:r w:rsidRPr="00407121">
        <w:rPr>
          <w:b/>
        </w:rPr>
        <w:t>2</w:t>
      </w:r>
      <w:r w:rsidR="002F0634" w:rsidRPr="00407121">
        <w:rPr>
          <w:b/>
        </w:rPr>
        <w:t xml:space="preserve">.Кадровое обеспечение </w:t>
      </w:r>
    </w:p>
    <w:p w:rsidR="002F0634" w:rsidRPr="00407121" w:rsidRDefault="002F0634" w:rsidP="00407121">
      <w:pPr>
        <w:pStyle w:val="a3"/>
        <w:spacing w:after="540"/>
        <w:ind w:left="0" w:right="20" w:firstLine="0"/>
      </w:pPr>
      <w:r w:rsidRPr="00407121">
        <w:t xml:space="preserve">Реализация Программы осуществляется: </w:t>
      </w:r>
    </w:p>
    <w:p w:rsidR="002F0634" w:rsidRPr="00407121" w:rsidRDefault="002F0634" w:rsidP="00407121">
      <w:pPr>
        <w:pStyle w:val="a3"/>
        <w:spacing w:after="540"/>
        <w:ind w:left="0" w:right="20" w:firstLine="0"/>
      </w:pPr>
      <w:r w:rsidRPr="00407121">
        <w:t xml:space="preserve">1) педагогическими работниками в течение всего времени пребывания воспитанников в ДОУ; </w:t>
      </w:r>
    </w:p>
    <w:p w:rsidR="002F0634" w:rsidRPr="00407121" w:rsidRDefault="002F0634" w:rsidP="00407121">
      <w:pPr>
        <w:pStyle w:val="a3"/>
        <w:spacing w:after="540"/>
        <w:ind w:left="0" w:right="20" w:firstLine="0"/>
      </w:pPr>
      <w:r w:rsidRPr="00407121">
        <w:t xml:space="preserve">2) учебно-вспомогательными работниками в группе в течение всего времени пребывания воспитанников в Учреждении; </w:t>
      </w:r>
    </w:p>
    <w:p w:rsidR="002F0634" w:rsidRPr="00407121" w:rsidRDefault="002F0634" w:rsidP="00407121">
      <w:pPr>
        <w:pStyle w:val="a3"/>
        <w:spacing w:after="540"/>
        <w:ind w:left="0" w:right="20" w:firstLine="0"/>
      </w:pPr>
      <w:r w:rsidRPr="00407121">
        <w:t>3) иными педагогическими работниками</w:t>
      </w:r>
    </w:p>
    <w:p w:rsidR="001C2B31" w:rsidRPr="00407121" w:rsidRDefault="002F0634" w:rsidP="00407121">
      <w:pPr>
        <w:pStyle w:val="a3"/>
        <w:spacing w:after="540"/>
        <w:ind w:left="0" w:right="20" w:firstLine="0"/>
      </w:pPr>
      <w:r w:rsidRPr="00407121">
        <w:t xml:space="preserve"> Соответствующие должности иных педагогических работников устанавливаются Организацией самостоятельно в зависимости от содержания Программы. Реализация Программы сопровождается в Учреждении осуществлением управления, ведением бухгалтерского учета, финансово-хозяйственной и хозяйственной деятельностью, организацией необходимого медицинского обслуживания. Для решения этих задач руководитель Учреждения вправе заключать договора гражданско-правового характера и совершать иные действия в рамках своих полномочий. При работе в группах для детей с ограниченными возможностями здоровья в Учреждении дополнительно предусмотрены должности педагогов, имеющих соответствующую квалификацию для работы в соответствии со спецификой ограничения здоровья детей, из расчета не менее одной должности на группу детей</w:t>
      </w:r>
      <w:r w:rsidR="001C2B31" w:rsidRPr="00407121">
        <w:t xml:space="preserve">. </w:t>
      </w:r>
      <w:r w:rsidRPr="00407121">
        <w:t>При организации инклюзивного образования: – при включении в общеобразовательную группу иных категорий детей, имеющих специальные образовательные потребности, в том числе находящихся в трудной жизненной ситуации, может быть предусмотрено дополнительное кадровое обеспечение. Категории таких детей и особенности их кадрового сопровождения устанавливаются органами власти субъектов Российской Федерации. В целях эффективной реализации Программы Учреждение создает условия для профессионального развития педагогических и руководящих кадров, в том числе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том числе учитывающие особенности реализуемой основной образовательной программы. Учреждение самостоятельно или с привлечением других организаций и партнеров обеспечивает консультативную поддержку руководящих и педагогических работников по вопросам образования детей, в том числе реализации программам дополнительного образования, адаптивных коррекционно</w:t>
      </w:r>
      <w:r w:rsidR="00DA5126">
        <w:t>-</w:t>
      </w:r>
      <w:r w:rsidRPr="00407121">
        <w:t>развивающих программ и программ инклюзивного образования дошкольников. Учреждение осуществляет организационно-методическое сопровождение процесса реализации Про</w:t>
      </w:r>
      <w:r w:rsidR="001C2B31" w:rsidRPr="00407121">
        <w:t xml:space="preserve">граммы. </w:t>
      </w:r>
    </w:p>
    <w:p w:rsidR="001C2B31" w:rsidRPr="00407121" w:rsidRDefault="002F0634" w:rsidP="00407121">
      <w:pPr>
        <w:pStyle w:val="a3"/>
        <w:spacing w:after="540"/>
        <w:ind w:left="0" w:right="20" w:firstLine="0"/>
        <w:rPr>
          <w:b/>
        </w:rPr>
      </w:pPr>
      <w:r w:rsidRPr="00407121">
        <w:rPr>
          <w:b/>
        </w:rPr>
        <w:t xml:space="preserve"> </w:t>
      </w:r>
      <w:r w:rsidR="001C2B31" w:rsidRPr="00407121">
        <w:rPr>
          <w:b/>
        </w:rPr>
        <w:t>4.8.</w:t>
      </w:r>
      <w:r w:rsidR="00BB1C41" w:rsidRPr="00407121">
        <w:rPr>
          <w:b/>
        </w:rPr>
        <w:t>3</w:t>
      </w:r>
      <w:r w:rsidR="001C2B31" w:rsidRPr="00407121">
        <w:rPr>
          <w:b/>
        </w:rPr>
        <w:t>.</w:t>
      </w:r>
      <w:r w:rsidR="001C2B31" w:rsidRPr="00407121">
        <w:t xml:space="preserve"> </w:t>
      </w:r>
      <w:r w:rsidRPr="00407121">
        <w:rPr>
          <w:b/>
        </w:rPr>
        <w:t xml:space="preserve">Кадровый потенциал: </w:t>
      </w:r>
    </w:p>
    <w:p w:rsidR="001C2B31" w:rsidRPr="00407121" w:rsidRDefault="002F0634" w:rsidP="00407121">
      <w:pPr>
        <w:pStyle w:val="a3"/>
        <w:spacing w:after="540"/>
        <w:ind w:left="0" w:right="20" w:firstLine="0"/>
      </w:pPr>
      <w:r w:rsidRPr="00407121">
        <w:t>ДОУ полностью укомплектовано кадрами. Все педагоги своевременно проходят курсы повышения квалификации, посещают семинары, направленные на самосовершенствование профессиональных знаний и умений. Педагоги повышают сво</w:t>
      </w:r>
      <w:r w:rsidR="001C2B31" w:rsidRPr="00407121">
        <w:t>ю</w:t>
      </w:r>
      <w:r w:rsidRPr="00407121">
        <w:t xml:space="preserve"> профессиональную компетентность, посещая городские методические объединения, проходя процедуру аттестации, самообразовываясь, участвуя в конкурсах различного уровня, что положительно влияет на разви</w:t>
      </w:r>
      <w:r w:rsidR="001C2B31" w:rsidRPr="00407121">
        <w:t xml:space="preserve">тие ДОУ. </w:t>
      </w:r>
    </w:p>
    <w:p w:rsidR="001C2B31" w:rsidRPr="00407121" w:rsidRDefault="001C2B31" w:rsidP="00407121">
      <w:pPr>
        <w:pStyle w:val="a3"/>
        <w:spacing w:after="540"/>
        <w:ind w:left="0" w:right="20" w:firstLine="0"/>
        <w:rPr>
          <w:b/>
        </w:rPr>
      </w:pPr>
      <w:r w:rsidRPr="00407121">
        <w:rPr>
          <w:b/>
        </w:rPr>
        <w:t>4.8.4.</w:t>
      </w:r>
      <w:r w:rsidR="002F0634" w:rsidRPr="00407121">
        <w:rPr>
          <w:b/>
        </w:rPr>
        <w:t xml:space="preserve">Требования к условиям работы с особыми категориями детей </w:t>
      </w:r>
    </w:p>
    <w:p w:rsidR="00BB1C41" w:rsidRPr="00407121" w:rsidRDefault="002F0634" w:rsidP="00407121">
      <w:pPr>
        <w:pStyle w:val="a3"/>
        <w:spacing w:after="540"/>
        <w:ind w:left="0" w:right="20" w:firstLine="0"/>
        <w:rPr>
          <w:i/>
        </w:rPr>
      </w:pPr>
      <w:r w:rsidRPr="00407121">
        <w:rPr>
          <w:i/>
        </w:rPr>
        <w:t xml:space="preserve">Обязательная часть </w:t>
      </w:r>
    </w:p>
    <w:p w:rsidR="001C2B31" w:rsidRPr="00407121" w:rsidRDefault="002F0634" w:rsidP="00407121">
      <w:pPr>
        <w:pStyle w:val="a3"/>
        <w:spacing w:after="540"/>
        <w:ind w:left="0" w:right="20" w:firstLine="0"/>
        <w:rPr>
          <w:i/>
        </w:rPr>
      </w:pPr>
      <w:r w:rsidRPr="00407121">
        <w:t>По своим основным задачам воспитательная работа в ДОУ не зависит от наличия (отсутствия) у ребенка особых образовательных потребностей. В основе процесса воспитания детей в ДОУ лежат традиционные ценности российского общества. Од</w:t>
      </w:r>
      <w:r w:rsidR="001C2B31" w:rsidRPr="00407121">
        <w:t xml:space="preserve">нако, </w:t>
      </w:r>
      <w:r w:rsidRPr="00407121">
        <w:t xml:space="preserve"> 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(п. 29.4.3.1. ФОП ДО) Программа предполагает создание следующих условий, обеспечивающих достижение целевых ориентиров в работе с особыми категориями детей:</w:t>
      </w:r>
    </w:p>
    <w:p w:rsidR="001C2B31" w:rsidRPr="00407121" w:rsidRDefault="002F0634" w:rsidP="00407121">
      <w:pPr>
        <w:pStyle w:val="a3"/>
        <w:spacing w:after="540"/>
        <w:ind w:left="0" w:right="20" w:firstLine="0"/>
      </w:pPr>
      <w:r w:rsidRPr="00407121">
        <w:t xml:space="preserve"> 1) 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rsidR="001C2B31" w:rsidRPr="00407121" w:rsidRDefault="002F0634" w:rsidP="00407121">
      <w:pPr>
        <w:pStyle w:val="a3"/>
        <w:spacing w:after="540"/>
        <w:ind w:left="0" w:right="20" w:firstLine="0"/>
      </w:pPr>
      <w:r w:rsidRPr="00407121">
        <w:t xml:space="preserve">2) 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rsidR="00384B7D" w:rsidRPr="00407121" w:rsidRDefault="002F0634" w:rsidP="00407121">
      <w:pPr>
        <w:pStyle w:val="a3"/>
        <w:spacing w:after="540"/>
        <w:ind w:left="0" w:right="20" w:firstLine="0"/>
      </w:pPr>
      <w:r w:rsidRPr="00407121">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DA5126" w:rsidRDefault="001C2B31" w:rsidP="00407121">
      <w:pPr>
        <w:pStyle w:val="a3"/>
        <w:spacing w:after="540"/>
        <w:ind w:left="0" w:right="20" w:firstLine="0"/>
      </w:pPr>
      <w:r w:rsidRPr="00407121">
        <w:t xml:space="preserve">4) 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 </w:t>
      </w:r>
    </w:p>
    <w:p w:rsidR="001C2B31" w:rsidRPr="00407121" w:rsidRDefault="001C2B31" w:rsidP="00407121">
      <w:pPr>
        <w:pStyle w:val="a3"/>
        <w:spacing w:after="540"/>
        <w:ind w:left="0" w:right="20" w:firstLine="0"/>
      </w:pPr>
      <w:r w:rsidRPr="00407121">
        <w:t xml:space="preserve">5) участие семьи как необходимое условие для полноценного воспитания ребенка дошкольного возраста с особыми образовательными потребностями (п.29.4.3.2. ФОП ДО). </w:t>
      </w:r>
    </w:p>
    <w:p w:rsidR="001C2B31" w:rsidRPr="00407121" w:rsidRDefault="001C2B31" w:rsidP="00407121">
      <w:pPr>
        <w:pStyle w:val="a3"/>
        <w:spacing w:after="540"/>
        <w:ind w:left="0" w:right="20" w:firstLine="0"/>
        <w:rPr>
          <w:i/>
        </w:rPr>
      </w:pPr>
      <w:r w:rsidRPr="00407121">
        <w:rPr>
          <w:i/>
        </w:rPr>
        <w:t xml:space="preserve">Требования к условиям работы с особыми категориями детей в части, формируемой участниками образовательных отношений. </w:t>
      </w:r>
    </w:p>
    <w:p w:rsidR="001C2B31" w:rsidRPr="00407121" w:rsidRDefault="001C2B31" w:rsidP="00407121">
      <w:pPr>
        <w:pStyle w:val="a3"/>
        <w:spacing w:after="540"/>
        <w:ind w:left="0" w:right="20" w:firstLine="0"/>
      </w:pPr>
      <w:r w:rsidRPr="00407121">
        <w:t>На уровне уклада: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разделяются всеми участниками образовательных отношений в ДОУ.</w:t>
      </w:r>
    </w:p>
    <w:p w:rsidR="001C2B31" w:rsidRPr="00407121" w:rsidRDefault="001C2B31" w:rsidP="00407121">
      <w:pPr>
        <w:pStyle w:val="a3"/>
        <w:spacing w:after="540"/>
        <w:ind w:left="0" w:right="20" w:firstLine="0"/>
      </w:pPr>
      <w:r w:rsidRPr="00407121">
        <w:t xml:space="preserve"> На уровне воспитывающих сред: РППС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1C2B31" w:rsidRPr="00407121" w:rsidRDefault="001C2B31" w:rsidP="00407121">
      <w:pPr>
        <w:pStyle w:val="a3"/>
        <w:spacing w:after="540"/>
        <w:ind w:left="0" w:right="20" w:firstLine="0"/>
      </w:pPr>
      <w:r w:rsidRPr="00407121">
        <w:t xml:space="preserve"> 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rsidR="001C2B31" w:rsidRPr="00407121" w:rsidRDefault="001C2B31" w:rsidP="00407121">
      <w:pPr>
        <w:pStyle w:val="a3"/>
        <w:spacing w:after="540"/>
        <w:ind w:left="0" w:right="20" w:firstLine="0"/>
      </w:pPr>
      <w:r w:rsidRPr="00407121">
        <w:t>На уровне деятельностей: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384B7D" w:rsidRPr="00407121" w:rsidRDefault="001C2B31" w:rsidP="00407121">
      <w:pPr>
        <w:pStyle w:val="a3"/>
        <w:spacing w:after="540"/>
        <w:ind w:left="0" w:right="20" w:firstLine="0"/>
      </w:pPr>
      <w:r w:rsidRPr="00407121">
        <w:t xml:space="preserve"> На уровне событий: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обеспечивает переживание ребенком опыта самостоятельности, счастья и свободы в коллективе детей и взрослых.</w:t>
      </w:r>
    </w:p>
    <w:p w:rsidR="001C2B31" w:rsidRPr="00407121" w:rsidRDefault="001C2B31" w:rsidP="00407121">
      <w:pPr>
        <w:pStyle w:val="11"/>
        <w:spacing w:before="200" w:line="240" w:lineRule="auto"/>
        <w:jc w:val="both"/>
        <w:rPr>
          <w:rFonts w:ascii="Times New Roman" w:hAnsi="Times New Roman" w:cs="Times New Roman"/>
          <w:b/>
          <w:sz w:val="24"/>
          <w:szCs w:val="24"/>
        </w:rPr>
      </w:pPr>
      <w:r w:rsidRPr="00407121">
        <w:rPr>
          <w:rFonts w:ascii="Times New Roman" w:hAnsi="Times New Roman" w:cs="Times New Roman"/>
          <w:b/>
          <w:sz w:val="24"/>
          <w:szCs w:val="24"/>
        </w:rPr>
        <w:t>V.ОРГАНИЗАЦИОННЫЙ РАЗДЕЛ ПРОГРАММЫ</w:t>
      </w:r>
    </w:p>
    <w:p w:rsidR="00766AE3" w:rsidRPr="00407121" w:rsidRDefault="001C2B31" w:rsidP="00407121">
      <w:pPr>
        <w:pStyle w:val="11"/>
        <w:spacing w:before="200" w:line="240" w:lineRule="auto"/>
        <w:jc w:val="both"/>
        <w:rPr>
          <w:rFonts w:ascii="Times New Roman" w:hAnsi="Times New Roman" w:cs="Times New Roman"/>
          <w:b/>
          <w:sz w:val="24"/>
          <w:szCs w:val="24"/>
        </w:rPr>
      </w:pPr>
      <w:r w:rsidRPr="00407121">
        <w:rPr>
          <w:rFonts w:ascii="Times New Roman" w:hAnsi="Times New Roman" w:cs="Times New Roman"/>
          <w:sz w:val="24"/>
          <w:szCs w:val="24"/>
        </w:rPr>
        <w:t xml:space="preserve"> </w:t>
      </w:r>
      <w:r w:rsidRPr="00407121">
        <w:rPr>
          <w:rFonts w:ascii="Times New Roman" w:hAnsi="Times New Roman" w:cs="Times New Roman"/>
          <w:b/>
          <w:sz w:val="24"/>
          <w:szCs w:val="24"/>
        </w:rPr>
        <w:t>5.1. Психолого-педагогические условия реализации программы</w:t>
      </w:r>
    </w:p>
    <w:p w:rsidR="00DA5126" w:rsidRDefault="00383D10" w:rsidP="00407121">
      <w:pPr>
        <w:pStyle w:val="11"/>
        <w:spacing w:before="200" w:line="240" w:lineRule="auto"/>
        <w:jc w:val="both"/>
        <w:rPr>
          <w:rFonts w:ascii="Times New Roman" w:hAnsi="Times New Roman" w:cs="Times New Roman"/>
          <w:sz w:val="24"/>
          <w:szCs w:val="24"/>
        </w:rPr>
      </w:pPr>
      <w:r w:rsidRPr="00407121">
        <w:rPr>
          <w:rFonts w:ascii="Times New Roman" w:hAnsi="Times New Roman" w:cs="Times New Roman"/>
          <w:sz w:val="24"/>
          <w:szCs w:val="24"/>
        </w:rPr>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w:t>
      </w:r>
    </w:p>
    <w:p w:rsidR="00DA5126" w:rsidRDefault="00DA5126" w:rsidP="00407121">
      <w:pPr>
        <w:pStyle w:val="11"/>
        <w:spacing w:before="200" w:line="240" w:lineRule="auto"/>
        <w:jc w:val="both"/>
        <w:rPr>
          <w:rFonts w:ascii="Times New Roman" w:hAnsi="Times New Roman" w:cs="Times New Roman"/>
          <w:sz w:val="24"/>
          <w:szCs w:val="24"/>
        </w:rPr>
      </w:pPr>
      <w:r>
        <w:rPr>
          <w:rFonts w:ascii="Times New Roman" w:hAnsi="Times New Roman" w:cs="Times New Roman"/>
          <w:sz w:val="24"/>
          <w:szCs w:val="24"/>
        </w:rPr>
        <w:t>-</w:t>
      </w:r>
      <w:r w:rsidR="00383D10" w:rsidRPr="00407121">
        <w:rPr>
          <w:rFonts w:ascii="Times New Roman" w:hAnsi="Times New Roman" w:cs="Times New Roman"/>
          <w:sz w:val="24"/>
          <w:szCs w:val="24"/>
        </w:rPr>
        <w:t>проявление уважения к</w:t>
      </w:r>
      <w:r w:rsidR="00383D10" w:rsidRPr="00407121">
        <w:rPr>
          <w:rFonts w:ascii="Times New Roman" w:hAnsi="Times New Roman" w:cs="Times New Roman"/>
          <w:b/>
          <w:sz w:val="24"/>
          <w:szCs w:val="24"/>
        </w:rPr>
        <w:t xml:space="preserve"> </w:t>
      </w:r>
      <w:r w:rsidR="00383D10" w:rsidRPr="00407121">
        <w:rPr>
          <w:rFonts w:ascii="Times New Roman" w:hAnsi="Times New Roman" w:cs="Times New Roman"/>
          <w:sz w:val="24"/>
          <w:szCs w:val="24"/>
        </w:rPr>
        <w:t xml:space="preserve">развивающейся личности, как высшей ценности, поддержка уверенности в собственных возможностях и способностях у каждого воспитанника; </w:t>
      </w:r>
    </w:p>
    <w:p w:rsidR="002C3BAE" w:rsidRPr="00407121" w:rsidRDefault="00DA5126" w:rsidP="00407121">
      <w:pPr>
        <w:pStyle w:val="11"/>
        <w:spacing w:before="200" w:line="240" w:lineRule="auto"/>
        <w:jc w:val="both"/>
        <w:rPr>
          <w:rFonts w:ascii="Times New Roman" w:hAnsi="Times New Roman" w:cs="Times New Roman"/>
          <w:sz w:val="24"/>
          <w:szCs w:val="24"/>
        </w:rPr>
      </w:pPr>
      <w:r>
        <w:rPr>
          <w:rFonts w:ascii="Times New Roman" w:hAnsi="Times New Roman" w:cs="Times New Roman"/>
          <w:sz w:val="24"/>
          <w:szCs w:val="24"/>
        </w:rPr>
        <w:t>-</w:t>
      </w:r>
      <w:r w:rsidR="00383D10" w:rsidRPr="00407121">
        <w:rPr>
          <w:rFonts w:ascii="Times New Roman" w:hAnsi="Times New Roman" w:cs="Times New Roman"/>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w:t>
      </w:r>
      <w:r>
        <w:rPr>
          <w:rFonts w:ascii="Times New Roman" w:hAnsi="Times New Roman" w:cs="Times New Roman"/>
          <w:sz w:val="24"/>
          <w:szCs w:val="24"/>
        </w:rPr>
        <w:t>я)</w:t>
      </w:r>
      <w:r w:rsidR="00383D10" w:rsidRPr="00407121">
        <w:rPr>
          <w:rFonts w:ascii="Times New Roman" w:hAnsi="Times New Roman" w:cs="Times New Roman"/>
          <w:sz w:val="24"/>
          <w:szCs w:val="24"/>
        </w:rPr>
        <w:t xml:space="preserve">. </w:t>
      </w:r>
    </w:p>
    <w:p w:rsidR="002C3BAE" w:rsidRPr="00407121" w:rsidRDefault="002C3BAE" w:rsidP="00407121">
      <w:pPr>
        <w:pStyle w:val="11"/>
        <w:spacing w:before="200" w:line="240" w:lineRule="auto"/>
        <w:jc w:val="both"/>
        <w:rPr>
          <w:rFonts w:ascii="Times New Roman" w:hAnsi="Times New Roman" w:cs="Times New Roman"/>
          <w:sz w:val="24"/>
          <w:szCs w:val="24"/>
        </w:rPr>
      </w:pPr>
      <w:r w:rsidRPr="00407121">
        <w:rPr>
          <w:rFonts w:ascii="Times New Roman" w:hAnsi="Times New Roman" w:cs="Times New Roman"/>
          <w:sz w:val="24"/>
          <w:szCs w:val="24"/>
        </w:rPr>
        <w:t>-</w:t>
      </w:r>
      <w:r w:rsidR="00383D10" w:rsidRPr="00407121">
        <w:rPr>
          <w:rFonts w:ascii="Times New Roman" w:hAnsi="Times New Roman" w:cs="Times New Roman"/>
          <w:sz w:val="24"/>
          <w:szCs w:val="24"/>
        </w:rPr>
        <w:t xml:space="preserve">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2C3BAE" w:rsidRPr="00407121" w:rsidRDefault="002C3BAE" w:rsidP="00407121">
      <w:pPr>
        <w:pStyle w:val="11"/>
        <w:spacing w:before="200" w:line="240" w:lineRule="auto"/>
        <w:jc w:val="both"/>
        <w:rPr>
          <w:rFonts w:ascii="Times New Roman" w:hAnsi="Times New Roman" w:cs="Times New Roman"/>
          <w:sz w:val="24"/>
          <w:szCs w:val="24"/>
        </w:rPr>
      </w:pPr>
      <w:r w:rsidRPr="00407121">
        <w:rPr>
          <w:rFonts w:ascii="Times New Roman" w:hAnsi="Times New Roman" w:cs="Times New Roman"/>
          <w:sz w:val="24"/>
          <w:szCs w:val="24"/>
        </w:rPr>
        <w:t>-</w:t>
      </w:r>
      <w:r w:rsidR="00383D10" w:rsidRPr="00407121">
        <w:rPr>
          <w:rFonts w:ascii="Times New Roman" w:hAnsi="Times New Roman" w:cs="Times New Roman"/>
          <w:sz w:val="24"/>
          <w:szCs w:val="24"/>
        </w:rPr>
        <w:t xml:space="preserve">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2C3BAE" w:rsidRPr="00407121" w:rsidRDefault="002C3BAE" w:rsidP="00407121">
      <w:pPr>
        <w:pStyle w:val="11"/>
        <w:spacing w:before="200" w:line="240" w:lineRule="auto"/>
        <w:jc w:val="both"/>
        <w:rPr>
          <w:rFonts w:ascii="Times New Roman" w:hAnsi="Times New Roman" w:cs="Times New Roman"/>
          <w:sz w:val="24"/>
          <w:szCs w:val="24"/>
        </w:rPr>
      </w:pPr>
      <w:r w:rsidRPr="00407121">
        <w:rPr>
          <w:rFonts w:ascii="Times New Roman" w:hAnsi="Times New Roman" w:cs="Times New Roman"/>
          <w:sz w:val="24"/>
          <w:szCs w:val="24"/>
        </w:rPr>
        <w:t>-</w:t>
      </w:r>
      <w:r w:rsidR="00383D10" w:rsidRPr="00407121">
        <w:rPr>
          <w:rFonts w:ascii="Times New Roman" w:hAnsi="Times New Roman" w:cs="Times New Roman"/>
          <w:sz w:val="24"/>
          <w:szCs w:val="24"/>
        </w:rPr>
        <w:t xml:space="preserve"> создание развивающей и эмоционально комфортной для ребенка образовательной среды, способствующей эмоционально-ценностному, социально 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 </w:t>
      </w:r>
    </w:p>
    <w:p w:rsidR="002C3BAE" w:rsidRPr="00407121" w:rsidRDefault="002C3BAE" w:rsidP="00407121">
      <w:pPr>
        <w:pStyle w:val="11"/>
        <w:spacing w:before="200" w:line="240" w:lineRule="auto"/>
        <w:jc w:val="both"/>
        <w:rPr>
          <w:rFonts w:ascii="Times New Roman" w:hAnsi="Times New Roman" w:cs="Times New Roman"/>
          <w:sz w:val="24"/>
          <w:szCs w:val="24"/>
        </w:rPr>
      </w:pPr>
      <w:r w:rsidRPr="00407121">
        <w:rPr>
          <w:rFonts w:ascii="Times New Roman" w:hAnsi="Times New Roman" w:cs="Times New Roman"/>
          <w:sz w:val="24"/>
          <w:szCs w:val="24"/>
        </w:rPr>
        <w:t>-</w:t>
      </w:r>
      <w:r w:rsidR="00383D10" w:rsidRPr="00407121">
        <w:rPr>
          <w:rFonts w:ascii="Times New Roman" w:hAnsi="Times New Roman" w:cs="Times New Roman"/>
          <w:sz w:val="24"/>
          <w:szCs w:val="24"/>
        </w:rPr>
        <w:t xml:space="preserve">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2C3BAE" w:rsidRPr="00407121" w:rsidRDefault="002C3BAE" w:rsidP="00407121">
      <w:pPr>
        <w:pStyle w:val="11"/>
        <w:spacing w:before="200" w:line="240" w:lineRule="auto"/>
        <w:jc w:val="both"/>
        <w:rPr>
          <w:rFonts w:ascii="Times New Roman" w:hAnsi="Times New Roman" w:cs="Times New Roman"/>
          <w:sz w:val="24"/>
          <w:szCs w:val="24"/>
        </w:rPr>
      </w:pPr>
      <w:r w:rsidRPr="00407121">
        <w:rPr>
          <w:rFonts w:ascii="Times New Roman" w:hAnsi="Times New Roman" w:cs="Times New Roman"/>
          <w:sz w:val="24"/>
          <w:szCs w:val="24"/>
        </w:rPr>
        <w:t>-</w:t>
      </w:r>
      <w:r w:rsidR="00383D10" w:rsidRPr="00407121">
        <w:rPr>
          <w:rFonts w:ascii="Times New Roman" w:hAnsi="Times New Roman" w:cs="Times New Roman"/>
          <w:sz w:val="24"/>
          <w:szCs w:val="24"/>
        </w:rPr>
        <w:t xml:space="preserve">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2C3BAE" w:rsidRPr="00407121" w:rsidRDefault="002C3BAE" w:rsidP="00407121">
      <w:pPr>
        <w:pStyle w:val="11"/>
        <w:spacing w:before="200" w:line="240" w:lineRule="auto"/>
        <w:jc w:val="both"/>
        <w:rPr>
          <w:rFonts w:ascii="Times New Roman" w:hAnsi="Times New Roman" w:cs="Times New Roman"/>
          <w:sz w:val="24"/>
          <w:szCs w:val="24"/>
        </w:rPr>
      </w:pPr>
      <w:r w:rsidRPr="00407121">
        <w:rPr>
          <w:rFonts w:ascii="Times New Roman" w:hAnsi="Times New Roman" w:cs="Times New Roman"/>
          <w:sz w:val="24"/>
          <w:szCs w:val="24"/>
        </w:rPr>
        <w:t>-</w:t>
      </w:r>
      <w:r w:rsidR="00383D10" w:rsidRPr="00407121">
        <w:rPr>
          <w:rFonts w:ascii="Times New Roman" w:hAnsi="Times New Roman" w:cs="Times New Roman"/>
          <w:sz w:val="24"/>
          <w:szCs w:val="24"/>
        </w:rPr>
        <w:t xml:space="preserve">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2C3BAE" w:rsidRPr="00407121" w:rsidRDefault="002C3BAE" w:rsidP="00407121">
      <w:pPr>
        <w:pStyle w:val="11"/>
        <w:spacing w:before="200" w:line="240" w:lineRule="auto"/>
        <w:jc w:val="both"/>
        <w:rPr>
          <w:rFonts w:ascii="Times New Roman" w:hAnsi="Times New Roman" w:cs="Times New Roman"/>
          <w:sz w:val="24"/>
          <w:szCs w:val="24"/>
        </w:rPr>
      </w:pPr>
      <w:r w:rsidRPr="00407121">
        <w:rPr>
          <w:rFonts w:ascii="Times New Roman" w:hAnsi="Times New Roman" w:cs="Times New Roman"/>
          <w:sz w:val="24"/>
          <w:szCs w:val="24"/>
        </w:rPr>
        <w:t>-</w:t>
      </w:r>
      <w:r w:rsidR="00383D10" w:rsidRPr="00407121">
        <w:rPr>
          <w:rFonts w:ascii="Times New Roman" w:hAnsi="Times New Roman" w:cs="Times New Roman"/>
          <w:sz w:val="24"/>
          <w:szCs w:val="24"/>
        </w:rPr>
        <w:t xml:space="preserve"> совершенствование образовательной работы на основе результатов выявления запросов родительского и профессионального сообщества; </w:t>
      </w:r>
    </w:p>
    <w:p w:rsidR="002C3BAE" w:rsidRPr="00407121" w:rsidRDefault="002C3BAE" w:rsidP="00407121">
      <w:pPr>
        <w:pStyle w:val="11"/>
        <w:spacing w:before="200" w:line="240" w:lineRule="auto"/>
        <w:jc w:val="both"/>
        <w:rPr>
          <w:rFonts w:ascii="Times New Roman" w:hAnsi="Times New Roman" w:cs="Times New Roman"/>
          <w:sz w:val="24"/>
          <w:szCs w:val="24"/>
        </w:rPr>
      </w:pPr>
      <w:r w:rsidRPr="00407121">
        <w:rPr>
          <w:rFonts w:ascii="Times New Roman" w:hAnsi="Times New Roman" w:cs="Times New Roman"/>
          <w:sz w:val="24"/>
          <w:szCs w:val="24"/>
        </w:rPr>
        <w:t>-</w:t>
      </w:r>
      <w:r w:rsidR="00383D10" w:rsidRPr="00407121">
        <w:rPr>
          <w:rFonts w:ascii="Times New Roman" w:hAnsi="Times New Roman" w:cs="Times New Roman"/>
          <w:sz w:val="24"/>
          <w:szCs w:val="24"/>
        </w:rPr>
        <w:t xml:space="preserve">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rsidR="002C3BAE" w:rsidRPr="00407121" w:rsidRDefault="002C3BAE" w:rsidP="00407121">
      <w:pPr>
        <w:pStyle w:val="11"/>
        <w:spacing w:before="200" w:line="240" w:lineRule="auto"/>
        <w:jc w:val="both"/>
        <w:rPr>
          <w:rFonts w:ascii="Times New Roman" w:hAnsi="Times New Roman" w:cs="Times New Roman"/>
          <w:sz w:val="24"/>
          <w:szCs w:val="24"/>
        </w:rPr>
      </w:pPr>
      <w:r w:rsidRPr="00407121">
        <w:rPr>
          <w:rFonts w:ascii="Times New Roman" w:hAnsi="Times New Roman" w:cs="Times New Roman"/>
          <w:sz w:val="24"/>
          <w:szCs w:val="24"/>
        </w:rPr>
        <w:t>-</w:t>
      </w:r>
      <w:r w:rsidR="00383D10" w:rsidRPr="00407121">
        <w:rPr>
          <w:rFonts w:ascii="Times New Roman" w:hAnsi="Times New Roman" w:cs="Times New Roman"/>
          <w:sz w:val="24"/>
          <w:szCs w:val="24"/>
        </w:rPr>
        <w:t xml:space="preserve">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rsidR="002C3BAE" w:rsidRPr="00407121" w:rsidRDefault="002C3BAE" w:rsidP="00407121">
      <w:pPr>
        <w:pStyle w:val="11"/>
        <w:spacing w:before="200" w:line="240" w:lineRule="auto"/>
        <w:jc w:val="both"/>
        <w:rPr>
          <w:rFonts w:ascii="Times New Roman" w:hAnsi="Times New Roman" w:cs="Times New Roman"/>
          <w:sz w:val="24"/>
          <w:szCs w:val="24"/>
        </w:rPr>
      </w:pPr>
      <w:r w:rsidRPr="00407121">
        <w:rPr>
          <w:rFonts w:ascii="Times New Roman" w:hAnsi="Times New Roman" w:cs="Times New Roman"/>
          <w:sz w:val="24"/>
          <w:szCs w:val="24"/>
        </w:rPr>
        <w:t>-</w:t>
      </w:r>
      <w:r w:rsidR="00383D10" w:rsidRPr="00407121">
        <w:rPr>
          <w:rFonts w:ascii="Times New Roman" w:hAnsi="Times New Roman" w:cs="Times New Roman"/>
          <w:sz w:val="24"/>
          <w:szCs w:val="24"/>
        </w:rPr>
        <w:t xml:space="preserve">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 </w:t>
      </w:r>
    </w:p>
    <w:p w:rsidR="002C3BAE" w:rsidRPr="00407121" w:rsidRDefault="002C3BAE" w:rsidP="00407121">
      <w:pPr>
        <w:pStyle w:val="11"/>
        <w:spacing w:before="200" w:line="240" w:lineRule="auto"/>
        <w:jc w:val="both"/>
        <w:rPr>
          <w:rFonts w:ascii="Times New Roman" w:hAnsi="Times New Roman" w:cs="Times New Roman"/>
          <w:sz w:val="24"/>
          <w:szCs w:val="24"/>
        </w:rPr>
      </w:pPr>
      <w:r w:rsidRPr="00407121">
        <w:rPr>
          <w:rFonts w:ascii="Times New Roman" w:hAnsi="Times New Roman" w:cs="Times New Roman"/>
          <w:sz w:val="24"/>
          <w:szCs w:val="24"/>
        </w:rPr>
        <w:t>-</w:t>
      </w:r>
      <w:r w:rsidR="00383D10" w:rsidRPr="00407121">
        <w:rPr>
          <w:rFonts w:ascii="Times New Roman" w:hAnsi="Times New Roman" w:cs="Times New Roman"/>
          <w:sz w:val="24"/>
          <w:szCs w:val="24"/>
        </w:rPr>
        <w:t xml:space="preserve"> 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 </w:t>
      </w:r>
    </w:p>
    <w:p w:rsidR="002C3BAE" w:rsidRPr="00407121" w:rsidRDefault="002C3BAE" w:rsidP="00407121">
      <w:pPr>
        <w:pStyle w:val="11"/>
        <w:spacing w:before="200" w:line="240" w:lineRule="auto"/>
        <w:jc w:val="both"/>
        <w:rPr>
          <w:rFonts w:ascii="Times New Roman" w:hAnsi="Times New Roman" w:cs="Times New Roman"/>
          <w:sz w:val="24"/>
          <w:szCs w:val="24"/>
        </w:rPr>
      </w:pPr>
      <w:r w:rsidRPr="00407121">
        <w:rPr>
          <w:rFonts w:ascii="Times New Roman" w:hAnsi="Times New Roman" w:cs="Times New Roman"/>
          <w:sz w:val="24"/>
          <w:szCs w:val="24"/>
        </w:rPr>
        <w:t>-</w:t>
      </w:r>
      <w:r w:rsidR="00383D10" w:rsidRPr="00407121">
        <w:rPr>
          <w:rFonts w:ascii="Times New Roman" w:hAnsi="Times New Roman" w:cs="Times New Roman"/>
          <w:sz w:val="24"/>
          <w:szCs w:val="24"/>
        </w:rPr>
        <w:t xml:space="preserve">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r w:rsidR="00383D10" w:rsidRPr="00407121">
        <w:rPr>
          <w:rFonts w:ascii="Times New Roman" w:hAnsi="Times New Roman" w:cs="Times New Roman"/>
          <w:sz w:val="24"/>
          <w:szCs w:val="24"/>
        </w:rPr>
        <w:sym w:font="Symbol" w:char="F076"/>
      </w:r>
      <w:r w:rsidR="00383D10" w:rsidRPr="00407121">
        <w:rPr>
          <w:rFonts w:ascii="Times New Roman" w:hAnsi="Times New Roman" w:cs="Times New Roman"/>
          <w:sz w:val="24"/>
          <w:szCs w:val="24"/>
        </w:rPr>
        <w:t xml:space="preserve">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 </w:t>
      </w:r>
    </w:p>
    <w:p w:rsidR="001C2B31" w:rsidRPr="00407121" w:rsidRDefault="002C3BAE" w:rsidP="00407121">
      <w:pPr>
        <w:pStyle w:val="11"/>
        <w:spacing w:before="200" w:line="240" w:lineRule="auto"/>
        <w:jc w:val="both"/>
        <w:rPr>
          <w:rFonts w:ascii="Times New Roman" w:hAnsi="Times New Roman" w:cs="Times New Roman"/>
          <w:sz w:val="24"/>
          <w:szCs w:val="24"/>
        </w:rPr>
      </w:pPr>
      <w:r w:rsidRPr="00407121">
        <w:rPr>
          <w:rFonts w:ascii="Times New Roman" w:hAnsi="Times New Roman" w:cs="Times New Roman"/>
          <w:sz w:val="24"/>
          <w:szCs w:val="24"/>
        </w:rPr>
        <w:t>-</w:t>
      </w:r>
      <w:r w:rsidR="00383D10" w:rsidRPr="00407121">
        <w:rPr>
          <w:rFonts w:ascii="Times New Roman" w:hAnsi="Times New Roman" w:cs="Times New Roman"/>
          <w:sz w:val="24"/>
          <w:szCs w:val="24"/>
        </w:rPr>
        <w:t xml:space="preserve">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 (п. 30. раздел IV ФОП ДО)</w:t>
      </w:r>
    </w:p>
    <w:p w:rsidR="00D8763C" w:rsidRPr="00407121" w:rsidRDefault="00D8763C" w:rsidP="00407121">
      <w:pPr>
        <w:pStyle w:val="11"/>
        <w:spacing w:before="200" w:line="240" w:lineRule="auto"/>
        <w:jc w:val="both"/>
        <w:rPr>
          <w:rFonts w:ascii="Times New Roman" w:hAnsi="Times New Roman" w:cs="Times New Roman"/>
          <w:sz w:val="24"/>
          <w:szCs w:val="24"/>
        </w:rPr>
      </w:pPr>
    </w:p>
    <w:p w:rsidR="00DA2B8E" w:rsidRPr="00407121" w:rsidRDefault="00BB1C41" w:rsidP="00407121">
      <w:pPr>
        <w:pStyle w:val="11"/>
        <w:spacing w:before="200" w:line="240" w:lineRule="auto"/>
        <w:jc w:val="both"/>
        <w:rPr>
          <w:rFonts w:ascii="Times New Roman" w:hAnsi="Times New Roman" w:cs="Times New Roman"/>
          <w:b/>
          <w:sz w:val="24"/>
          <w:szCs w:val="24"/>
        </w:rPr>
      </w:pPr>
      <w:r w:rsidRPr="00407121">
        <w:rPr>
          <w:rFonts w:ascii="Times New Roman" w:hAnsi="Times New Roman" w:cs="Times New Roman"/>
          <w:b/>
          <w:sz w:val="24"/>
          <w:szCs w:val="24"/>
        </w:rPr>
        <w:t>5</w:t>
      </w:r>
      <w:r w:rsidR="00D8763C" w:rsidRPr="00407121">
        <w:rPr>
          <w:rFonts w:ascii="Times New Roman" w:hAnsi="Times New Roman" w:cs="Times New Roman"/>
          <w:b/>
          <w:sz w:val="24"/>
          <w:szCs w:val="24"/>
        </w:rPr>
        <w:t>.1.1. Особенности организации развивающей предметно-пространственной среды</w:t>
      </w:r>
    </w:p>
    <w:p w:rsidR="00F5353C" w:rsidRPr="00DA5126" w:rsidRDefault="00F5353C" w:rsidP="00407121">
      <w:pPr>
        <w:pStyle w:val="11"/>
        <w:spacing w:before="200" w:line="240" w:lineRule="auto"/>
        <w:jc w:val="both"/>
        <w:rPr>
          <w:rFonts w:ascii="Times New Roman" w:hAnsi="Times New Roman" w:cs="Times New Roman"/>
          <w:i/>
          <w:sz w:val="24"/>
          <w:szCs w:val="24"/>
        </w:rPr>
      </w:pPr>
      <w:r w:rsidRPr="00DA5126">
        <w:rPr>
          <w:rFonts w:ascii="Times New Roman" w:hAnsi="Times New Roman" w:cs="Times New Roman"/>
          <w:i/>
          <w:sz w:val="24"/>
          <w:szCs w:val="24"/>
        </w:rPr>
        <w:t>Обязательная часть</w:t>
      </w:r>
    </w:p>
    <w:p w:rsidR="00E94E4B" w:rsidRPr="00407121" w:rsidRDefault="00E94E4B" w:rsidP="00407121">
      <w:pPr>
        <w:pStyle w:val="11"/>
        <w:spacing w:before="200" w:line="240" w:lineRule="auto"/>
        <w:jc w:val="both"/>
        <w:rPr>
          <w:rFonts w:ascii="Times New Roman" w:hAnsi="Times New Roman" w:cs="Times New Roman"/>
          <w:sz w:val="24"/>
          <w:szCs w:val="24"/>
        </w:rPr>
      </w:pPr>
      <w:r w:rsidRPr="00407121">
        <w:rPr>
          <w:rFonts w:ascii="Times New Roman" w:hAnsi="Times New Roman" w:cs="Times New Roman"/>
          <w:sz w:val="24"/>
          <w:szCs w:val="24"/>
        </w:rPr>
        <w:t>п.31.1. ФОП ДО 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ребенка деятельности</w:t>
      </w:r>
    </w:p>
    <w:p w:rsidR="004909AB" w:rsidRPr="00407121" w:rsidRDefault="004909AB" w:rsidP="00407121">
      <w:pPr>
        <w:pStyle w:val="11"/>
        <w:spacing w:before="200" w:line="240" w:lineRule="auto"/>
        <w:jc w:val="both"/>
        <w:rPr>
          <w:rFonts w:ascii="Times New Roman" w:eastAsia="Times New Roman" w:hAnsi="Times New Roman" w:cs="Times New Roman"/>
          <w:sz w:val="24"/>
          <w:szCs w:val="24"/>
        </w:rPr>
      </w:pPr>
    </w:p>
    <w:p w:rsidR="009A669E" w:rsidRPr="00407121" w:rsidRDefault="00E94E4B" w:rsidP="00407121">
      <w:pPr>
        <w:jc w:val="both"/>
        <w:rPr>
          <w:rFonts w:cs="Times New Roman"/>
          <w:szCs w:val="24"/>
        </w:rPr>
      </w:pPr>
      <w:r w:rsidRPr="00407121">
        <w:rPr>
          <w:rFonts w:cs="Times New Roman"/>
          <w:szCs w:val="24"/>
        </w:rPr>
        <w:t>п.31.2. ФОП ДО РППС включает организованное пространство</w:t>
      </w:r>
    </w:p>
    <w:p w:rsidR="00E94E4B" w:rsidRPr="00407121" w:rsidRDefault="00E94E4B" w:rsidP="00407121">
      <w:pPr>
        <w:jc w:val="both"/>
        <w:rPr>
          <w:rFonts w:cs="Times New Roman"/>
          <w:szCs w:val="24"/>
        </w:rPr>
      </w:pPr>
      <w:r w:rsidRPr="00407121">
        <w:rPr>
          <w:rFonts w:cs="Times New Roman"/>
          <w:szCs w:val="24"/>
        </w:rPr>
        <w:t>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rsidR="00E94E4B" w:rsidRPr="00407121" w:rsidRDefault="00E94E4B" w:rsidP="00407121">
      <w:pPr>
        <w:jc w:val="both"/>
        <w:rPr>
          <w:rFonts w:cs="Times New Roman"/>
          <w:szCs w:val="24"/>
        </w:rPr>
      </w:pPr>
    </w:p>
    <w:p w:rsidR="00E94E4B" w:rsidRPr="00407121" w:rsidRDefault="00E94E4B" w:rsidP="00407121">
      <w:pPr>
        <w:jc w:val="both"/>
        <w:rPr>
          <w:rFonts w:cs="Times New Roman"/>
          <w:szCs w:val="24"/>
        </w:rPr>
      </w:pPr>
      <w:r w:rsidRPr="00407121">
        <w:rPr>
          <w:rFonts w:cs="Times New Roman"/>
          <w:szCs w:val="24"/>
        </w:rPr>
        <w:t>п.31.3. ФОП ДО Федеральная программа не выдвигает жестких требований к организации РППС и оставляет за ДОО право самостоятельного проектирования РППС. В соответствии со ФГОС ДО возможны разные варианты создания РППС при условии учета целей и принципов Программы, возрастной и гендерной специфики для реализации образовательной программы.</w:t>
      </w:r>
    </w:p>
    <w:p w:rsidR="00E94E4B" w:rsidRPr="00407121" w:rsidRDefault="00E94E4B" w:rsidP="00407121">
      <w:pPr>
        <w:jc w:val="both"/>
        <w:rPr>
          <w:rFonts w:cs="Times New Roman"/>
          <w:szCs w:val="24"/>
        </w:rPr>
      </w:pPr>
    </w:p>
    <w:p w:rsidR="00E94E4B" w:rsidRPr="00407121" w:rsidRDefault="00E94E4B" w:rsidP="00407121">
      <w:pPr>
        <w:jc w:val="both"/>
        <w:rPr>
          <w:rFonts w:cs="Times New Roman"/>
          <w:szCs w:val="24"/>
        </w:rPr>
      </w:pPr>
      <w:r w:rsidRPr="00407121">
        <w:rPr>
          <w:rFonts w:cs="Times New Roman"/>
          <w:szCs w:val="24"/>
        </w:rPr>
        <w:t>п.31.4. ФОП ДО РППС ДОО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E94E4B" w:rsidRPr="00407121" w:rsidRDefault="00E94E4B" w:rsidP="00407121">
      <w:pPr>
        <w:jc w:val="both"/>
        <w:rPr>
          <w:rFonts w:cs="Times New Roman"/>
          <w:szCs w:val="24"/>
        </w:rPr>
      </w:pPr>
    </w:p>
    <w:p w:rsidR="00E94E4B" w:rsidRPr="00407121" w:rsidRDefault="00E94E4B" w:rsidP="00407121">
      <w:pPr>
        <w:jc w:val="both"/>
        <w:rPr>
          <w:rFonts w:cs="Times New Roman"/>
          <w:szCs w:val="24"/>
        </w:rPr>
      </w:pPr>
      <w:r w:rsidRPr="00407121">
        <w:rPr>
          <w:rFonts w:cs="Times New Roman"/>
          <w:szCs w:val="24"/>
        </w:rPr>
        <w:t xml:space="preserve">п.31.5. ФОП ДО При проектировании РППС ДОО учитывает </w:t>
      </w:r>
    </w:p>
    <w:p w:rsidR="00E94E4B" w:rsidRPr="00407121" w:rsidRDefault="00E94E4B" w:rsidP="00407121">
      <w:pPr>
        <w:jc w:val="both"/>
        <w:rPr>
          <w:rFonts w:cs="Times New Roman"/>
          <w:szCs w:val="24"/>
        </w:rPr>
      </w:pPr>
      <w:r w:rsidRPr="00407121">
        <w:rPr>
          <w:rFonts w:cs="Times New Roman"/>
          <w:szCs w:val="24"/>
        </w:rPr>
        <w:t xml:space="preserve">-Местные этнопсихологические, социокультурные, культурно-исторические и природноклиматические условия, в которых находится ДОО; </w:t>
      </w:r>
    </w:p>
    <w:p w:rsidR="00E94E4B" w:rsidRPr="00407121" w:rsidRDefault="00E94E4B" w:rsidP="00407121">
      <w:pPr>
        <w:jc w:val="both"/>
        <w:rPr>
          <w:rFonts w:cs="Times New Roman"/>
          <w:szCs w:val="24"/>
        </w:rPr>
      </w:pPr>
      <w:r w:rsidRPr="00407121">
        <w:rPr>
          <w:rFonts w:cs="Times New Roman"/>
          <w:szCs w:val="24"/>
        </w:rPr>
        <w:t xml:space="preserve"> возраст, уровень развития детей и особенности их деятельности, содержание образования; </w:t>
      </w:r>
    </w:p>
    <w:p w:rsidR="00E94E4B" w:rsidRPr="00407121" w:rsidRDefault="00E94E4B" w:rsidP="00407121">
      <w:pPr>
        <w:jc w:val="both"/>
        <w:rPr>
          <w:rFonts w:cs="Times New Roman"/>
          <w:szCs w:val="24"/>
        </w:rPr>
      </w:pPr>
      <w:r w:rsidRPr="00407121">
        <w:rPr>
          <w:rFonts w:cs="Times New Roman"/>
          <w:szCs w:val="24"/>
        </w:rPr>
        <w:t xml:space="preserve">- задачи образовательной программы для разных возрастных групп; </w:t>
      </w:r>
    </w:p>
    <w:p w:rsidR="00E94E4B" w:rsidRPr="00407121" w:rsidRDefault="00E94E4B" w:rsidP="00407121">
      <w:pPr>
        <w:jc w:val="both"/>
        <w:rPr>
          <w:rFonts w:cs="Times New Roman"/>
          <w:szCs w:val="24"/>
        </w:rPr>
      </w:pPr>
      <w:r w:rsidRPr="00407121">
        <w:rPr>
          <w:rFonts w:cs="Times New Roman"/>
          <w:szCs w:val="24"/>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E94E4B" w:rsidRPr="00407121" w:rsidRDefault="00E94E4B" w:rsidP="00407121">
      <w:pPr>
        <w:jc w:val="both"/>
        <w:rPr>
          <w:rFonts w:cs="Times New Roman"/>
          <w:szCs w:val="24"/>
        </w:rPr>
      </w:pPr>
    </w:p>
    <w:p w:rsidR="00E94E4B" w:rsidRPr="00407121" w:rsidRDefault="00E94E4B" w:rsidP="00407121">
      <w:pPr>
        <w:jc w:val="both"/>
        <w:rPr>
          <w:rFonts w:cs="Times New Roman"/>
          <w:szCs w:val="24"/>
        </w:rPr>
      </w:pPr>
      <w:r w:rsidRPr="00407121">
        <w:rPr>
          <w:rFonts w:cs="Times New Roman"/>
          <w:szCs w:val="24"/>
        </w:rPr>
        <w:t>п.31.6. ФОП ДО С учетом возможности реализации образовательной программы ДОО в различных организационных моделях и формах РППС ДОО соответствует</w:t>
      </w:r>
    </w:p>
    <w:p w:rsidR="00E94E4B" w:rsidRPr="00407121" w:rsidRDefault="00E94E4B" w:rsidP="00407121">
      <w:pPr>
        <w:jc w:val="both"/>
        <w:rPr>
          <w:rFonts w:cs="Times New Roman"/>
          <w:szCs w:val="24"/>
        </w:rPr>
      </w:pPr>
      <w:r w:rsidRPr="00407121">
        <w:rPr>
          <w:rFonts w:cs="Times New Roman"/>
          <w:szCs w:val="24"/>
        </w:rPr>
        <w:t xml:space="preserve">- требованиям ФГОС ДО; </w:t>
      </w:r>
    </w:p>
    <w:p w:rsidR="00E94E4B" w:rsidRPr="00407121" w:rsidRDefault="00E94E4B" w:rsidP="00407121">
      <w:pPr>
        <w:jc w:val="both"/>
        <w:rPr>
          <w:rFonts w:cs="Times New Roman"/>
          <w:szCs w:val="24"/>
        </w:rPr>
      </w:pPr>
      <w:r w:rsidRPr="00407121">
        <w:rPr>
          <w:rFonts w:cs="Times New Roman"/>
          <w:szCs w:val="24"/>
        </w:rPr>
        <w:t xml:space="preserve">- образовательной программе ДОО; </w:t>
      </w:r>
    </w:p>
    <w:p w:rsidR="00E94E4B" w:rsidRPr="00407121" w:rsidRDefault="00E94E4B" w:rsidP="00407121">
      <w:pPr>
        <w:jc w:val="both"/>
        <w:rPr>
          <w:rFonts w:cs="Times New Roman"/>
          <w:szCs w:val="24"/>
        </w:rPr>
      </w:pPr>
      <w:r w:rsidRPr="00407121">
        <w:rPr>
          <w:rFonts w:cs="Times New Roman"/>
          <w:szCs w:val="24"/>
        </w:rPr>
        <w:t xml:space="preserve">- материально-техническим и медико-социальным условиям пребывания детей в ДОО; </w:t>
      </w:r>
    </w:p>
    <w:p w:rsidR="00E94E4B" w:rsidRPr="00407121" w:rsidRDefault="00E94E4B" w:rsidP="00407121">
      <w:pPr>
        <w:jc w:val="both"/>
        <w:rPr>
          <w:rFonts w:cs="Times New Roman"/>
          <w:szCs w:val="24"/>
        </w:rPr>
      </w:pPr>
      <w:r w:rsidRPr="00407121">
        <w:rPr>
          <w:rFonts w:cs="Times New Roman"/>
          <w:szCs w:val="24"/>
        </w:rPr>
        <w:t xml:space="preserve">- возрастным особенностям детей; </w:t>
      </w:r>
    </w:p>
    <w:p w:rsidR="00E94E4B" w:rsidRPr="00407121" w:rsidRDefault="00E94E4B" w:rsidP="00407121">
      <w:pPr>
        <w:jc w:val="both"/>
        <w:rPr>
          <w:rFonts w:cs="Times New Roman"/>
          <w:szCs w:val="24"/>
        </w:rPr>
      </w:pPr>
      <w:r w:rsidRPr="00407121">
        <w:rPr>
          <w:rFonts w:cs="Times New Roman"/>
          <w:szCs w:val="24"/>
        </w:rPr>
        <w:t xml:space="preserve">- воспитывающему характеру обучения детей в ДОО; </w:t>
      </w:r>
    </w:p>
    <w:p w:rsidR="00E94E4B" w:rsidRPr="00407121" w:rsidRDefault="00E94E4B" w:rsidP="00407121">
      <w:pPr>
        <w:jc w:val="both"/>
        <w:rPr>
          <w:rFonts w:cs="Times New Roman"/>
          <w:szCs w:val="24"/>
        </w:rPr>
      </w:pPr>
      <w:r w:rsidRPr="00407121">
        <w:rPr>
          <w:rFonts w:cs="Times New Roman"/>
          <w:szCs w:val="24"/>
        </w:rPr>
        <w:t>- требованиям безопасности и надежности</w:t>
      </w:r>
    </w:p>
    <w:p w:rsidR="00E94E4B" w:rsidRPr="00407121" w:rsidRDefault="00E94E4B" w:rsidP="00407121">
      <w:pPr>
        <w:jc w:val="both"/>
        <w:rPr>
          <w:rFonts w:cs="Times New Roman"/>
          <w:szCs w:val="24"/>
        </w:rPr>
      </w:pPr>
    </w:p>
    <w:p w:rsidR="00E94E4B" w:rsidRPr="00407121" w:rsidRDefault="00E94E4B" w:rsidP="00407121">
      <w:pPr>
        <w:jc w:val="both"/>
        <w:rPr>
          <w:rFonts w:cs="Times New Roman"/>
          <w:szCs w:val="24"/>
        </w:rPr>
      </w:pPr>
      <w:r w:rsidRPr="00407121">
        <w:rPr>
          <w:rFonts w:cs="Times New Roman"/>
          <w:szCs w:val="24"/>
        </w:rPr>
        <w:t>п.31.11. ФОП ДО В ДОО созданы условия для информатизации образовательного процесса. ля этого желательно, чтобы в групповых и прочих помещениях ДОО имелось оборудование для использования информационно коммуникационных технологий в образовательном процессе. При наличии условий может быть обеспечено подключение всех групповых, а также иных помещений ДОО к сети Интернет с учетом регламентов безопасного пользования сетью Интернет и психолого-педагогической экспертизы компьютерных игр</w:t>
      </w:r>
    </w:p>
    <w:p w:rsidR="00F5353C" w:rsidRPr="00407121" w:rsidRDefault="00F5353C" w:rsidP="00407121">
      <w:pPr>
        <w:jc w:val="both"/>
        <w:rPr>
          <w:rFonts w:cs="Times New Roman"/>
          <w:szCs w:val="24"/>
        </w:rPr>
      </w:pPr>
    </w:p>
    <w:p w:rsidR="00F5353C" w:rsidRPr="00407121" w:rsidRDefault="00F5353C" w:rsidP="00407121">
      <w:pPr>
        <w:jc w:val="both"/>
        <w:rPr>
          <w:rFonts w:cs="Times New Roman"/>
          <w:i/>
          <w:szCs w:val="24"/>
        </w:rPr>
      </w:pPr>
      <w:r w:rsidRPr="00407121">
        <w:rPr>
          <w:rFonts w:cs="Times New Roman"/>
          <w:i/>
          <w:szCs w:val="24"/>
        </w:rPr>
        <w:t>Особенности организации РППС в части, формируемой участниками образовательных отношений</w:t>
      </w:r>
    </w:p>
    <w:p w:rsidR="00F5353C" w:rsidRPr="00407121" w:rsidRDefault="00F5353C"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Стратегия и тактика построения среды определяется особенностями личностно-ориентированной модели воспитания. Её основные черты таковы:</w:t>
      </w:r>
    </w:p>
    <w:p w:rsidR="00F5353C" w:rsidRPr="00407121" w:rsidRDefault="00F5353C"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w:t>
      </w:r>
      <w:r w:rsidRPr="00407121">
        <w:rPr>
          <w:rFonts w:ascii="Times New Roman" w:eastAsia="Times New Roman" w:hAnsi="Times New Roman" w:cs="Times New Roman"/>
          <w:sz w:val="24"/>
          <w:szCs w:val="24"/>
        </w:rPr>
        <w:tab/>
        <w:t xml:space="preserve">Взрослый в общении с детьми придерживается положения: «Не рядом, не над, а вместе!» </w:t>
      </w:r>
    </w:p>
    <w:p w:rsidR="00F5353C" w:rsidRPr="00407121" w:rsidRDefault="00F5353C"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2.</w:t>
      </w:r>
      <w:r w:rsidRPr="00407121">
        <w:rPr>
          <w:rFonts w:ascii="Times New Roman" w:eastAsia="Times New Roman" w:hAnsi="Times New Roman" w:cs="Times New Roman"/>
          <w:sz w:val="24"/>
          <w:szCs w:val="24"/>
        </w:rPr>
        <w:tab/>
        <w:t xml:space="preserve">Его цель – содействовать становлению ребёнка как личности </w:t>
      </w:r>
    </w:p>
    <w:p w:rsidR="00F5353C" w:rsidRPr="00407121" w:rsidRDefault="00F5353C"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ab/>
        <w:t xml:space="preserve">Это предполагает решение следующих задач: </w:t>
      </w:r>
    </w:p>
    <w:p w:rsidR="00F5353C" w:rsidRPr="00407121" w:rsidRDefault="00F5353C"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 xml:space="preserve">Обеспечить чувство психологической защищенности – доверие ребёнка к миру </w:t>
      </w:r>
    </w:p>
    <w:p w:rsidR="00F5353C" w:rsidRPr="00407121" w:rsidRDefault="00F5353C"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 xml:space="preserve">Радости существования (психологическое здоровье) </w:t>
      </w:r>
    </w:p>
    <w:p w:rsidR="00F5353C" w:rsidRPr="00407121" w:rsidRDefault="00F5353C"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 xml:space="preserve">Формирование начал личности (базис личностной культуры) </w:t>
      </w:r>
    </w:p>
    <w:p w:rsidR="00F5353C" w:rsidRPr="00407121" w:rsidRDefault="00F5353C"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 xml:space="preserve">Развитие индивидуальности ребёнка – не «запрограммированность», а содействие развитию личности) </w:t>
      </w:r>
    </w:p>
    <w:p w:rsidR="00F5353C" w:rsidRPr="00407121" w:rsidRDefault="00F5353C"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 xml:space="preserve">Знания, умения, навыки рассматриваются не как цель, как средство полноценного развития личности. </w:t>
      </w:r>
    </w:p>
    <w:p w:rsidR="00F5353C" w:rsidRPr="00407121" w:rsidRDefault="00F5353C"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3.</w:t>
      </w:r>
      <w:r w:rsidRPr="00407121">
        <w:rPr>
          <w:rFonts w:ascii="Times New Roman" w:eastAsia="Times New Roman" w:hAnsi="Times New Roman" w:cs="Times New Roman"/>
          <w:sz w:val="24"/>
          <w:szCs w:val="24"/>
        </w:rPr>
        <w:tab/>
        <w:t xml:space="preserve">Способы общения – понимание, признание, принятие личности ребёнка, основные на формирующейся у взрослых способности стать на позицию ребёнка, учесть его точку зрения, не игнорировать его чувства и эмоции. </w:t>
      </w:r>
    </w:p>
    <w:p w:rsidR="00F5353C" w:rsidRPr="00407121" w:rsidRDefault="00F5353C"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4.</w:t>
      </w:r>
      <w:r w:rsidRPr="00407121">
        <w:rPr>
          <w:rFonts w:ascii="Times New Roman" w:eastAsia="Times New Roman" w:hAnsi="Times New Roman" w:cs="Times New Roman"/>
          <w:sz w:val="24"/>
          <w:szCs w:val="24"/>
        </w:rPr>
        <w:tab/>
        <w:t xml:space="preserve">Тактика общения – сотрудничество. Позиция взрослого – исходить из интересов ребёнка и перспектив его дальнейшего развития как полноценного члена общества. </w:t>
      </w:r>
    </w:p>
    <w:p w:rsidR="00F5353C" w:rsidRPr="00407121" w:rsidRDefault="00F5353C"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Исключительное значение в воспитательном процессе придается игре, позволяющей ребёнку проявить полную активность, наиболее полно реализовать себя.</w:t>
      </w:r>
    </w:p>
    <w:p w:rsidR="00F5353C" w:rsidRPr="00407121" w:rsidRDefault="00F5353C"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Игровое пространство должно иметь свободно определяемые элементы в рамках игровой площади, которые давали бы простор изобретательству, открытиям.</w:t>
      </w:r>
    </w:p>
    <w:p w:rsidR="00F5353C" w:rsidRPr="00407121" w:rsidRDefault="00F5353C"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Положения личностно-ориентированной модели обнаруживают себя в следующих принципах построения развивающей среды в дошкольных учреждениях:</w:t>
      </w:r>
    </w:p>
    <w:p w:rsidR="00F5353C" w:rsidRPr="00407121" w:rsidRDefault="00F5353C"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w:t>
      </w:r>
      <w:r w:rsidRPr="00407121">
        <w:rPr>
          <w:rFonts w:ascii="Times New Roman" w:eastAsia="Times New Roman" w:hAnsi="Times New Roman" w:cs="Times New Roman"/>
          <w:sz w:val="24"/>
          <w:szCs w:val="24"/>
        </w:rPr>
        <w:tab/>
        <w:t xml:space="preserve">принцип дистанции, позиции при взаимодействии </w:t>
      </w:r>
    </w:p>
    <w:p w:rsidR="00F5353C" w:rsidRPr="00407121" w:rsidRDefault="00F5353C"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2.</w:t>
      </w:r>
      <w:r w:rsidRPr="00407121">
        <w:rPr>
          <w:rFonts w:ascii="Times New Roman" w:eastAsia="Times New Roman" w:hAnsi="Times New Roman" w:cs="Times New Roman"/>
          <w:sz w:val="24"/>
          <w:szCs w:val="24"/>
        </w:rPr>
        <w:tab/>
        <w:t xml:space="preserve">принцип активности, самостоятельности, творчества </w:t>
      </w:r>
    </w:p>
    <w:p w:rsidR="00F5353C" w:rsidRPr="00407121" w:rsidRDefault="00F5353C"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3.</w:t>
      </w:r>
      <w:r w:rsidRPr="00407121">
        <w:rPr>
          <w:rFonts w:ascii="Times New Roman" w:eastAsia="Times New Roman" w:hAnsi="Times New Roman" w:cs="Times New Roman"/>
          <w:sz w:val="24"/>
          <w:szCs w:val="24"/>
        </w:rPr>
        <w:tab/>
        <w:t xml:space="preserve">принцип стабильности, динамичности </w:t>
      </w:r>
    </w:p>
    <w:p w:rsidR="00F5353C" w:rsidRPr="00407121" w:rsidRDefault="00F5353C"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4.</w:t>
      </w:r>
      <w:r w:rsidRPr="00407121">
        <w:rPr>
          <w:rFonts w:ascii="Times New Roman" w:eastAsia="Times New Roman" w:hAnsi="Times New Roman" w:cs="Times New Roman"/>
          <w:sz w:val="24"/>
          <w:szCs w:val="24"/>
        </w:rPr>
        <w:tab/>
        <w:t xml:space="preserve">принцип комплексирования и гибкого зонирования </w:t>
      </w:r>
    </w:p>
    <w:p w:rsidR="00F5353C" w:rsidRPr="00407121" w:rsidRDefault="00F5353C"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5.</w:t>
      </w:r>
      <w:r w:rsidRPr="00407121">
        <w:rPr>
          <w:rFonts w:ascii="Times New Roman" w:eastAsia="Times New Roman" w:hAnsi="Times New Roman" w:cs="Times New Roman"/>
          <w:sz w:val="24"/>
          <w:szCs w:val="24"/>
        </w:rPr>
        <w:tab/>
        <w:t xml:space="preserve">принцип эмоциогенности среды, индивидуальной комфортности и эмоционального благополучия каждого ребёнка и взрослого </w:t>
      </w:r>
    </w:p>
    <w:p w:rsidR="00F5353C" w:rsidRPr="00407121" w:rsidRDefault="00F5353C"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6.</w:t>
      </w:r>
      <w:r w:rsidRPr="00407121">
        <w:rPr>
          <w:rFonts w:ascii="Times New Roman" w:eastAsia="Times New Roman" w:hAnsi="Times New Roman" w:cs="Times New Roman"/>
          <w:sz w:val="24"/>
          <w:szCs w:val="24"/>
        </w:rPr>
        <w:tab/>
        <w:t xml:space="preserve">принцип сочетания привычных и неординарных элементов в эстетической организации среды </w:t>
      </w:r>
    </w:p>
    <w:p w:rsidR="00F5353C" w:rsidRPr="00407121" w:rsidRDefault="00F5353C"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7.</w:t>
      </w:r>
      <w:r w:rsidRPr="00407121">
        <w:rPr>
          <w:rFonts w:ascii="Times New Roman" w:eastAsia="Times New Roman" w:hAnsi="Times New Roman" w:cs="Times New Roman"/>
          <w:sz w:val="24"/>
          <w:szCs w:val="24"/>
        </w:rPr>
        <w:tab/>
        <w:t xml:space="preserve">принцип открытости – закрытости </w:t>
      </w:r>
    </w:p>
    <w:p w:rsidR="00F5353C" w:rsidRPr="00407121" w:rsidRDefault="00F5353C"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8.</w:t>
      </w:r>
      <w:r w:rsidRPr="00407121">
        <w:rPr>
          <w:rFonts w:ascii="Times New Roman" w:eastAsia="Times New Roman" w:hAnsi="Times New Roman" w:cs="Times New Roman"/>
          <w:sz w:val="24"/>
          <w:szCs w:val="24"/>
        </w:rPr>
        <w:tab/>
        <w:t xml:space="preserve">принцип учёта половых и возрастных различий детей. </w:t>
      </w:r>
    </w:p>
    <w:p w:rsidR="00F5353C" w:rsidRPr="00F151F1" w:rsidRDefault="00F5353C" w:rsidP="00407121">
      <w:pPr>
        <w:pStyle w:val="11"/>
        <w:spacing w:before="200" w:line="240" w:lineRule="auto"/>
        <w:jc w:val="both"/>
        <w:rPr>
          <w:rFonts w:ascii="Times New Roman" w:eastAsia="Times New Roman" w:hAnsi="Times New Roman" w:cs="Times New Roman"/>
          <w:b/>
          <w:i/>
          <w:sz w:val="24"/>
          <w:szCs w:val="24"/>
        </w:rPr>
      </w:pPr>
      <w:r w:rsidRPr="00F151F1">
        <w:rPr>
          <w:rFonts w:ascii="Times New Roman" w:eastAsia="Times New Roman" w:hAnsi="Times New Roman" w:cs="Times New Roman"/>
          <w:b/>
          <w:i/>
          <w:sz w:val="24"/>
          <w:szCs w:val="24"/>
        </w:rPr>
        <w:t xml:space="preserve"> Варианты построения развивающей среды</w:t>
      </w:r>
    </w:p>
    <w:p w:rsidR="00F5353C" w:rsidRPr="00407121" w:rsidRDefault="00F5353C"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w:t>
      </w:r>
      <w:r w:rsidRPr="00407121">
        <w:rPr>
          <w:rFonts w:ascii="Times New Roman" w:eastAsia="Times New Roman" w:hAnsi="Times New Roman" w:cs="Times New Roman"/>
          <w:sz w:val="24"/>
          <w:szCs w:val="24"/>
        </w:rPr>
        <w:tab/>
        <w:t xml:space="preserve">Зонирование пространства осуществляется мобильными средствами – расстановкой мебели и оборудования. </w:t>
      </w:r>
    </w:p>
    <w:p w:rsidR="00F5353C" w:rsidRPr="00407121" w:rsidRDefault="00F5353C"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2.</w:t>
      </w:r>
      <w:r w:rsidRPr="00407121">
        <w:rPr>
          <w:rFonts w:ascii="Times New Roman" w:eastAsia="Times New Roman" w:hAnsi="Times New Roman" w:cs="Times New Roman"/>
          <w:sz w:val="24"/>
          <w:szCs w:val="24"/>
        </w:rPr>
        <w:tab/>
        <w:t>Использование всех  помещений  для реализации образовательной Программы.</w:t>
      </w:r>
    </w:p>
    <w:p w:rsidR="00F5353C" w:rsidRPr="00407121" w:rsidRDefault="00F5353C"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3.</w:t>
      </w:r>
      <w:r w:rsidRPr="00407121">
        <w:rPr>
          <w:rFonts w:ascii="Times New Roman" w:eastAsia="Times New Roman" w:hAnsi="Times New Roman" w:cs="Times New Roman"/>
          <w:sz w:val="24"/>
          <w:szCs w:val="24"/>
        </w:rPr>
        <w:tab/>
        <w:t xml:space="preserve">Один из основных факторов, определяющих возможность реализации принципа активности – создание игровой среды, обеспечивающей ребёнку возможность двигаться. </w:t>
      </w:r>
    </w:p>
    <w:p w:rsidR="00F5353C" w:rsidRPr="00407121" w:rsidRDefault="00F5353C"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4.</w:t>
      </w:r>
      <w:r w:rsidRPr="00407121">
        <w:rPr>
          <w:rFonts w:ascii="Times New Roman" w:eastAsia="Times New Roman" w:hAnsi="Times New Roman" w:cs="Times New Roman"/>
          <w:sz w:val="24"/>
          <w:szCs w:val="24"/>
        </w:rPr>
        <w:tab/>
        <w:t xml:space="preserve">Динамичность реализуется с помощью раздвижных перегородок, ширм. Элемент стабильности – «домашняя зона» с мягкой мебелью, журнальным столиком и т. д. </w:t>
      </w:r>
    </w:p>
    <w:p w:rsidR="00F5353C" w:rsidRPr="00407121" w:rsidRDefault="00F5353C"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5.</w:t>
      </w:r>
      <w:r w:rsidRPr="00407121">
        <w:rPr>
          <w:rFonts w:ascii="Times New Roman" w:eastAsia="Times New Roman" w:hAnsi="Times New Roman" w:cs="Times New Roman"/>
          <w:sz w:val="24"/>
          <w:szCs w:val="24"/>
        </w:rPr>
        <w:tab/>
        <w:t xml:space="preserve">Принцип эмоциогенности среды реализуется созданием в группе определённых «семейных традиций» </w:t>
      </w:r>
    </w:p>
    <w:p w:rsidR="00F5353C" w:rsidRPr="00407121" w:rsidRDefault="00F5353C"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 xml:space="preserve">Достраивание определённых деталей интерьера детьми </w:t>
      </w:r>
    </w:p>
    <w:p w:rsidR="00F5353C" w:rsidRPr="00407121" w:rsidRDefault="00F5353C"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 xml:space="preserve">Включение в интерьер крупных игрушек-символов </w:t>
      </w:r>
    </w:p>
    <w:p w:rsidR="00F5353C" w:rsidRPr="00407121" w:rsidRDefault="00F5353C"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 xml:space="preserve">Места, где размещаются репродукции картин, фотографии детей, их родителей, братьев, сестёр. </w:t>
      </w:r>
    </w:p>
    <w:p w:rsidR="00F5353C" w:rsidRPr="00407121" w:rsidRDefault="00F5353C"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6.</w:t>
      </w:r>
      <w:r w:rsidRPr="00407121">
        <w:rPr>
          <w:rFonts w:ascii="Times New Roman" w:eastAsia="Times New Roman" w:hAnsi="Times New Roman" w:cs="Times New Roman"/>
          <w:sz w:val="24"/>
          <w:szCs w:val="24"/>
        </w:rPr>
        <w:tab/>
        <w:t>Принцип открытости обществу – это функциональная интеграция дошкольного учреждения другими учреждениями социально-культурного назначения: детскими театрами, музыкальными и артистическими коллективами, которые выступают непосредственно в детском саду.</w:t>
      </w:r>
    </w:p>
    <w:p w:rsidR="00F5353C" w:rsidRPr="00407121" w:rsidRDefault="00F5353C" w:rsidP="00407121">
      <w:pPr>
        <w:pStyle w:val="11"/>
        <w:spacing w:before="200" w:line="240" w:lineRule="auto"/>
        <w:jc w:val="both"/>
        <w:rPr>
          <w:rFonts w:ascii="Times New Roman" w:eastAsia="Times New Roman" w:hAnsi="Times New Roman" w:cs="Times New Roman"/>
          <w:sz w:val="24"/>
          <w:szCs w:val="24"/>
        </w:rPr>
      </w:pPr>
    </w:p>
    <w:p w:rsidR="00E94E4B" w:rsidRPr="00407121" w:rsidRDefault="00E94E4B" w:rsidP="00407121">
      <w:pPr>
        <w:jc w:val="both"/>
        <w:rPr>
          <w:rFonts w:cs="Times New Roman"/>
          <w:szCs w:val="24"/>
        </w:rPr>
      </w:pPr>
    </w:p>
    <w:p w:rsidR="00E94E4B" w:rsidRPr="00407121" w:rsidRDefault="00BB1C41" w:rsidP="00407121">
      <w:pPr>
        <w:jc w:val="both"/>
        <w:rPr>
          <w:rFonts w:cs="Times New Roman"/>
          <w:b/>
          <w:szCs w:val="24"/>
        </w:rPr>
      </w:pPr>
      <w:r w:rsidRPr="00407121">
        <w:rPr>
          <w:rFonts w:cs="Times New Roman"/>
          <w:b/>
          <w:szCs w:val="24"/>
        </w:rPr>
        <w:t>5.</w:t>
      </w:r>
      <w:r w:rsidR="00E94E4B" w:rsidRPr="00407121">
        <w:rPr>
          <w:rFonts w:cs="Times New Roman"/>
          <w:b/>
          <w:szCs w:val="24"/>
        </w:rPr>
        <w:t xml:space="preserve">1.2. Материально-техническое обеспечение Программы </w:t>
      </w:r>
    </w:p>
    <w:p w:rsidR="00E94E4B" w:rsidRPr="00407121" w:rsidRDefault="00E94E4B" w:rsidP="00407121">
      <w:pPr>
        <w:jc w:val="both"/>
        <w:rPr>
          <w:rFonts w:cs="Times New Roman"/>
          <w:szCs w:val="24"/>
        </w:rPr>
      </w:pPr>
      <w:r w:rsidRPr="00407121">
        <w:rPr>
          <w:rFonts w:cs="Times New Roman"/>
          <w:szCs w:val="24"/>
        </w:rPr>
        <w:t>В Учреждении созданы необходимые условия, для целенаправленной работы, позволяющие достичь обозначенные ею цели и выполнить заданные задачи. Все помещения оснащены технологическим оборудованием, учебно-наглядными пособиями, мягким и твердым инвентарем, соответствуют требованиям и нормам правил пожарной, санитарно-гигиенической безопасности и эпидемиологическому режиму.</w:t>
      </w:r>
    </w:p>
    <w:tbl>
      <w:tblPr>
        <w:tblStyle w:val="ab"/>
        <w:tblW w:w="0" w:type="auto"/>
        <w:tblLook w:val="04A0" w:firstRow="1" w:lastRow="0" w:firstColumn="1" w:lastColumn="0" w:noHBand="0" w:noVBand="1"/>
      </w:tblPr>
      <w:tblGrid>
        <w:gridCol w:w="2687"/>
        <w:gridCol w:w="6883"/>
      </w:tblGrid>
      <w:tr w:rsidR="00E94E4B" w:rsidRPr="00407121" w:rsidTr="00E94E4B">
        <w:tc>
          <w:tcPr>
            <w:tcW w:w="2802" w:type="dxa"/>
            <w:vMerge w:val="restart"/>
          </w:tcPr>
          <w:p w:rsidR="00E94E4B" w:rsidRPr="00407121" w:rsidRDefault="00E94E4B" w:rsidP="00407121">
            <w:pPr>
              <w:jc w:val="both"/>
              <w:rPr>
                <w:rFonts w:cs="Times New Roman"/>
                <w:szCs w:val="24"/>
              </w:rPr>
            </w:pPr>
            <w:r w:rsidRPr="00407121">
              <w:rPr>
                <w:rFonts w:cs="Times New Roman"/>
                <w:szCs w:val="24"/>
              </w:rPr>
              <w:t>В ДОО созданы материально-технические условия, обеспечивающие:</w:t>
            </w:r>
          </w:p>
        </w:tc>
        <w:tc>
          <w:tcPr>
            <w:tcW w:w="7618" w:type="dxa"/>
          </w:tcPr>
          <w:p w:rsidR="00E94E4B" w:rsidRPr="00407121" w:rsidRDefault="00E94E4B" w:rsidP="00407121">
            <w:pPr>
              <w:jc w:val="both"/>
              <w:rPr>
                <w:rFonts w:cs="Times New Roman"/>
                <w:szCs w:val="24"/>
              </w:rPr>
            </w:pPr>
            <w:r w:rsidRPr="00407121">
              <w:rPr>
                <w:rFonts w:cs="Times New Roman"/>
                <w:szCs w:val="24"/>
              </w:rPr>
              <w:t>возможность достижения обучающимися планируемых результатов освоения Федеральной программы;</w:t>
            </w:r>
          </w:p>
        </w:tc>
      </w:tr>
      <w:tr w:rsidR="00E94E4B" w:rsidRPr="00407121" w:rsidTr="00E94E4B">
        <w:tc>
          <w:tcPr>
            <w:tcW w:w="2802" w:type="dxa"/>
            <w:vMerge/>
          </w:tcPr>
          <w:p w:rsidR="00E94E4B" w:rsidRPr="00407121" w:rsidRDefault="00E94E4B" w:rsidP="00407121">
            <w:pPr>
              <w:jc w:val="both"/>
              <w:rPr>
                <w:rFonts w:cs="Times New Roman"/>
                <w:szCs w:val="24"/>
              </w:rPr>
            </w:pPr>
          </w:p>
        </w:tc>
        <w:tc>
          <w:tcPr>
            <w:tcW w:w="7618" w:type="dxa"/>
          </w:tcPr>
          <w:p w:rsidR="00E94E4B" w:rsidRPr="00407121" w:rsidRDefault="00E94E4B" w:rsidP="00407121">
            <w:pPr>
              <w:jc w:val="both"/>
              <w:rPr>
                <w:rFonts w:cs="Times New Roman"/>
                <w:szCs w:val="24"/>
              </w:rPr>
            </w:pPr>
            <w:r w:rsidRPr="00407121">
              <w:rPr>
                <w:rFonts w:cs="Times New Roman"/>
                <w:szCs w:val="24"/>
              </w:rPr>
              <w:t xml:space="preserve">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СанПиН 1.2.3685-21: </w:t>
            </w:r>
          </w:p>
          <w:p w:rsidR="00E94E4B" w:rsidRPr="00407121" w:rsidRDefault="00E94E4B" w:rsidP="00407121">
            <w:pPr>
              <w:jc w:val="both"/>
              <w:rPr>
                <w:rFonts w:cs="Times New Roman"/>
                <w:szCs w:val="24"/>
              </w:rPr>
            </w:pPr>
            <w:r w:rsidRPr="00407121">
              <w:rPr>
                <w:rFonts w:cs="Times New Roman"/>
                <w:szCs w:val="24"/>
              </w:rPr>
              <w:t xml:space="preserve">- к условиям размещения организаций, осуществляющих образовательную деятельность; </w:t>
            </w:r>
          </w:p>
          <w:p w:rsidR="00E94E4B" w:rsidRPr="00407121" w:rsidRDefault="00E94E4B" w:rsidP="00407121">
            <w:pPr>
              <w:jc w:val="both"/>
              <w:rPr>
                <w:rFonts w:cs="Times New Roman"/>
                <w:szCs w:val="24"/>
              </w:rPr>
            </w:pPr>
            <w:r w:rsidRPr="00407121">
              <w:rPr>
                <w:rFonts w:cs="Times New Roman"/>
                <w:szCs w:val="24"/>
              </w:rPr>
              <w:t xml:space="preserve">- оборудованию и содержанию территории; </w:t>
            </w:r>
          </w:p>
          <w:p w:rsidR="00E94E4B" w:rsidRPr="00407121" w:rsidRDefault="00E94E4B" w:rsidP="00407121">
            <w:pPr>
              <w:jc w:val="both"/>
              <w:rPr>
                <w:rFonts w:cs="Times New Roman"/>
                <w:szCs w:val="24"/>
              </w:rPr>
            </w:pPr>
            <w:r w:rsidRPr="00407121">
              <w:rPr>
                <w:rFonts w:cs="Times New Roman"/>
                <w:szCs w:val="24"/>
              </w:rPr>
              <w:t xml:space="preserve">- помещениям, их оборудованию и содержанию; </w:t>
            </w:r>
          </w:p>
          <w:p w:rsidR="00E94E4B" w:rsidRPr="00407121" w:rsidRDefault="00E94E4B" w:rsidP="00407121">
            <w:pPr>
              <w:jc w:val="both"/>
              <w:rPr>
                <w:rFonts w:cs="Times New Roman"/>
                <w:szCs w:val="24"/>
              </w:rPr>
            </w:pPr>
            <w:r w:rsidRPr="00407121">
              <w:rPr>
                <w:rFonts w:cs="Times New Roman"/>
                <w:szCs w:val="24"/>
              </w:rPr>
              <w:t xml:space="preserve">- естественному и искусственному освещению помещений; </w:t>
            </w:r>
          </w:p>
          <w:p w:rsidR="00E94E4B" w:rsidRPr="00407121" w:rsidRDefault="00E94E4B" w:rsidP="00407121">
            <w:pPr>
              <w:jc w:val="both"/>
              <w:rPr>
                <w:rFonts w:cs="Times New Roman"/>
                <w:szCs w:val="24"/>
              </w:rPr>
            </w:pPr>
            <w:r w:rsidRPr="00407121">
              <w:rPr>
                <w:rFonts w:cs="Times New Roman"/>
                <w:szCs w:val="24"/>
              </w:rPr>
              <w:t xml:space="preserve">- отоплению и вентиляции; </w:t>
            </w:r>
          </w:p>
          <w:p w:rsidR="00E94E4B" w:rsidRPr="00407121" w:rsidRDefault="00E94E4B" w:rsidP="00407121">
            <w:pPr>
              <w:jc w:val="both"/>
              <w:rPr>
                <w:rFonts w:cs="Times New Roman"/>
                <w:szCs w:val="24"/>
              </w:rPr>
            </w:pPr>
            <w:r w:rsidRPr="00407121">
              <w:rPr>
                <w:rFonts w:cs="Times New Roman"/>
                <w:szCs w:val="24"/>
              </w:rPr>
              <w:t xml:space="preserve">- водоснабжению и канализации; </w:t>
            </w:r>
          </w:p>
          <w:p w:rsidR="00E94E4B" w:rsidRPr="00407121" w:rsidRDefault="00E94E4B" w:rsidP="00407121">
            <w:pPr>
              <w:jc w:val="both"/>
              <w:rPr>
                <w:rFonts w:cs="Times New Roman"/>
                <w:szCs w:val="24"/>
              </w:rPr>
            </w:pPr>
            <w:r w:rsidRPr="00407121">
              <w:rPr>
                <w:rFonts w:cs="Times New Roman"/>
                <w:szCs w:val="24"/>
              </w:rPr>
              <w:t xml:space="preserve">- организации питания; </w:t>
            </w:r>
          </w:p>
          <w:p w:rsidR="00E94E4B" w:rsidRPr="00407121" w:rsidRDefault="00E94E4B" w:rsidP="00407121">
            <w:pPr>
              <w:jc w:val="both"/>
              <w:rPr>
                <w:rFonts w:cs="Times New Roman"/>
                <w:szCs w:val="24"/>
              </w:rPr>
            </w:pPr>
            <w:r w:rsidRPr="00407121">
              <w:rPr>
                <w:rFonts w:cs="Times New Roman"/>
                <w:szCs w:val="24"/>
              </w:rPr>
              <w:t xml:space="preserve"> -медицинскому обеспечению; </w:t>
            </w:r>
          </w:p>
          <w:p w:rsidR="00E94E4B" w:rsidRPr="00407121" w:rsidRDefault="00E94E4B" w:rsidP="00407121">
            <w:pPr>
              <w:jc w:val="both"/>
              <w:rPr>
                <w:rFonts w:cs="Times New Roman"/>
                <w:szCs w:val="24"/>
              </w:rPr>
            </w:pPr>
            <w:r w:rsidRPr="00407121">
              <w:rPr>
                <w:rFonts w:cs="Times New Roman"/>
                <w:szCs w:val="24"/>
              </w:rPr>
              <w:t xml:space="preserve"> -приему детей в организации, осуществляющих образовательную деятельность; </w:t>
            </w:r>
          </w:p>
          <w:p w:rsidR="00E94E4B" w:rsidRPr="00407121" w:rsidRDefault="00E94E4B" w:rsidP="00407121">
            <w:pPr>
              <w:jc w:val="both"/>
              <w:rPr>
                <w:rFonts w:cs="Times New Roman"/>
                <w:szCs w:val="24"/>
              </w:rPr>
            </w:pPr>
            <w:r w:rsidRPr="00407121">
              <w:rPr>
                <w:rFonts w:cs="Times New Roman"/>
                <w:szCs w:val="24"/>
              </w:rPr>
              <w:t xml:space="preserve">- организации режима дня; </w:t>
            </w:r>
          </w:p>
          <w:p w:rsidR="00E94E4B" w:rsidRPr="00407121" w:rsidRDefault="00E94E4B" w:rsidP="00407121">
            <w:pPr>
              <w:jc w:val="both"/>
              <w:rPr>
                <w:rFonts w:cs="Times New Roman"/>
                <w:szCs w:val="24"/>
              </w:rPr>
            </w:pPr>
            <w:r w:rsidRPr="00407121">
              <w:rPr>
                <w:rFonts w:cs="Times New Roman"/>
                <w:szCs w:val="24"/>
              </w:rPr>
              <w:t xml:space="preserve">- организации физического воспитания; </w:t>
            </w:r>
          </w:p>
          <w:p w:rsidR="00E94E4B" w:rsidRPr="00407121" w:rsidRDefault="00E94E4B" w:rsidP="00407121">
            <w:pPr>
              <w:jc w:val="both"/>
              <w:rPr>
                <w:rFonts w:cs="Times New Roman"/>
                <w:szCs w:val="24"/>
              </w:rPr>
            </w:pPr>
            <w:r w:rsidRPr="00407121">
              <w:rPr>
                <w:rFonts w:cs="Times New Roman"/>
                <w:szCs w:val="24"/>
              </w:rPr>
              <w:t>- личной гигиене персонала;</w:t>
            </w:r>
          </w:p>
        </w:tc>
      </w:tr>
      <w:tr w:rsidR="0045548A" w:rsidRPr="00407121" w:rsidTr="00E94E4B">
        <w:tc>
          <w:tcPr>
            <w:tcW w:w="2802" w:type="dxa"/>
            <w:vMerge w:val="restart"/>
            <w:tcBorders>
              <w:top w:val="nil"/>
            </w:tcBorders>
          </w:tcPr>
          <w:p w:rsidR="0045548A" w:rsidRPr="00407121" w:rsidRDefault="0045548A" w:rsidP="00407121">
            <w:pPr>
              <w:jc w:val="both"/>
              <w:rPr>
                <w:rFonts w:cs="Times New Roman"/>
                <w:szCs w:val="24"/>
              </w:rPr>
            </w:pPr>
          </w:p>
        </w:tc>
        <w:tc>
          <w:tcPr>
            <w:tcW w:w="7618" w:type="dxa"/>
          </w:tcPr>
          <w:p w:rsidR="0045548A" w:rsidRPr="00407121" w:rsidRDefault="0045548A" w:rsidP="00407121">
            <w:pPr>
              <w:jc w:val="both"/>
              <w:rPr>
                <w:rFonts w:cs="Times New Roman"/>
                <w:szCs w:val="24"/>
              </w:rPr>
            </w:pPr>
            <w:r w:rsidRPr="00407121">
              <w:rPr>
                <w:rFonts w:cs="Times New Roman"/>
                <w:szCs w:val="24"/>
              </w:rPr>
              <w:t>выполнение ДОО требований пожарной безопасности и электробезопасности;</w:t>
            </w:r>
          </w:p>
        </w:tc>
      </w:tr>
      <w:tr w:rsidR="0045548A" w:rsidRPr="00407121" w:rsidTr="0045548A">
        <w:tc>
          <w:tcPr>
            <w:tcW w:w="2802" w:type="dxa"/>
            <w:vMerge/>
            <w:tcBorders>
              <w:top w:val="nil"/>
            </w:tcBorders>
          </w:tcPr>
          <w:p w:rsidR="0045548A" w:rsidRPr="00407121" w:rsidRDefault="0045548A" w:rsidP="00407121">
            <w:pPr>
              <w:jc w:val="both"/>
              <w:rPr>
                <w:rFonts w:cs="Times New Roman"/>
                <w:szCs w:val="24"/>
              </w:rPr>
            </w:pPr>
          </w:p>
        </w:tc>
        <w:tc>
          <w:tcPr>
            <w:tcW w:w="7618" w:type="dxa"/>
          </w:tcPr>
          <w:p w:rsidR="0045548A" w:rsidRPr="00407121" w:rsidRDefault="0045548A" w:rsidP="00407121">
            <w:pPr>
              <w:jc w:val="both"/>
              <w:rPr>
                <w:rFonts w:cs="Times New Roman"/>
                <w:szCs w:val="24"/>
              </w:rPr>
            </w:pPr>
            <w:r w:rsidRPr="00407121">
              <w:rPr>
                <w:rFonts w:cs="Times New Roman"/>
                <w:szCs w:val="24"/>
              </w:rPr>
              <w:t>выполнение ДОО требований по охране здоровья обучающихся и охране труда работников ДОО;</w:t>
            </w:r>
          </w:p>
        </w:tc>
      </w:tr>
      <w:tr w:rsidR="0045548A" w:rsidRPr="00407121" w:rsidTr="0045548A">
        <w:tc>
          <w:tcPr>
            <w:tcW w:w="2802" w:type="dxa"/>
            <w:vMerge/>
            <w:tcBorders>
              <w:top w:val="nil"/>
            </w:tcBorders>
          </w:tcPr>
          <w:p w:rsidR="0045548A" w:rsidRPr="00407121" w:rsidRDefault="0045548A" w:rsidP="00407121">
            <w:pPr>
              <w:jc w:val="both"/>
              <w:rPr>
                <w:rFonts w:cs="Times New Roman"/>
                <w:szCs w:val="24"/>
              </w:rPr>
            </w:pPr>
          </w:p>
        </w:tc>
        <w:tc>
          <w:tcPr>
            <w:tcW w:w="7618" w:type="dxa"/>
          </w:tcPr>
          <w:p w:rsidR="0045548A" w:rsidRPr="00407121" w:rsidRDefault="0045548A" w:rsidP="00407121">
            <w:pPr>
              <w:jc w:val="both"/>
              <w:rPr>
                <w:rFonts w:cs="Times New Roman"/>
                <w:szCs w:val="24"/>
              </w:rPr>
            </w:pPr>
            <w:r w:rsidRPr="00407121">
              <w:rPr>
                <w:rFonts w:cs="Times New Roman"/>
                <w:szCs w:val="24"/>
              </w:rPr>
              <w:t>возможность для беспрепятственного доступа обучающихся с ОВЗ, в том числе детей-инвалидов к объектам инфраструктуры ДОО</w:t>
            </w:r>
          </w:p>
        </w:tc>
      </w:tr>
      <w:tr w:rsidR="0045548A" w:rsidRPr="00407121" w:rsidTr="0045548A">
        <w:tc>
          <w:tcPr>
            <w:tcW w:w="10420" w:type="dxa"/>
            <w:gridSpan w:val="2"/>
          </w:tcPr>
          <w:p w:rsidR="0045548A" w:rsidRPr="00407121" w:rsidRDefault="0045548A" w:rsidP="00407121">
            <w:pPr>
              <w:jc w:val="both"/>
              <w:rPr>
                <w:rFonts w:cs="Times New Roman"/>
                <w:szCs w:val="24"/>
              </w:rPr>
            </w:pPr>
            <w:r w:rsidRPr="00407121">
              <w:rPr>
                <w:rFonts w:cs="Times New Roman"/>
                <w:szCs w:val="24"/>
              </w:rPr>
              <w:t>При создании материально-технических условий для детей с ОВЗ ДОО учитывает особенности их физического и психического развития.</w:t>
            </w:r>
          </w:p>
        </w:tc>
      </w:tr>
      <w:tr w:rsidR="0045548A" w:rsidRPr="00407121" w:rsidTr="0045548A">
        <w:tc>
          <w:tcPr>
            <w:tcW w:w="10420" w:type="dxa"/>
            <w:gridSpan w:val="2"/>
          </w:tcPr>
          <w:p w:rsidR="0045548A" w:rsidRPr="00407121" w:rsidRDefault="0045548A" w:rsidP="00407121">
            <w:pPr>
              <w:jc w:val="both"/>
              <w:rPr>
                <w:rFonts w:cs="Times New Roman"/>
                <w:szCs w:val="24"/>
              </w:rPr>
            </w:pPr>
            <w:r w:rsidRPr="00407121">
              <w:rPr>
                <w:rFonts w:cs="Times New Roman"/>
                <w:szCs w:val="24"/>
              </w:rPr>
              <w:t>ДОУ оснащено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tc>
      </w:tr>
      <w:tr w:rsidR="00E94E4B" w:rsidRPr="00407121" w:rsidTr="00E94E4B">
        <w:tc>
          <w:tcPr>
            <w:tcW w:w="2802" w:type="dxa"/>
          </w:tcPr>
          <w:p w:rsidR="00E94E4B" w:rsidRPr="00407121" w:rsidRDefault="0045548A" w:rsidP="00407121">
            <w:pPr>
              <w:jc w:val="both"/>
              <w:rPr>
                <w:rFonts w:cs="Times New Roman"/>
                <w:szCs w:val="24"/>
              </w:rPr>
            </w:pPr>
            <w:r w:rsidRPr="00407121">
              <w:rPr>
                <w:rFonts w:cs="Times New Roman"/>
                <w:szCs w:val="24"/>
              </w:rPr>
              <w:t>ДОУ имеет необходимое оснащение и оборудование для всех видов воспитательной и образовательной деятельности обучающихся (в том числе детей с ОВЗ), педагогической, административной и хозяйственной деятельности:</w:t>
            </w:r>
          </w:p>
        </w:tc>
        <w:tc>
          <w:tcPr>
            <w:tcW w:w="7618" w:type="dxa"/>
          </w:tcPr>
          <w:p w:rsidR="0045548A" w:rsidRPr="00407121" w:rsidRDefault="0045548A" w:rsidP="00407121">
            <w:pPr>
              <w:jc w:val="both"/>
              <w:rPr>
                <w:rFonts w:cs="Times New Roman"/>
                <w:szCs w:val="24"/>
              </w:rPr>
            </w:pPr>
            <w:r w:rsidRPr="00407121">
              <w:rPr>
                <w:rFonts w:cs="Times New Roman"/>
                <w:szCs w:val="24"/>
              </w:rPr>
              <w:t xml:space="preserve">-помещения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45548A" w:rsidRPr="00407121" w:rsidRDefault="0045548A" w:rsidP="00407121">
            <w:pPr>
              <w:jc w:val="both"/>
              <w:rPr>
                <w:rFonts w:cs="Times New Roman"/>
                <w:szCs w:val="24"/>
              </w:rPr>
            </w:pPr>
            <w:r w:rsidRPr="00407121">
              <w:rPr>
                <w:rFonts w:cs="Times New Roman"/>
                <w:szCs w:val="24"/>
              </w:rPr>
              <w:t xml:space="preserve">-оснащение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 </w:t>
            </w:r>
          </w:p>
          <w:p w:rsidR="0045548A" w:rsidRPr="00407121" w:rsidRDefault="0045548A" w:rsidP="00407121">
            <w:pPr>
              <w:jc w:val="both"/>
              <w:rPr>
                <w:rFonts w:cs="Times New Roman"/>
                <w:szCs w:val="24"/>
              </w:rPr>
            </w:pPr>
            <w:r w:rsidRPr="00407121">
              <w:rPr>
                <w:rFonts w:cs="Times New Roman"/>
                <w:szCs w:val="24"/>
              </w:rPr>
              <w:t xml:space="preserve">-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rsidR="0045548A" w:rsidRPr="00407121" w:rsidRDefault="0045548A" w:rsidP="00407121">
            <w:pPr>
              <w:jc w:val="both"/>
              <w:rPr>
                <w:rFonts w:cs="Times New Roman"/>
                <w:szCs w:val="24"/>
              </w:rPr>
            </w:pPr>
            <w:r w:rsidRPr="00407121">
              <w:rPr>
                <w:rFonts w:cs="Times New Roman"/>
                <w:szCs w:val="24"/>
              </w:rPr>
              <w:t xml:space="preserve">- административные помещения, методический кабинет; </w:t>
            </w:r>
            <w:r w:rsidRPr="00407121">
              <w:rPr>
                <w:rFonts w:cs="Times New Roman"/>
                <w:szCs w:val="24"/>
              </w:rPr>
              <w:sym w:font="Symbol" w:char="F076"/>
            </w:r>
            <w:r w:rsidRPr="00407121">
              <w:rPr>
                <w:rFonts w:cs="Times New Roman"/>
                <w:szCs w:val="24"/>
              </w:rPr>
              <w:t xml:space="preserve"> помещения для занятий специалистов (учитель-логопед, педагог-психолог); </w:t>
            </w:r>
          </w:p>
          <w:p w:rsidR="0045548A" w:rsidRPr="00407121" w:rsidRDefault="0045548A" w:rsidP="00407121">
            <w:pPr>
              <w:jc w:val="both"/>
              <w:rPr>
                <w:rFonts w:cs="Times New Roman"/>
                <w:szCs w:val="24"/>
              </w:rPr>
            </w:pPr>
            <w:r w:rsidRPr="00407121">
              <w:rPr>
                <w:rFonts w:cs="Times New Roman"/>
                <w:szCs w:val="24"/>
              </w:rPr>
              <w:t xml:space="preserve">- помещения, обеспечивающие охрану и укрепление физического и психологического здоровья, в том числе медицинский кабинет; </w:t>
            </w:r>
          </w:p>
          <w:p w:rsidR="00E94E4B" w:rsidRPr="00407121" w:rsidRDefault="0045548A" w:rsidP="00407121">
            <w:pPr>
              <w:jc w:val="both"/>
              <w:rPr>
                <w:rFonts w:cs="Times New Roman"/>
                <w:szCs w:val="24"/>
              </w:rPr>
            </w:pPr>
            <w:r w:rsidRPr="00407121">
              <w:rPr>
                <w:rFonts w:cs="Times New Roman"/>
                <w:szCs w:val="24"/>
              </w:rPr>
              <w:t>- оформленная территория и оборудованные участки для прогулки в ДОУ.</w:t>
            </w:r>
          </w:p>
        </w:tc>
      </w:tr>
    </w:tbl>
    <w:p w:rsidR="00E94E4B" w:rsidRPr="00407121" w:rsidRDefault="0045548A" w:rsidP="00407121">
      <w:pPr>
        <w:jc w:val="both"/>
        <w:rPr>
          <w:rFonts w:cs="Times New Roman"/>
          <w:szCs w:val="24"/>
        </w:rPr>
      </w:pPr>
      <w:r w:rsidRPr="00407121">
        <w:rPr>
          <w:rFonts w:cs="Times New Roman"/>
          <w:szCs w:val="24"/>
        </w:rPr>
        <w:t>Программа оставляет за ДОО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p w:rsidR="0045548A" w:rsidRPr="00407121" w:rsidRDefault="0045548A" w:rsidP="00407121">
      <w:pPr>
        <w:jc w:val="both"/>
        <w:rPr>
          <w:rFonts w:cs="Times New Roman"/>
          <w:szCs w:val="24"/>
        </w:rPr>
      </w:pPr>
      <w:r w:rsidRPr="00407121">
        <w:rPr>
          <w:rFonts w:cs="Times New Roman"/>
          <w:szCs w:val="24"/>
        </w:rPr>
        <w:t xml:space="preserve">В детском саду функционируют. </w:t>
      </w:r>
    </w:p>
    <w:p w:rsidR="0045548A" w:rsidRPr="00407121" w:rsidRDefault="0045548A" w:rsidP="00407121">
      <w:pPr>
        <w:jc w:val="both"/>
        <w:rPr>
          <w:rFonts w:cs="Times New Roman"/>
          <w:szCs w:val="24"/>
        </w:rPr>
      </w:pPr>
      <w:r w:rsidRPr="00407121">
        <w:rPr>
          <w:rFonts w:cs="Times New Roman"/>
          <w:szCs w:val="24"/>
        </w:rPr>
        <w:t xml:space="preserve"> Групповые помещения </w:t>
      </w:r>
    </w:p>
    <w:p w:rsidR="0045548A" w:rsidRPr="00407121" w:rsidRDefault="0045548A" w:rsidP="00407121">
      <w:pPr>
        <w:jc w:val="both"/>
        <w:rPr>
          <w:rFonts w:cs="Times New Roman"/>
          <w:szCs w:val="24"/>
        </w:rPr>
      </w:pPr>
      <w:r w:rsidRPr="00407121">
        <w:rPr>
          <w:rFonts w:cs="Times New Roman"/>
          <w:szCs w:val="24"/>
        </w:rPr>
        <w:t xml:space="preserve">Музыкально – физкультурный зал </w:t>
      </w:r>
    </w:p>
    <w:p w:rsidR="0045548A" w:rsidRPr="00407121" w:rsidRDefault="0045548A" w:rsidP="00407121">
      <w:pPr>
        <w:jc w:val="both"/>
        <w:rPr>
          <w:rFonts w:cs="Times New Roman"/>
          <w:szCs w:val="24"/>
        </w:rPr>
      </w:pPr>
      <w:r w:rsidRPr="00407121">
        <w:rPr>
          <w:rFonts w:cs="Times New Roman"/>
          <w:szCs w:val="24"/>
        </w:rPr>
        <w:t xml:space="preserve">Методический кабинет </w:t>
      </w:r>
    </w:p>
    <w:p w:rsidR="0045548A" w:rsidRPr="00407121" w:rsidRDefault="0045548A" w:rsidP="00407121">
      <w:pPr>
        <w:jc w:val="both"/>
        <w:rPr>
          <w:rFonts w:cs="Times New Roman"/>
          <w:szCs w:val="24"/>
        </w:rPr>
      </w:pPr>
      <w:r w:rsidRPr="00407121">
        <w:rPr>
          <w:rFonts w:cs="Times New Roman"/>
          <w:szCs w:val="24"/>
        </w:rPr>
        <w:t xml:space="preserve"> Медицинский блок </w:t>
      </w:r>
      <w:r w:rsidR="00F151F1">
        <w:rPr>
          <w:rFonts w:cs="Times New Roman"/>
          <w:szCs w:val="24"/>
        </w:rPr>
        <w:t xml:space="preserve"> с изолятором</w:t>
      </w:r>
    </w:p>
    <w:p w:rsidR="0045548A" w:rsidRPr="00407121" w:rsidRDefault="0045548A" w:rsidP="00407121">
      <w:pPr>
        <w:jc w:val="both"/>
        <w:rPr>
          <w:rFonts w:cs="Times New Roman"/>
          <w:szCs w:val="24"/>
        </w:rPr>
      </w:pPr>
      <w:r w:rsidRPr="00407121">
        <w:rPr>
          <w:rFonts w:cs="Times New Roman"/>
          <w:szCs w:val="24"/>
        </w:rPr>
        <w:t xml:space="preserve">Спортивная площадка </w:t>
      </w:r>
    </w:p>
    <w:p w:rsidR="0045548A" w:rsidRPr="00407121" w:rsidRDefault="0045548A" w:rsidP="00407121">
      <w:pPr>
        <w:jc w:val="both"/>
        <w:rPr>
          <w:rFonts w:cs="Times New Roman"/>
          <w:szCs w:val="24"/>
        </w:rPr>
      </w:pPr>
      <w:r w:rsidRPr="00407121">
        <w:rPr>
          <w:rFonts w:cs="Times New Roman"/>
          <w:szCs w:val="24"/>
        </w:rPr>
        <w:t xml:space="preserve"> Игровые участки, оснащенные в соответствии с требованиями </w:t>
      </w:r>
    </w:p>
    <w:p w:rsidR="0045548A" w:rsidRPr="00407121" w:rsidRDefault="0045548A" w:rsidP="00407121">
      <w:pPr>
        <w:jc w:val="both"/>
        <w:rPr>
          <w:rFonts w:cs="Times New Roman"/>
          <w:szCs w:val="24"/>
        </w:rPr>
      </w:pPr>
      <w:r w:rsidRPr="00407121">
        <w:rPr>
          <w:rFonts w:cs="Times New Roman"/>
          <w:szCs w:val="24"/>
        </w:rPr>
        <w:t xml:space="preserve">Детский сад находится в экологически благополучном районе города Иваново. Промышленных объектов вблизи Учреждения нет. </w:t>
      </w:r>
    </w:p>
    <w:p w:rsidR="0045548A" w:rsidRPr="00407121" w:rsidRDefault="0045548A" w:rsidP="00407121">
      <w:pPr>
        <w:jc w:val="both"/>
        <w:rPr>
          <w:rFonts w:cs="Times New Roman"/>
          <w:szCs w:val="24"/>
        </w:rPr>
      </w:pPr>
      <w:r w:rsidRPr="00407121">
        <w:rPr>
          <w:rFonts w:cs="Times New Roman"/>
          <w:szCs w:val="24"/>
        </w:rPr>
        <w:t xml:space="preserve">В ДОУ созданы условия для материально-технического оснащения дополнительных помещений. </w:t>
      </w:r>
    </w:p>
    <w:p w:rsidR="0045548A" w:rsidRPr="00407121" w:rsidRDefault="0045548A" w:rsidP="00407121">
      <w:pPr>
        <w:jc w:val="both"/>
        <w:rPr>
          <w:rFonts w:cs="Times New Roman"/>
          <w:szCs w:val="24"/>
        </w:rPr>
      </w:pPr>
      <w:r w:rsidRPr="00407121">
        <w:rPr>
          <w:rFonts w:cs="Times New Roman"/>
          <w:szCs w:val="24"/>
        </w:rPr>
        <w:t xml:space="preserve">-Экологическая тропа на территории ДОУ. </w:t>
      </w:r>
    </w:p>
    <w:p w:rsidR="0045548A" w:rsidRPr="00407121" w:rsidRDefault="0045548A" w:rsidP="00407121">
      <w:pPr>
        <w:jc w:val="both"/>
        <w:rPr>
          <w:rFonts w:cs="Times New Roman"/>
          <w:szCs w:val="24"/>
        </w:rPr>
      </w:pPr>
      <w:r w:rsidRPr="00407121">
        <w:rPr>
          <w:rFonts w:cs="Times New Roman"/>
          <w:szCs w:val="24"/>
        </w:rPr>
        <w:t>- Музей русского быта</w:t>
      </w:r>
    </w:p>
    <w:p w:rsidR="0045548A" w:rsidRPr="00407121" w:rsidRDefault="0045548A" w:rsidP="00407121">
      <w:pPr>
        <w:jc w:val="both"/>
        <w:rPr>
          <w:rFonts w:cs="Times New Roman"/>
          <w:szCs w:val="24"/>
        </w:rPr>
      </w:pPr>
      <w:r w:rsidRPr="00407121">
        <w:rPr>
          <w:rFonts w:cs="Times New Roman"/>
          <w:szCs w:val="24"/>
        </w:rPr>
        <w:t xml:space="preserve"> -Логопедический кабинет </w:t>
      </w:r>
    </w:p>
    <w:p w:rsidR="0045548A" w:rsidRPr="00407121" w:rsidRDefault="0045548A" w:rsidP="00407121">
      <w:pPr>
        <w:jc w:val="both"/>
        <w:rPr>
          <w:rFonts w:cs="Times New Roman"/>
          <w:szCs w:val="24"/>
        </w:rPr>
      </w:pPr>
      <w:r w:rsidRPr="00407121">
        <w:rPr>
          <w:rFonts w:cs="Times New Roman"/>
          <w:szCs w:val="24"/>
        </w:rPr>
        <w:t xml:space="preserve">- мастерская «Умелые руки» </w:t>
      </w:r>
    </w:p>
    <w:p w:rsidR="0045548A" w:rsidRPr="00407121" w:rsidRDefault="0045548A" w:rsidP="00407121">
      <w:pPr>
        <w:jc w:val="both"/>
        <w:rPr>
          <w:rFonts w:cs="Times New Roman"/>
          <w:szCs w:val="24"/>
        </w:rPr>
      </w:pPr>
    </w:p>
    <w:p w:rsidR="0045548A" w:rsidRPr="00407121" w:rsidRDefault="0045548A" w:rsidP="00407121">
      <w:pPr>
        <w:jc w:val="both"/>
        <w:rPr>
          <w:rFonts w:cs="Times New Roman"/>
          <w:szCs w:val="24"/>
        </w:rPr>
      </w:pPr>
      <w:r w:rsidRPr="00407121">
        <w:rPr>
          <w:rFonts w:cs="Times New Roman"/>
          <w:szCs w:val="24"/>
        </w:rPr>
        <w:t xml:space="preserve"> </w:t>
      </w:r>
    </w:p>
    <w:p w:rsidR="0045548A" w:rsidRPr="00407121" w:rsidRDefault="0045548A" w:rsidP="00407121">
      <w:pPr>
        <w:jc w:val="both"/>
        <w:rPr>
          <w:rFonts w:cs="Times New Roman"/>
          <w:b/>
          <w:szCs w:val="24"/>
        </w:rPr>
      </w:pPr>
      <w:r w:rsidRPr="00407121">
        <w:rPr>
          <w:rFonts w:cs="Times New Roman"/>
          <w:b/>
          <w:szCs w:val="24"/>
        </w:rPr>
        <w:t xml:space="preserve">ДОУ оснащено специальным оборудованием для организации образовательного процесса с детьми, в том числе и с ОВЗ </w:t>
      </w:r>
    </w:p>
    <w:p w:rsidR="0045548A" w:rsidRPr="00407121" w:rsidRDefault="0045548A" w:rsidP="00407121">
      <w:pPr>
        <w:jc w:val="both"/>
        <w:rPr>
          <w:rFonts w:cs="Times New Roman"/>
          <w:szCs w:val="24"/>
        </w:rPr>
      </w:pPr>
      <w:r w:rsidRPr="00407121">
        <w:rPr>
          <w:rFonts w:cs="Times New Roman"/>
          <w:szCs w:val="24"/>
        </w:rPr>
        <w:t xml:space="preserve"> Аудиовизуальные средства: пианино, музыкальные центры с CD, флэш - носителями, ноутбуки, интерактивные доски</w:t>
      </w:r>
    </w:p>
    <w:p w:rsidR="0045548A" w:rsidRPr="00407121" w:rsidRDefault="0045548A" w:rsidP="00407121">
      <w:pPr>
        <w:jc w:val="both"/>
        <w:rPr>
          <w:rFonts w:cs="Times New Roman"/>
          <w:szCs w:val="24"/>
        </w:rPr>
      </w:pPr>
      <w:r w:rsidRPr="00407121">
        <w:rPr>
          <w:rFonts w:cs="Times New Roman"/>
          <w:szCs w:val="24"/>
        </w:rPr>
        <w:t xml:space="preserve">  Библиотека с методической, детской художественной литературой, наборы демонстрационных, конструктивных, дидактических материалов различной тематики. </w:t>
      </w:r>
    </w:p>
    <w:p w:rsidR="0045548A" w:rsidRPr="00407121" w:rsidRDefault="0045548A" w:rsidP="00407121">
      <w:pPr>
        <w:jc w:val="both"/>
        <w:rPr>
          <w:rFonts w:cs="Times New Roman"/>
          <w:szCs w:val="24"/>
        </w:rPr>
      </w:pPr>
      <w:r w:rsidRPr="00407121">
        <w:rPr>
          <w:rFonts w:cs="Times New Roman"/>
          <w:szCs w:val="24"/>
        </w:rPr>
        <w:t xml:space="preserve"> В группах - различные игры: лото, домино, двигающиеся игрушки, сюжетные настольные; игры, направленные на интеллектуальное развитие детей: шашки, шахматы; сенсорные игры.</w:t>
      </w:r>
    </w:p>
    <w:p w:rsidR="0045548A" w:rsidRPr="00407121" w:rsidRDefault="0045548A" w:rsidP="00407121">
      <w:pPr>
        <w:jc w:val="both"/>
        <w:rPr>
          <w:rFonts w:cs="Times New Roman"/>
          <w:szCs w:val="24"/>
        </w:rPr>
      </w:pPr>
      <w:r w:rsidRPr="00407121">
        <w:rPr>
          <w:rFonts w:cs="Times New Roman"/>
          <w:szCs w:val="24"/>
        </w:rPr>
        <w:t xml:space="preserve">  Для самостоятельной деятельности детей на прогулке используется выносной материал. </w:t>
      </w:r>
    </w:p>
    <w:p w:rsidR="00823CCA" w:rsidRPr="00407121" w:rsidRDefault="0045548A" w:rsidP="00407121">
      <w:pPr>
        <w:jc w:val="both"/>
        <w:rPr>
          <w:rFonts w:cs="Times New Roman"/>
          <w:szCs w:val="24"/>
        </w:rPr>
      </w:pPr>
      <w:r w:rsidRPr="00407121">
        <w:rPr>
          <w:rFonts w:cs="Times New Roman"/>
          <w:i/>
          <w:szCs w:val="24"/>
        </w:rPr>
        <w:t>Условия для физического развития, охраны и укрепления здоровья детей</w:t>
      </w:r>
      <w:r w:rsidRPr="00407121">
        <w:rPr>
          <w:rFonts w:cs="Times New Roman"/>
          <w:szCs w:val="24"/>
        </w:rPr>
        <w:t xml:space="preserve"> </w:t>
      </w:r>
    </w:p>
    <w:p w:rsidR="00823CCA" w:rsidRPr="00407121" w:rsidRDefault="0045548A" w:rsidP="00407121">
      <w:pPr>
        <w:jc w:val="both"/>
        <w:rPr>
          <w:rFonts w:cs="Times New Roman"/>
          <w:szCs w:val="24"/>
        </w:rPr>
      </w:pPr>
      <w:r w:rsidRPr="00407121">
        <w:rPr>
          <w:rFonts w:cs="Times New Roman"/>
          <w:szCs w:val="24"/>
        </w:rPr>
        <w:t>Физкультурно - музыкальны</w:t>
      </w:r>
      <w:r w:rsidR="00823CCA" w:rsidRPr="00407121">
        <w:rPr>
          <w:rFonts w:cs="Times New Roman"/>
          <w:szCs w:val="24"/>
        </w:rPr>
        <w:t>й</w:t>
      </w:r>
      <w:r w:rsidRPr="00407121">
        <w:rPr>
          <w:rFonts w:cs="Times New Roman"/>
          <w:szCs w:val="24"/>
        </w:rPr>
        <w:t xml:space="preserve"> зал, где представлено разнообразное спортивное оборудование, тренажёры, а также нестандартное физкультурное оборудование, изготовленное руками педа</w:t>
      </w:r>
      <w:r w:rsidR="00823CCA" w:rsidRPr="00407121">
        <w:rPr>
          <w:rFonts w:cs="Times New Roman"/>
          <w:szCs w:val="24"/>
        </w:rPr>
        <w:t xml:space="preserve">гогов и родителей. </w:t>
      </w:r>
      <w:r w:rsidRPr="00407121">
        <w:rPr>
          <w:rFonts w:cs="Times New Roman"/>
          <w:szCs w:val="24"/>
        </w:rPr>
        <w:t xml:space="preserve"> На территории корпусов детского сада име</w:t>
      </w:r>
      <w:r w:rsidR="00823CCA" w:rsidRPr="00407121">
        <w:rPr>
          <w:rFonts w:cs="Times New Roman"/>
          <w:szCs w:val="24"/>
        </w:rPr>
        <w:t>е</w:t>
      </w:r>
      <w:r w:rsidRPr="00407121">
        <w:rPr>
          <w:rFonts w:cs="Times New Roman"/>
          <w:szCs w:val="24"/>
        </w:rPr>
        <w:t>тся спортивн</w:t>
      </w:r>
      <w:r w:rsidR="00823CCA" w:rsidRPr="00407121">
        <w:rPr>
          <w:rFonts w:cs="Times New Roman"/>
          <w:szCs w:val="24"/>
        </w:rPr>
        <w:t xml:space="preserve">ая </w:t>
      </w:r>
      <w:r w:rsidRPr="00407121">
        <w:rPr>
          <w:rFonts w:cs="Times New Roman"/>
          <w:szCs w:val="24"/>
        </w:rPr>
        <w:t>площадк</w:t>
      </w:r>
      <w:r w:rsidR="00823CCA" w:rsidRPr="00407121">
        <w:rPr>
          <w:rFonts w:cs="Times New Roman"/>
          <w:szCs w:val="24"/>
        </w:rPr>
        <w:t>а</w:t>
      </w:r>
      <w:r w:rsidRPr="00407121">
        <w:rPr>
          <w:rFonts w:cs="Times New Roman"/>
          <w:szCs w:val="24"/>
        </w:rPr>
        <w:t>, стационарное спортивно - игровое оборудование, малые архитектурные формы</w:t>
      </w:r>
      <w:r w:rsidR="00823CCA" w:rsidRPr="00407121">
        <w:rPr>
          <w:rFonts w:cs="Times New Roman"/>
          <w:szCs w:val="24"/>
        </w:rPr>
        <w:t>.</w:t>
      </w:r>
      <w:r w:rsidRPr="00407121">
        <w:rPr>
          <w:rFonts w:cs="Times New Roman"/>
          <w:szCs w:val="24"/>
        </w:rPr>
        <w:t xml:space="preserve"> </w:t>
      </w:r>
    </w:p>
    <w:p w:rsidR="00823CCA" w:rsidRPr="00407121" w:rsidRDefault="0045548A" w:rsidP="00407121">
      <w:pPr>
        <w:jc w:val="both"/>
        <w:rPr>
          <w:rFonts w:cs="Times New Roman"/>
          <w:szCs w:val="24"/>
        </w:rPr>
      </w:pPr>
      <w:r w:rsidRPr="00407121">
        <w:rPr>
          <w:rFonts w:cs="Times New Roman"/>
          <w:szCs w:val="24"/>
        </w:rPr>
        <w:t xml:space="preserve"> Для совершенствования умений по физической культуре, в группах созданы физкультурные уголки, которые учитывают возрастные особенности детей, их интересы. Для обеспечения страховки, предотвращения травматизма имеются гимнастические маты. Для упражнений в ходьбе, беге, прыжках, равновесии используются различные дорожки, косички, змейки, для подлезания - дуги, составные цветные мо</w:t>
      </w:r>
      <w:r w:rsidR="00823CCA" w:rsidRPr="00407121">
        <w:rPr>
          <w:rFonts w:cs="Times New Roman"/>
          <w:szCs w:val="24"/>
        </w:rPr>
        <w:t xml:space="preserve">дули. </w:t>
      </w:r>
      <w:r w:rsidRPr="00407121">
        <w:rPr>
          <w:rFonts w:cs="Times New Roman"/>
          <w:szCs w:val="24"/>
        </w:rPr>
        <w:t>Имеется спортивно</w:t>
      </w:r>
      <w:r w:rsidR="00823CCA" w:rsidRPr="00407121">
        <w:rPr>
          <w:rFonts w:cs="Times New Roman"/>
          <w:szCs w:val="24"/>
        </w:rPr>
        <w:t>-</w:t>
      </w:r>
      <w:r w:rsidRPr="00407121">
        <w:rPr>
          <w:rFonts w:cs="Times New Roman"/>
          <w:szCs w:val="24"/>
        </w:rPr>
        <w:t xml:space="preserve">игровое оборудование: обручи, мячи, гантели, скакалки, гири, кегли, кольцебросы, маты, массажные коврики. Во всех группах имеются пособия для профилактики плоскостопия, подвижных игр, общеразвивающих упражнений. Мелкое физкультурное оборудование размещено так, чтобы оно было доступно детям. </w:t>
      </w:r>
    </w:p>
    <w:p w:rsidR="00823CCA" w:rsidRPr="00407121" w:rsidRDefault="0045548A" w:rsidP="00407121">
      <w:pPr>
        <w:jc w:val="both"/>
        <w:rPr>
          <w:rFonts w:cs="Times New Roman"/>
          <w:szCs w:val="24"/>
        </w:rPr>
      </w:pPr>
      <w:r w:rsidRPr="00407121">
        <w:rPr>
          <w:rFonts w:cs="Times New Roman"/>
          <w:szCs w:val="24"/>
        </w:rPr>
        <w:t xml:space="preserve">Имеется медицинское оборудование для проведения профилактических мероприятий: </w:t>
      </w:r>
      <w:r w:rsidR="00823CCA" w:rsidRPr="00407121">
        <w:rPr>
          <w:rFonts w:cs="Times New Roman"/>
          <w:szCs w:val="24"/>
        </w:rPr>
        <w:t>бактерицидные излучатели на группах.</w:t>
      </w:r>
    </w:p>
    <w:p w:rsidR="00823CCA" w:rsidRPr="00407121" w:rsidRDefault="0045548A" w:rsidP="00407121">
      <w:pPr>
        <w:jc w:val="both"/>
        <w:rPr>
          <w:rFonts w:cs="Times New Roman"/>
          <w:szCs w:val="24"/>
        </w:rPr>
      </w:pPr>
      <w:r w:rsidRPr="00407121">
        <w:rPr>
          <w:rFonts w:cs="Times New Roman"/>
          <w:szCs w:val="24"/>
        </w:rPr>
        <w:t xml:space="preserve"> </w:t>
      </w:r>
      <w:r w:rsidRPr="00407121">
        <w:rPr>
          <w:rFonts w:cs="Times New Roman"/>
          <w:i/>
          <w:szCs w:val="24"/>
        </w:rPr>
        <w:t>Условия для познавательного развития детей</w:t>
      </w:r>
      <w:r w:rsidRPr="00407121">
        <w:rPr>
          <w:rFonts w:cs="Times New Roman"/>
          <w:szCs w:val="24"/>
        </w:rPr>
        <w:t xml:space="preserve"> </w:t>
      </w:r>
    </w:p>
    <w:p w:rsidR="00823CCA" w:rsidRPr="00407121" w:rsidRDefault="0045548A" w:rsidP="00407121">
      <w:pPr>
        <w:jc w:val="both"/>
        <w:rPr>
          <w:rFonts w:cs="Times New Roman"/>
          <w:szCs w:val="24"/>
        </w:rPr>
      </w:pPr>
      <w:r w:rsidRPr="00407121">
        <w:rPr>
          <w:rFonts w:cs="Times New Roman"/>
          <w:szCs w:val="24"/>
        </w:rPr>
        <w:t xml:space="preserve"> Группы оснащены играми, способствующими сен</w:t>
      </w:r>
      <w:r w:rsidR="00823CCA" w:rsidRPr="00407121">
        <w:rPr>
          <w:rFonts w:cs="Times New Roman"/>
          <w:szCs w:val="24"/>
        </w:rPr>
        <w:t xml:space="preserve">сорному развитию детей. </w:t>
      </w:r>
    </w:p>
    <w:p w:rsidR="00823CCA" w:rsidRPr="00407121" w:rsidRDefault="0045548A" w:rsidP="00407121">
      <w:pPr>
        <w:jc w:val="both"/>
        <w:rPr>
          <w:rFonts w:cs="Times New Roman"/>
          <w:szCs w:val="24"/>
        </w:rPr>
      </w:pPr>
      <w:r w:rsidRPr="00407121">
        <w:rPr>
          <w:rFonts w:cs="Times New Roman"/>
          <w:szCs w:val="24"/>
        </w:rPr>
        <w:t xml:space="preserve"> В группах оборудованы уголки живой природы, «огороды» на окне; в холле – аквариум.</w:t>
      </w:r>
    </w:p>
    <w:p w:rsidR="00823CCA" w:rsidRPr="00407121" w:rsidRDefault="00823CCA" w:rsidP="00407121">
      <w:pPr>
        <w:jc w:val="both"/>
        <w:rPr>
          <w:rFonts w:cs="Times New Roman"/>
          <w:szCs w:val="24"/>
        </w:rPr>
      </w:pPr>
      <w:r w:rsidRPr="00407121">
        <w:rPr>
          <w:rFonts w:cs="Times New Roman"/>
          <w:szCs w:val="24"/>
        </w:rPr>
        <w:t xml:space="preserve"> </w:t>
      </w:r>
      <w:r w:rsidR="0045548A" w:rsidRPr="00407121">
        <w:rPr>
          <w:rFonts w:cs="Times New Roman"/>
          <w:szCs w:val="24"/>
        </w:rPr>
        <w:t>На территории детского сада имеются участки для в</w:t>
      </w:r>
      <w:r w:rsidRPr="00407121">
        <w:rPr>
          <w:rFonts w:cs="Times New Roman"/>
          <w:szCs w:val="24"/>
        </w:rPr>
        <w:t xml:space="preserve">ыращивания овощных культур. </w:t>
      </w:r>
    </w:p>
    <w:p w:rsidR="00823CCA" w:rsidRPr="00407121" w:rsidRDefault="0045548A" w:rsidP="00407121">
      <w:pPr>
        <w:jc w:val="both"/>
        <w:rPr>
          <w:rFonts w:cs="Times New Roman"/>
          <w:szCs w:val="24"/>
        </w:rPr>
      </w:pPr>
      <w:r w:rsidRPr="00407121">
        <w:rPr>
          <w:rFonts w:cs="Times New Roman"/>
          <w:szCs w:val="24"/>
        </w:rPr>
        <w:t xml:space="preserve"> В библиотеках групп имеются сказки народов мира и произведения художественной литературы авторов раз</w:t>
      </w:r>
      <w:r w:rsidR="00823CCA" w:rsidRPr="00407121">
        <w:rPr>
          <w:rFonts w:cs="Times New Roman"/>
          <w:szCs w:val="24"/>
        </w:rPr>
        <w:t xml:space="preserve">ных наций. </w:t>
      </w:r>
    </w:p>
    <w:p w:rsidR="00F151F1" w:rsidRPr="00407121" w:rsidRDefault="0045548A" w:rsidP="00407121">
      <w:pPr>
        <w:jc w:val="both"/>
        <w:rPr>
          <w:rFonts w:cs="Times New Roman"/>
          <w:szCs w:val="24"/>
        </w:rPr>
      </w:pPr>
      <w:r w:rsidRPr="00407121">
        <w:rPr>
          <w:rFonts w:cs="Times New Roman"/>
          <w:szCs w:val="24"/>
        </w:rPr>
        <w:t xml:space="preserve"> Имеются образцы пред</w:t>
      </w:r>
      <w:r w:rsidR="00823CCA" w:rsidRPr="00407121">
        <w:rPr>
          <w:rFonts w:cs="Times New Roman"/>
          <w:szCs w:val="24"/>
        </w:rPr>
        <w:t xml:space="preserve">метов народного быта. </w:t>
      </w:r>
    </w:p>
    <w:p w:rsidR="00823CCA" w:rsidRPr="00407121" w:rsidRDefault="0045548A" w:rsidP="00407121">
      <w:pPr>
        <w:jc w:val="both"/>
        <w:rPr>
          <w:rFonts w:cs="Times New Roman"/>
          <w:szCs w:val="24"/>
        </w:rPr>
      </w:pPr>
      <w:r w:rsidRPr="00407121">
        <w:rPr>
          <w:rFonts w:cs="Times New Roman"/>
          <w:szCs w:val="24"/>
        </w:rPr>
        <w:t xml:space="preserve"> </w:t>
      </w:r>
      <w:r w:rsidRPr="00407121">
        <w:rPr>
          <w:rFonts w:cs="Times New Roman"/>
          <w:i/>
          <w:szCs w:val="24"/>
        </w:rPr>
        <w:t>Условия для формирования у детей элементарных математических представлений:</w:t>
      </w:r>
      <w:r w:rsidRPr="00407121">
        <w:rPr>
          <w:rFonts w:cs="Times New Roman"/>
          <w:szCs w:val="24"/>
        </w:rPr>
        <w:t xml:space="preserve"> </w:t>
      </w:r>
    </w:p>
    <w:p w:rsidR="00823CCA" w:rsidRPr="00407121" w:rsidRDefault="0045548A" w:rsidP="00407121">
      <w:pPr>
        <w:jc w:val="both"/>
        <w:rPr>
          <w:rFonts w:cs="Times New Roman"/>
          <w:szCs w:val="24"/>
        </w:rPr>
      </w:pPr>
      <w:r w:rsidRPr="00407121">
        <w:rPr>
          <w:rFonts w:cs="Times New Roman"/>
          <w:szCs w:val="24"/>
        </w:rPr>
        <w:t>демонстрационный и раздаточный материал для обучения детей счёту, развитию представлений о величине, форме, размере, количестве, материал для развития пространственных и временных представлений: схемы, планы, макеты, алго</w:t>
      </w:r>
      <w:r w:rsidR="00823CCA" w:rsidRPr="00407121">
        <w:rPr>
          <w:rFonts w:cs="Times New Roman"/>
          <w:szCs w:val="24"/>
        </w:rPr>
        <w:t xml:space="preserve">ритмы, часы. </w:t>
      </w:r>
    </w:p>
    <w:p w:rsidR="00F151F1" w:rsidRDefault="0045548A" w:rsidP="00407121">
      <w:pPr>
        <w:jc w:val="both"/>
        <w:rPr>
          <w:rFonts w:cs="Times New Roman"/>
          <w:szCs w:val="24"/>
        </w:rPr>
      </w:pPr>
      <w:r w:rsidRPr="00407121">
        <w:rPr>
          <w:rFonts w:cs="Times New Roman"/>
          <w:szCs w:val="24"/>
        </w:rPr>
        <w:t xml:space="preserve"> </w:t>
      </w:r>
      <w:r w:rsidRPr="00F151F1">
        <w:rPr>
          <w:rFonts w:cs="Times New Roman"/>
          <w:i/>
          <w:szCs w:val="24"/>
        </w:rPr>
        <w:t>Условия для формирования у детей естественнонаучных представлений</w:t>
      </w:r>
      <w:r w:rsidRPr="00407121">
        <w:rPr>
          <w:rFonts w:cs="Times New Roman"/>
          <w:szCs w:val="24"/>
        </w:rPr>
        <w:t>:</w:t>
      </w:r>
    </w:p>
    <w:p w:rsidR="00823CCA" w:rsidRPr="00407121" w:rsidRDefault="0045548A" w:rsidP="00407121">
      <w:pPr>
        <w:jc w:val="both"/>
        <w:rPr>
          <w:rFonts w:cs="Times New Roman"/>
          <w:szCs w:val="24"/>
        </w:rPr>
      </w:pPr>
      <w:r w:rsidRPr="00407121">
        <w:rPr>
          <w:rFonts w:cs="Times New Roman"/>
          <w:szCs w:val="24"/>
        </w:rPr>
        <w:t xml:space="preserve"> имеются материалы и приборы для элементарного экспериментирования, опытов: глобусы, карты, лупы, пробирки, чаш</w:t>
      </w:r>
      <w:r w:rsidR="00823CCA" w:rsidRPr="00407121">
        <w:rPr>
          <w:rFonts w:cs="Times New Roman"/>
          <w:szCs w:val="24"/>
        </w:rPr>
        <w:t xml:space="preserve">ки и т.п. </w:t>
      </w:r>
    </w:p>
    <w:p w:rsidR="00823CCA" w:rsidRPr="00407121" w:rsidRDefault="0045548A" w:rsidP="00407121">
      <w:pPr>
        <w:jc w:val="both"/>
        <w:rPr>
          <w:rFonts w:cs="Times New Roman"/>
          <w:szCs w:val="24"/>
        </w:rPr>
      </w:pPr>
      <w:r w:rsidRPr="00407121">
        <w:rPr>
          <w:rFonts w:cs="Times New Roman"/>
          <w:szCs w:val="24"/>
        </w:rPr>
        <w:t xml:space="preserve"> </w:t>
      </w:r>
    </w:p>
    <w:p w:rsidR="00823CCA" w:rsidRPr="00407121" w:rsidRDefault="0045548A" w:rsidP="00407121">
      <w:pPr>
        <w:jc w:val="both"/>
        <w:rPr>
          <w:rFonts w:cs="Times New Roman"/>
          <w:szCs w:val="24"/>
        </w:rPr>
      </w:pPr>
      <w:r w:rsidRPr="00407121">
        <w:rPr>
          <w:rFonts w:cs="Times New Roman"/>
          <w:szCs w:val="24"/>
        </w:rPr>
        <w:t xml:space="preserve"> </w:t>
      </w:r>
      <w:r w:rsidRPr="00407121">
        <w:rPr>
          <w:rFonts w:cs="Times New Roman"/>
          <w:i/>
          <w:szCs w:val="24"/>
        </w:rPr>
        <w:t>Условия для речевого развития детей</w:t>
      </w:r>
      <w:r w:rsidRPr="00407121">
        <w:rPr>
          <w:rFonts w:cs="Times New Roman"/>
          <w:szCs w:val="24"/>
        </w:rPr>
        <w:t xml:space="preserve"> </w:t>
      </w:r>
    </w:p>
    <w:p w:rsidR="00823CCA" w:rsidRPr="00407121" w:rsidRDefault="0045548A" w:rsidP="00407121">
      <w:pPr>
        <w:jc w:val="both"/>
        <w:rPr>
          <w:rFonts w:cs="Times New Roman"/>
          <w:szCs w:val="24"/>
        </w:rPr>
      </w:pPr>
      <w:r w:rsidRPr="00407121">
        <w:rPr>
          <w:rFonts w:cs="Times New Roman"/>
          <w:szCs w:val="24"/>
        </w:rPr>
        <w:t>Имеются наборы сюжетных картин, демонстрационные материалы, предметные картинки, настольно-печатные иг</w:t>
      </w:r>
      <w:r w:rsidR="00823CCA" w:rsidRPr="00407121">
        <w:rPr>
          <w:rFonts w:cs="Times New Roman"/>
          <w:szCs w:val="24"/>
        </w:rPr>
        <w:t xml:space="preserve">ры и т.д. </w:t>
      </w:r>
    </w:p>
    <w:p w:rsidR="00823CCA" w:rsidRPr="00407121" w:rsidRDefault="0045548A" w:rsidP="00407121">
      <w:pPr>
        <w:jc w:val="both"/>
        <w:rPr>
          <w:rFonts w:cs="Times New Roman"/>
          <w:szCs w:val="24"/>
        </w:rPr>
      </w:pPr>
      <w:r w:rsidRPr="00407121">
        <w:rPr>
          <w:rFonts w:cs="Times New Roman"/>
          <w:szCs w:val="24"/>
        </w:rPr>
        <w:t xml:space="preserve"> </w:t>
      </w:r>
      <w:r w:rsidRPr="00407121">
        <w:rPr>
          <w:rFonts w:cs="Times New Roman"/>
          <w:i/>
          <w:szCs w:val="24"/>
        </w:rPr>
        <w:t>Условия для художественно - эстетического развития детей</w:t>
      </w:r>
    </w:p>
    <w:p w:rsidR="00823CCA" w:rsidRPr="00407121" w:rsidRDefault="00823CCA" w:rsidP="00407121">
      <w:pPr>
        <w:jc w:val="both"/>
        <w:rPr>
          <w:rFonts w:cs="Times New Roman"/>
          <w:szCs w:val="24"/>
        </w:rPr>
      </w:pPr>
      <w:r w:rsidRPr="00407121">
        <w:rPr>
          <w:rFonts w:cs="Times New Roman"/>
          <w:szCs w:val="24"/>
        </w:rPr>
        <w:t xml:space="preserve"> </w:t>
      </w:r>
      <w:r w:rsidR="0045548A" w:rsidRPr="00407121">
        <w:rPr>
          <w:rFonts w:cs="Times New Roman"/>
          <w:szCs w:val="24"/>
        </w:rPr>
        <w:t>Эстетическое оформление помещений способствует художественному развитию детей (экспозиция картин, произведений народного творчества, цве</w:t>
      </w:r>
      <w:r w:rsidRPr="00407121">
        <w:rPr>
          <w:rFonts w:cs="Times New Roman"/>
          <w:szCs w:val="24"/>
        </w:rPr>
        <w:t xml:space="preserve">точные композиции). </w:t>
      </w:r>
    </w:p>
    <w:p w:rsidR="00823CCA" w:rsidRPr="00407121" w:rsidRDefault="0045548A" w:rsidP="00407121">
      <w:pPr>
        <w:jc w:val="both"/>
        <w:rPr>
          <w:rFonts w:cs="Times New Roman"/>
          <w:szCs w:val="24"/>
        </w:rPr>
      </w:pPr>
      <w:r w:rsidRPr="00407121">
        <w:rPr>
          <w:rFonts w:cs="Times New Roman"/>
          <w:szCs w:val="24"/>
        </w:rPr>
        <w:t>В группах для детей имеются необходимые материалы для рисования, лепки, аппликации, конструирования, художественного труда: бумага разных видов, форматов и цветов, пластилин, краски, кисти, карандаши, мелки, природный материал, ткани и нитки для вышивки, неоформленный, бросовый, природный материал, разнообразные на</w:t>
      </w:r>
      <w:r w:rsidR="00823CCA" w:rsidRPr="00407121">
        <w:rPr>
          <w:rFonts w:cs="Times New Roman"/>
          <w:szCs w:val="24"/>
        </w:rPr>
        <w:t xml:space="preserve">боры конструкторов. </w:t>
      </w:r>
    </w:p>
    <w:p w:rsidR="00823CCA" w:rsidRPr="00407121" w:rsidRDefault="0045548A" w:rsidP="00407121">
      <w:pPr>
        <w:jc w:val="both"/>
        <w:rPr>
          <w:rFonts w:cs="Times New Roman"/>
          <w:szCs w:val="24"/>
        </w:rPr>
      </w:pPr>
      <w:r w:rsidRPr="00407121">
        <w:rPr>
          <w:rFonts w:cs="Times New Roman"/>
          <w:szCs w:val="24"/>
        </w:rPr>
        <w:t xml:space="preserve"> Условия для театрализованной деятельности: разнообразные виды театральных кукол: би-ба-бо, пальчиковые, ростовые, марионетки, плоскостные игрушки - силуэты. В группах имеются маски и костюмы для режиссер</w:t>
      </w:r>
      <w:r w:rsidR="00823CCA" w:rsidRPr="00407121">
        <w:rPr>
          <w:rFonts w:cs="Times New Roman"/>
          <w:szCs w:val="24"/>
        </w:rPr>
        <w:t xml:space="preserve">ских игр, игр - </w:t>
      </w:r>
      <w:r w:rsidRPr="00407121">
        <w:rPr>
          <w:rFonts w:cs="Times New Roman"/>
          <w:szCs w:val="24"/>
        </w:rPr>
        <w:t xml:space="preserve">драматизаций, сюжетно-ролевых игр. Разнообразное оснащение для разыгрывания сценок и спектаклей (ширмы, подиумы). </w:t>
      </w:r>
    </w:p>
    <w:p w:rsidR="00823CCA" w:rsidRPr="00407121" w:rsidRDefault="0045548A" w:rsidP="00407121">
      <w:pPr>
        <w:jc w:val="both"/>
        <w:rPr>
          <w:rFonts w:cs="Times New Roman"/>
          <w:szCs w:val="24"/>
        </w:rPr>
      </w:pPr>
      <w:r w:rsidRPr="00407121">
        <w:rPr>
          <w:rFonts w:cs="Times New Roman"/>
          <w:i/>
          <w:szCs w:val="24"/>
        </w:rPr>
        <w:t>Условия для музыкальной деятельности:</w:t>
      </w:r>
      <w:r w:rsidRPr="00407121">
        <w:rPr>
          <w:rFonts w:cs="Times New Roman"/>
          <w:szCs w:val="24"/>
        </w:rPr>
        <w:t xml:space="preserve"> </w:t>
      </w:r>
    </w:p>
    <w:p w:rsidR="00823CCA" w:rsidRPr="00407121" w:rsidRDefault="0045548A" w:rsidP="00407121">
      <w:pPr>
        <w:jc w:val="both"/>
        <w:rPr>
          <w:rFonts w:cs="Times New Roman"/>
          <w:szCs w:val="24"/>
        </w:rPr>
      </w:pPr>
      <w:r w:rsidRPr="00407121">
        <w:rPr>
          <w:rFonts w:cs="Times New Roman"/>
          <w:szCs w:val="24"/>
        </w:rPr>
        <w:t>физкультурно - музыкальны</w:t>
      </w:r>
      <w:r w:rsidR="00823CCA" w:rsidRPr="00407121">
        <w:rPr>
          <w:rFonts w:cs="Times New Roman"/>
          <w:szCs w:val="24"/>
        </w:rPr>
        <w:t>й зал</w:t>
      </w:r>
      <w:r w:rsidRPr="00407121">
        <w:rPr>
          <w:rFonts w:cs="Times New Roman"/>
          <w:szCs w:val="24"/>
        </w:rPr>
        <w:t>, оборудованны</w:t>
      </w:r>
      <w:r w:rsidR="00823CCA" w:rsidRPr="00407121">
        <w:rPr>
          <w:rFonts w:cs="Times New Roman"/>
          <w:szCs w:val="24"/>
        </w:rPr>
        <w:t>й</w:t>
      </w:r>
      <w:r w:rsidRPr="00407121">
        <w:rPr>
          <w:rFonts w:cs="Times New Roman"/>
          <w:szCs w:val="24"/>
        </w:rPr>
        <w:t xml:space="preserve"> пианино. Имеются детские музыкальные инструменты: деревянные, шумовые, звуковые. В наличии музыкальные центры, диски с записями музыкальных произведе</w:t>
      </w:r>
      <w:r w:rsidR="00823CCA" w:rsidRPr="00407121">
        <w:rPr>
          <w:rFonts w:cs="Times New Roman"/>
          <w:szCs w:val="24"/>
        </w:rPr>
        <w:t xml:space="preserve">ний и фонограмм песен. </w:t>
      </w:r>
    </w:p>
    <w:p w:rsidR="00823CCA" w:rsidRPr="00407121" w:rsidRDefault="0045548A" w:rsidP="00407121">
      <w:pPr>
        <w:jc w:val="both"/>
        <w:rPr>
          <w:rFonts w:cs="Times New Roman"/>
          <w:szCs w:val="24"/>
        </w:rPr>
      </w:pPr>
      <w:r w:rsidRPr="00407121">
        <w:rPr>
          <w:rFonts w:cs="Times New Roman"/>
          <w:i/>
          <w:szCs w:val="24"/>
        </w:rPr>
        <w:t xml:space="preserve"> Условия для социально – коммуникативного развития детей, игровой деятельности</w:t>
      </w:r>
    </w:p>
    <w:p w:rsidR="00823CCA" w:rsidRPr="00407121" w:rsidRDefault="00823CCA" w:rsidP="00407121">
      <w:pPr>
        <w:jc w:val="both"/>
        <w:rPr>
          <w:rFonts w:cs="Times New Roman"/>
          <w:szCs w:val="24"/>
        </w:rPr>
      </w:pPr>
      <w:r w:rsidRPr="00407121">
        <w:rPr>
          <w:rFonts w:cs="Times New Roman"/>
          <w:szCs w:val="24"/>
        </w:rPr>
        <w:t xml:space="preserve"> </w:t>
      </w:r>
      <w:r w:rsidR="0045548A" w:rsidRPr="00407121">
        <w:rPr>
          <w:rFonts w:cs="Times New Roman"/>
          <w:szCs w:val="24"/>
        </w:rPr>
        <w:t>Оборудованы уголки для различных сюжетных игр: кухня, больница, парикмахерская, мага</w:t>
      </w:r>
      <w:r w:rsidRPr="00407121">
        <w:rPr>
          <w:rFonts w:cs="Times New Roman"/>
          <w:szCs w:val="24"/>
        </w:rPr>
        <w:t xml:space="preserve">зин и др. </w:t>
      </w:r>
    </w:p>
    <w:p w:rsidR="00823CCA" w:rsidRPr="00407121" w:rsidRDefault="0045548A" w:rsidP="00407121">
      <w:pPr>
        <w:jc w:val="both"/>
        <w:rPr>
          <w:rFonts w:cs="Times New Roman"/>
          <w:szCs w:val="24"/>
        </w:rPr>
      </w:pPr>
      <w:r w:rsidRPr="00407121">
        <w:rPr>
          <w:rFonts w:cs="Times New Roman"/>
          <w:szCs w:val="24"/>
        </w:rPr>
        <w:t xml:space="preserve"> В группах имеются игрушки для обыгрывания сю</w:t>
      </w:r>
      <w:r w:rsidR="00823CCA" w:rsidRPr="00407121">
        <w:rPr>
          <w:rFonts w:cs="Times New Roman"/>
          <w:szCs w:val="24"/>
        </w:rPr>
        <w:t xml:space="preserve">жетов и т. д. </w:t>
      </w:r>
    </w:p>
    <w:p w:rsidR="00823CCA" w:rsidRDefault="0045548A" w:rsidP="00407121">
      <w:pPr>
        <w:jc w:val="both"/>
        <w:rPr>
          <w:rFonts w:cs="Times New Roman"/>
          <w:szCs w:val="24"/>
        </w:rPr>
      </w:pPr>
      <w:r w:rsidRPr="00407121">
        <w:rPr>
          <w:rFonts w:cs="Times New Roman"/>
          <w:szCs w:val="24"/>
        </w:rPr>
        <w:t xml:space="preserve"> В группах организованы многофункциональные уголки психологической разгрузки</w:t>
      </w:r>
    </w:p>
    <w:p w:rsidR="00F151F1" w:rsidRPr="00407121" w:rsidRDefault="00F151F1" w:rsidP="00407121">
      <w:pPr>
        <w:jc w:val="both"/>
        <w:rPr>
          <w:rFonts w:cs="Times New Roman"/>
          <w:szCs w:val="24"/>
        </w:rPr>
      </w:pPr>
      <w:r w:rsidRPr="00407121">
        <w:rPr>
          <w:rFonts w:cs="Times New Roman"/>
          <w:szCs w:val="24"/>
        </w:rPr>
        <w:t>В группах старшего дошкольного возраста организованы уголки «Безопасность», содержащие дидактические игры по ПДД, здоровьесбережению, пожарной безопасности, игровое оборудование для сюжетно – ролевых игр.</w:t>
      </w:r>
    </w:p>
    <w:p w:rsidR="00823CCA" w:rsidRPr="00407121" w:rsidRDefault="00823CCA" w:rsidP="00407121">
      <w:pPr>
        <w:jc w:val="both"/>
        <w:rPr>
          <w:rFonts w:cs="Times New Roman"/>
          <w:szCs w:val="24"/>
        </w:rPr>
      </w:pPr>
      <w:r w:rsidRPr="00407121">
        <w:rPr>
          <w:rFonts w:cs="Times New Roman"/>
          <w:szCs w:val="24"/>
        </w:rPr>
        <w:t xml:space="preserve"> </w:t>
      </w:r>
      <w:r w:rsidR="0045548A" w:rsidRPr="00407121">
        <w:rPr>
          <w:rFonts w:cs="Times New Roman"/>
          <w:szCs w:val="24"/>
        </w:rPr>
        <w:t xml:space="preserve"> </w:t>
      </w:r>
      <w:r w:rsidR="0045548A" w:rsidRPr="00407121">
        <w:rPr>
          <w:rFonts w:cs="Times New Roman"/>
          <w:i/>
          <w:szCs w:val="24"/>
        </w:rPr>
        <w:t>Условия питания воспитанников</w:t>
      </w:r>
      <w:r w:rsidR="0045548A" w:rsidRPr="00407121">
        <w:rPr>
          <w:rFonts w:cs="Times New Roman"/>
          <w:szCs w:val="24"/>
        </w:rPr>
        <w:t xml:space="preserve"> </w:t>
      </w:r>
    </w:p>
    <w:p w:rsidR="00823CCA" w:rsidRPr="00407121" w:rsidRDefault="0045548A" w:rsidP="00407121">
      <w:pPr>
        <w:jc w:val="both"/>
        <w:rPr>
          <w:rFonts w:cs="Times New Roman"/>
          <w:szCs w:val="24"/>
        </w:rPr>
      </w:pPr>
      <w:r w:rsidRPr="00407121">
        <w:rPr>
          <w:rFonts w:cs="Times New Roman"/>
          <w:szCs w:val="24"/>
        </w:rPr>
        <w:t>Питание воспитанников осуществляется согласно примерному де</w:t>
      </w:r>
      <w:r w:rsidR="00823CCA" w:rsidRPr="00407121">
        <w:rPr>
          <w:rFonts w:cs="Times New Roman"/>
          <w:szCs w:val="24"/>
        </w:rPr>
        <w:t>сятидневному меню</w:t>
      </w:r>
      <w:r w:rsidRPr="00407121">
        <w:rPr>
          <w:rFonts w:cs="Times New Roman"/>
          <w:szCs w:val="24"/>
        </w:rPr>
        <w:t>, которое гарантирует качество и безопасность продукции, произведённой по рецептам меню. Приём пищи: завтрак, 2 завтрак, обед, полдник, ужин. Для обеспечения преемственности питания, родителей информируют об ассортименте питания детей, вывешивая ежедневное меню.</w:t>
      </w:r>
    </w:p>
    <w:p w:rsidR="00823CCA" w:rsidRPr="00407121" w:rsidRDefault="00823CCA" w:rsidP="00407121">
      <w:pPr>
        <w:jc w:val="both"/>
        <w:rPr>
          <w:rFonts w:cs="Times New Roman"/>
          <w:szCs w:val="24"/>
        </w:rPr>
      </w:pPr>
    </w:p>
    <w:p w:rsidR="00823CCA" w:rsidRPr="00407121" w:rsidRDefault="0045548A" w:rsidP="00407121">
      <w:pPr>
        <w:jc w:val="both"/>
        <w:rPr>
          <w:rFonts w:cs="Times New Roman"/>
          <w:b/>
          <w:szCs w:val="24"/>
        </w:rPr>
      </w:pPr>
      <w:r w:rsidRPr="00407121">
        <w:rPr>
          <w:rFonts w:cs="Times New Roman"/>
          <w:szCs w:val="24"/>
        </w:rPr>
        <w:t xml:space="preserve"> </w:t>
      </w:r>
      <w:r w:rsidR="00823CCA" w:rsidRPr="00407121">
        <w:rPr>
          <w:rFonts w:cs="Times New Roman"/>
          <w:b/>
          <w:szCs w:val="24"/>
        </w:rPr>
        <w:t>О</w:t>
      </w:r>
      <w:r w:rsidRPr="00407121">
        <w:rPr>
          <w:rFonts w:cs="Times New Roman"/>
          <w:b/>
          <w:szCs w:val="24"/>
        </w:rPr>
        <w:t xml:space="preserve">бразовательная программа дошкольного образования ДОУ предусматривает специальное оснащение и оборудование для организации образовательного процесса с детьми с ОВЗ </w:t>
      </w:r>
    </w:p>
    <w:p w:rsidR="00823CCA" w:rsidRPr="00407121" w:rsidRDefault="0045548A" w:rsidP="00407121">
      <w:pPr>
        <w:jc w:val="both"/>
        <w:rPr>
          <w:rFonts w:cs="Times New Roman"/>
          <w:szCs w:val="24"/>
        </w:rPr>
      </w:pPr>
      <w:r w:rsidRPr="00407121">
        <w:rPr>
          <w:rFonts w:cs="Times New Roman"/>
          <w:i/>
          <w:szCs w:val="24"/>
        </w:rPr>
        <w:t xml:space="preserve">Специальные условия </w:t>
      </w:r>
      <w:r w:rsidR="00823CCA" w:rsidRPr="00407121">
        <w:rPr>
          <w:rFonts w:cs="Times New Roman"/>
          <w:i/>
          <w:szCs w:val="24"/>
        </w:rPr>
        <w:t xml:space="preserve">для </w:t>
      </w:r>
      <w:r w:rsidRPr="00407121">
        <w:rPr>
          <w:rFonts w:cs="Times New Roman"/>
          <w:i/>
          <w:szCs w:val="24"/>
        </w:rPr>
        <w:t>воспитанников с ограниченными возможностями здоровья</w:t>
      </w:r>
      <w:r w:rsidRPr="00407121">
        <w:rPr>
          <w:rFonts w:cs="Times New Roman"/>
          <w:szCs w:val="24"/>
        </w:rPr>
        <w:t xml:space="preserve"> </w:t>
      </w:r>
    </w:p>
    <w:p w:rsidR="00117D9B" w:rsidRPr="00407121" w:rsidRDefault="00117D9B" w:rsidP="00407121">
      <w:pPr>
        <w:jc w:val="both"/>
        <w:rPr>
          <w:rFonts w:cs="Times New Roman"/>
          <w:szCs w:val="24"/>
        </w:rPr>
      </w:pPr>
      <w:r w:rsidRPr="00407121">
        <w:rPr>
          <w:rFonts w:cs="Times New Roman"/>
          <w:szCs w:val="24"/>
        </w:rPr>
        <w:t>- на сайте имеется альтернативная версия для слабовидящих</w:t>
      </w:r>
    </w:p>
    <w:p w:rsidR="00117D9B" w:rsidRPr="00407121" w:rsidRDefault="00117D9B" w:rsidP="00407121">
      <w:pPr>
        <w:jc w:val="both"/>
        <w:rPr>
          <w:rFonts w:cs="Times New Roman"/>
          <w:szCs w:val="24"/>
        </w:rPr>
      </w:pPr>
      <w:r w:rsidRPr="00407121">
        <w:rPr>
          <w:rFonts w:cs="Times New Roman"/>
          <w:szCs w:val="24"/>
        </w:rPr>
        <w:t>-специально-оборудованная группа для детей с ТНР(тактильные дорожки, массажные шарики су – джок, массажные мячики, дидактический и игровой материал, коробки с кинетическим песком, материал для развития мелкой моторики, мягкие пазлы, деревянные вкладыши, мягкие коврики8</w:t>
      </w:r>
    </w:p>
    <w:p w:rsidR="00117D9B" w:rsidRPr="00407121" w:rsidRDefault="00117D9B" w:rsidP="00407121">
      <w:pPr>
        <w:jc w:val="both"/>
        <w:rPr>
          <w:rFonts w:cs="Times New Roman"/>
          <w:szCs w:val="24"/>
        </w:rPr>
      </w:pPr>
      <w:r w:rsidRPr="00407121">
        <w:rPr>
          <w:rFonts w:cs="Times New Roman"/>
          <w:szCs w:val="24"/>
        </w:rPr>
        <w:t>-кабинет логопеда с мебелью и дидактическими материалами для занятий: играми и карточками, шнуровками, мозаиками. Имеется оборудование: одноразовые шпателя, подручные заменители зондов, зеркала большое и индивидуальные, тетради для индивидуальной работы с детьми, оборудование «Сенсорный дождик», переносной песочный световой стол, сенсорные панели, мягкое кресло «Груша», балансиры)</w:t>
      </w:r>
    </w:p>
    <w:p w:rsidR="0045548A" w:rsidRPr="00407121" w:rsidRDefault="0045548A" w:rsidP="00407121">
      <w:pPr>
        <w:jc w:val="both"/>
        <w:rPr>
          <w:rFonts w:cs="Times New Roman"/>
          <w:szCs w:val="24"/>
        </w:rPr>
      </w:pPr>
      <w:r w:rsidRPr="00407121">
        <w:rPr>
          <w:rFonts w:cs="Times New Roman"/>
          <w:szCs w:val="24"/>
        </w:rPr>
        <w:t xml:space="preserve"> В физкультурно - музыкальн</w:t>
      </w:r>
      <w:r w:rsidR="00117D9B" w:rsidRPr="00407121">
        <w:rPr>
          <w:rFonts w:cs="Times New Roman"/>
          <w:szCs w:val="24"/>
        </w:rPr>
        <w:t>ом</w:t>
      </w:r>
      <w:r w:rsidRPr="00407121">
        <w:rPr>
          <w:rFonts w:cs="Times New Roman"/>
          <w:szCs w:val="24"/>
        </w:rPr>
        <w:t xml:space="preserve"> зал</w:t>
      </w:r>
      <w:r w:rsidR="00117D9B" w:rsidRPr="00407121">
        <w:rPr>
          <w:rFonts w:cs="Times New Roman"/>
          <w:szCs w:val="24"/>
        </w:rPr>
        <w:t>е</w:t>
      </w:r>
      <w:r w:rsidRPr="00407121">
        <w:rPr>
          <w:rFonts w:cs="Times New Roman"/>
          <w:szCs w:val="24"/>
        </w:rPr>
        <w:t xml:space="preserve"> имеются корригирующие дорожки, оборудование для проведения су – джок терапии, массажные мячи, массажные коврики для ног со следочками, мячи – прыгуны «Фитболы</w:t>
      </w:r>
      <w:r w:rsidR="002B5C3D" w:rsidRPr="00407121">
        <w:rPr>
          <w:rFonts w:cs="Times New Roman"/>
          <w:szCs w:val="24"/>
        </w:rPr>
        <w:t>», степ-платформы.</w:t>
      </w:r>
    </w:p>
    <w:p w:rsidR="002B5C3D" w:rsidRPr="00407121" w:rsidRDefault="002B5C3D" w:rsidP="00407121">
      <w:pPr>
        <w:jc w:val="both"/>
        <w:rPr>
          <w:rFonts w:cs="Times New Roman"/>
          <w:szCs w:val="24"/>
        </w:rPr>
      </w:pPr>
    </w:p>
    <w:p w:rsidR="002B5C3D" w:rsidRPr="00407121" w:rsidRDefault="002B5C3D" w:rsidP="00407121">
      <w:pPr>
        <w:jc w:val="both"/>
        <w:rPr>
          <w:rFonts w:cs="Times New Roman"/>
          <w:b/>
          <w:szCs w:val="24"/>
        </w:rPr>
      </w:pPr>
      <w:r w:rsidRPr="00407121">
        <w:rPr>
          <w:rFonts w:cs="Times New Roman"/>
          <w:b/>
          <w:szCs w:val="24"/>
        </w:rPr>
        <w:t>Развивающая предметно – пространственная среда, способствующая воспитанию и развитию детей</w:t>
      </w:r>
    </w:p>
    <w:tbl>
      <w:tblPr>
        <w:tblStyle w:val="ab"/>
        <w:tblW w:w="0" w:type="auto"/>
        <w:tblLook w:val="04A0" w:firstRow="1" w:lastRow="0" w:firstColumn="1" w:lastColumn="0" w:noHBand="0" w:noVBand="1"/>
      </w:tblPr>
      <w:tblGrid>
        <w:gridCol w:w="2587"/>
        <w:gridCol w:w="6983"/>
      </w:tblGrid>
      <w:tr w:rsidR="002B5C3D" w:rsidRPr="00407121" w:rsidTr="002B5C3D">
        <w:tc>
          <w:tcPr>
            <w:tcW w:w="2660" w:type="dxa"/>
          </w:tcPr>
          <w:p w:rsidR="002B5C3D" w:rsidRPr="00407121" w:rsidRDefault="002B5C3D" w:rsidP="00407121">
            <w:pPr>
              <w:jc w:val="both"/>
              <w:rPr>
                <w:rFonts w:cs="Times New Roman"/>
                <w:b/>
                <w:szCs w:val="24"/>
              </w:rPr>
            </w:pPr>
            <w:r w:rsidRPr="00407121">
              <w:rPr>
                <w:rFonts w:cs="Times New Roman"/>
                <w:b/>
                <w:szCs w:val="24"/>
              </w:rPr>
              <w:t>Вид помещения</w:t>
            </w:r>
          </w:p>
          <w:p w:rsidR="002B5C3D" w:rsidRPr="00407121" w:rsidRDefault="002B5C3D" w:rsidP="00407121">
            <w:pPr>
              <w:jc w:val="both"/>
              <w:rPr>
                <w:rFonts w:cs="Times New Roman"/>
                <w:b/>
                <w:szCs w:val="24"/>
              </w:rPr>
            </w:pPr>
            <w:r w:rsidRPr="00407121">
              <w:rPr>
                <w:rFonts w:cs="Times New Roman"/>
                <w:b/>
                <w:szCs w:val="24"/>
              </w:rPr>
              <w:t>Функциональное использование</w:t>
            </w:r>
          </w:p>
        </w:tc>
        <w:tc>
          <w:tcPr>
            <w:tcW w:w="7760" w:type="dxa"/>
          </w:tcPr>
          <w:p w:rsidR="002B5C3D" w:rsidRPr="00407121" w:rsidRDefault="002B5C3D" w:rsidP="00407121">
            <w:pPr>
              <w:jc w:val="both"/>
              <w:rPr>
                <w:rFonts w:cs="Times New Roman"/>
                <w:b/>
                <w:szCs w:val="24"/>
              </w:rPr>
            </w:pPr>
            <w:r w:rsidRPr="00407121">
              <w:rPr>
                <w:rFonts w:cs="Times New Roman"/>
                <w:b/>
                <w:szCs w:val="24"/>
              </w:rPr>
              <w:t>Оснащение</w:t>
            </w:r>
          </w:p>
        </w:tc>
      </w:tr>
      <w:tr w:rsidR="002B5C3D" w:rsidRPr="00407121" w:rsidTr="002B5C3D">
        <w:tc>
          <w:tcPr>
            <w:tcW w:w="2660" w:type="dxa"/>
          </w:tcPr>
          <w:p w:rsidR="002B5C3D" w:rsidRPr="00407121" w:rsidRDefault="002B5C3D" w:rsidP="00407121">
            <w:pPr>
              <w:jc w:val="both"/>
              <w:rPr>
                <w:rFonts w:cs="Times New Roman"/>
                <w:szCs w:val="24"/>
              </w:rPr>
            </w:pPr>
            <w:r w:rsidRPr="00407121">
              <w:rPr>
                <w:rFonts w:cs="Times New Roman"/>
                <w:szCs w:val="24"/>
              </w:rPr>
              <w:t xml:space="preserve">Групповые комнаты: </w:t>
            </w:r>
          </w:p>
          <w:p w:rsidR="002B5C3D" w:rsidRPr="00407121" w:rsidRDefault="002B5C3D" w:rsidP="00407121">
            <w:pPr>
              <w:jc w:val="both"/>
              <w:rPr>
                <w:rFonts w:cs="Times New Roman"/>
                <w:szCs w:val="24"/>
              </w:rPr>
            </w:pPr>
            <w:r w:rsidRPr="00407121">
              <w:rPr>
                <w:rFonts w:cs="Times New Roman"/>
                <w:szCs w:val="24"/>
              </w:rPr>
              <w:sym w:font="Symbol" w:char="F0A7"/>
            </w:r>
            <w:r w:rsidRPr="00407121">
              <w:rPr>
                <w:rFonts w:cs="Times New Roman"/>
                <w:szCs w:val="24"/>
              </w:rPr>
              <w:t xml:space="preserve"> Образовательная деятельность с детьми </w:t>
            </w:r>
            <w:r w:rsidRPr="00407121">
              <w:rPr>
                <w:rFonts w:cs="Times New Roman"/>
                <w:szCs w:val="24"/>
              </w:rPr>
              <w:sym w:font="Symbol" w:char="F0A7"/>
            </w:r>
            <w:r w:rsidRPr="00407121">
              <w:rPr>
                <w:rFonts w:cs="Times New Roman"/>
                <w:szCs w:val="24"/>
              </w:rPr>
              <w:t>Самостоятельная деятельность детей</w:t>
            </w:r>
          </w:p>
          <w:p w:rsidR="002B5C3D" w:rsidRPr="00407121" w:rsidRDefault="002B5C3D" w:rsidP="00407121">
            <w:pPr>
              <w:jc w:val="both"/>
              <w:rPr>
                <w:rFonts w:cs="Times New Roman"/>
                <w:szCs w:val="24"/>
              </w:rPr>
            </w:pPr>
            <w:r w:rsidRPr="00407121">
              <w:rPr>
                <w:rFonts w:cs="Times New Roman"/>
                <w:szCs w:val="24"/>
              </w:rPr>
              <w:t xml:space="preserve"> </w:t>
            </w:r>
            <w:r w:rsidRPr="00407121">
              <w:rPr>
                <w:rFonts w:cs="Times New Roman"/>
                <w:szCs w:val="24"/>
              </w:rPr>
              <w:sym w:font="Symbol" w:char="F0A7"/>
            </w:r>
            <w:r w:rsidRPr="00407121">
              <w:rPr>
                <w:rFonts w:cs="Times New Roman"/>
                <w:szCs w:val="24"/>
              </w:rPr>
              <w:t xml:space="preserve"> Игры </w:t>
            </w:r>
          </w:p>
          <w:p w:rsidR="002B5C3D" w:rsidRPr="00407121" w:rsidRDefault="002B5C3D" w:rsidP="00407121">
            <w:pPr>
              <w:jc w:val="both"/>
              <w:rPr>
                <w:rFonts w:cs="Times New Roman"/>
                <w:szCs w:val="24"/>
              </w:rPr>
            </w:pPr>
            <w:r w:rsidRPr="00407121">
              <w:rPr>
                <w:rFonts w:cs="Times New Roman"/>
                <w:szCs w:val="24"/>
              </w:rPr>
              <w:sym w:font="Symbol" w:char="F0A7"/>
            </w:r>
            <w:r w:rsidRPr="00407121">
              <w:rPr>
                <w:rFonts w:cs="Times New Roman"/>
                <w:szCs w:val="24"/>
              </w:rPr>
              <w:t xml:space="preserve">Трудовая деятельность </w:t>
            </w:r>
          </w:p>
          <w:p w:rsidR="002B5C3D" w:rsidRPr="00407121" w:rsidRDefault="002B5C3D" w:rsidP="00407121">
            <w:pPr>
              <w:jc w:val="both"/>
              <w:rPr>
                <w:rFonts w:cs="Times New Roman"/>
                <w:szCs w:val="24"/>
              </w:rPr>
            </w:pPr>
            <w:r w:rsidRPr="00407121">
              <w:rPr>
                <w:rFonts w:cs="Times New Roman"/>
                <w:szCs w:val="24"/>
              </w:rPr>
              <w:sym w:font="Symbol" w:char="F0A7"/>
            </w:r>
            <w:r w:rsidRPr="00407121">
              <w:rPr>
                <w:rFonts w:cs="Times New Roman"/>
                <w:szCs w:val="24"/>
              </w:rPr>
              <w:t xml:space="preserve">Творческая деятельность </w:t>
            </w:r>
          </w:p>
          <w:p w:rsidR="002B5C3D" w:rsidRPr="00407121" w:rsidRDefault="002B5C3D" w:rsidP="00407121">
            <w:pPr>
              <w:jc w:val="both"/>
              <w:rPr>
                <w:rFonts w:cs="Times New Roman"/>
                <w:b/>
                <w:szCs w:val="24"/>
              </w:rPr>
            </w:pPr>
            <w:r w:rsidRPr="00407121">
              <w:rPr>
                <w:rFonts w:cs="Times New Roman"/>
                <w:szCs w:val="24"/>
              </w:rPr>
              <w:sym w:font="Symbol" w:char="F0A7"/>
            </w:r>
            <w:r w:rsidRPr="00407121">
              <w:rPr>
                <w:rFonts w:cs="Times New Roman"/>
                <w:szCs w:val="24"/>
              </w:rPr>
              <w:t xml:space="preserve"> Гимнастика после сна</w:t>
            </w:r>
          </w:p>
        </w:tc>
        <w:tc>
          <w:tcPr>
            <w:tcW w:w="7760" w:type="dxa"/>
          </w:tcPr>
          <w:p w:rsidR="002B5C3D" w:rsidRPr="00407121" w:rsidRDefault="002B5C3D" w:rsidP="00407121">
            <w:pPr>
              <w:jc w:val="both"/>
              <w:rPr>
                <w:rFonts w:cs="Times New Roman"/>
                <w:szCs w:val="24"/>
              </w:rPr>
            </w:pPr>
            <w:r w:rsidRPr="00407121">
              <w:rPr>
                <w:rFonts w:cs="Times New Roman"/>
                <w:szCs w:val="24"/>
              </w:rPr>
              <w:sym w:font="Symbol" w:char="F0A7"/>
            </w:r>
            <w:r w:rsidRPr="00407121">
              <w:rPr>
                <w:rFonts w:cs="Times New Roman"/>
                <w:szCs w:val="24"/>
              </w:rPr>
              <w:t xml:space="preserve">Детская мебель </w:t>
            </w:r>
          </w:p>
          <w:p w:rsidR="002B5C3D" w:rsidRPr="00407121" w:rsidRDefault="002B5C3D" w:rsidP="00407121">
            <w:pPr>
              <w:jc w:val="both"/>
              <w:rPr>
                <w:rFonts w:cs="Times New Roman"/>
                <w:szCs w:val="24"/>
              </w:rPr>
            </w:pPr>
            <w:r w:rsidRPr="00407121">
              <w:rPr>
                <w:rFonts w:cs="Times New Roman"/>
                <w:szCs w:val="24"/>
              </w:rPr>
              <w:sym w:font="Symbol" w:char="F0A7"/>
            </w:r>
            <w:r w:rsidRPr="00407121">
              <w:rPr>
                <w:rFonts w:cs="Times New Roman"/>
                <w:szCs w:val="24"/>
              </w:rPr>
              <w:t>Книжный уголок</w:t>
            </w:r>
          </w:p>
          <w:p w:rsidR="002B5C3D" w:rsidRPr="00407121" w:rsidRDefault="002B5C3D" w:rsidP="00407121">
            <w:pPr>
              <w:jc w:val="both"/>
              <w:rPr>
                <w:rFonts w:cs="Times New Roman"/>
                <w:szCs w:val="24"/>
              </w:rPr>
            </w:pPr>
            <w:r w:rsidRPr="00407121">
              <w:rPr>
                <w:rFonts w:cs="Times New Roman"/>
                <w:szCs w:val="24"/>
              </w:rPr>
              <w:t xml:space="preserve"> </w:t>
            </w:r>
            <w:r w:rsidRPr="00407121">
              <w:rPr>
                <w:rFonts w:cs="Times New Roman"/>
                <w:szCs w:val="24"/>
              </w:rPr>
              <w:sym w:font="Symbol" w:char="F0A7"/>
            </w:r>
            <w:r w:rsidRPr="00407121">
              <w:rPr>
                <w:rFonts w:cs="Times New Roman"/>
                <w:szCs w:val="24"/>
              </w:rPr>
              <w:t xml:space="preserve"> Уголок развития речи </w:t>
            </w:r>
          </w:p>
          <w:p w:rsidR="002B5C3D" w:rsidRPr="00407121" w:rsidRDefault="002B5C3D" w:rsidP="00407121">
            <w:pPr>
              <w:jc w:val="both"/>
              <w:rPr>
                <w:rFonts w:cs="Times New Roman"/>
                <w:szCs w:val="24"/>
              </w:rPr>
            </w:pPr>
            <w:r w:rsidRPr="00407121">
              <w:rPr>
                <w:rFonts w:cs="Times New Roman"/>
                <w:szCs w:val="24"/>
              </w:rPr>
              <w:sym w:font="Symbol" w:char="F0A7"/>
            </w:r>
            <w:r w:rsidRPr="00407121">
              <w:rPr>
                <w:rFonts w:cs="Times New Roman"/>
                <w:szCs w:val="24"/>
              </w:rPr>
              <w:t xml:space="preserve"> Уголок художественного творчества </w:t>
            </w:r>
          </w:p>
          <w:p w:rsidR="002B5C3D" w:rsidRPr="00407121" w:rsidRDefault="002B5C3D" w:rsidP="00407121">
            <w:pPr>
              <w:jc w:val="both"/>
              <w:rPr>
                <w:rFonts w:cs="Times New Roman"/>
                <w:szCs w:val="24"/>
              </w:rPr>
            </w:pPr>
            <w:r w:rsidRPr="00407121">
              <w:rPr>
                <w:rFonts w:cs="Times New Roman"/>
                <w:szCs w:val="24"/>
              </w:rPr>
              <w:sym w:font="Symbol" w:char="F0A7"/>
            </w:r>
            <w:r w:rsidRPr="00407121">
              <w:rPr>
                <w:rFonts w:cs="Times New Roman"/>
                <w:szCs w:val="24"/>
              </w:rPr>
              <w:t xml:space="preserve"> Игровая кукольная мебель для режиссёрской игры </w:t>
            </w:r>
          </w:p>
          <w:p w:rsidR="002B5C3D" w:rsidRPr="00407121" w:rsidRDefault="002B5C3D" w:rsidP="00407121">
            <w:pPr>
              <w:jc w:val="both"/>
              <w:rPr>
                <w:rFonts w:cs="Times New Roman"/>
                <w:szCs w:val="24"/>
              </w:rPr>
            </w:pPr>
            <w:r w:rsidRPr="00407121">
              <w:rPr>
                <w:rFonts w:cs="Times New Roman"/>
                <w:szCs w:val="24"/>
              </w:rPr>
              <w:sym w:font="Symbol" w:char="F0A7"/>
            </w:r>
            <w:r w:rsidRPr="00407121">
              <w:rPr>
                <w:rFonts w:cs="Times New Roman"/>
                <w:szCs w:val="24"/>
              </w:rPr>
              <w:t xml:space="preserve"> Атрибуты для сюжетно-ролевых игр «Семья», «Магазин», «Парикмахерская», «Больница», «Ателье», «Библиотека», «Школа»</w:t>
            </w:r>
          </w:p>
          <w:p w:rsidR="002B5C3D" w:rsidRPr="00407121" w:rsidRDefault="002B5C3D" w:rsidP="00407121">
            <w:pPr>
              <w:jc w:val="both"/>
              <w:rPr>
                <w:rFonts w:cs="Times New Roman"/>
                <w:szCs w:val="24"/>
              </w:rPr>
            </w:pPr>
            <w:r w:rsidRPr="00407121">
              <w:rPr>
                <w:rFonts w:cs="Times New Roman"/>
                <w:szCs w:val="24"/>
              </w:rPr>
              <w:t xml:space="preserve"> </w:t>
            </w:r>
            <w:r w:rsidRPr="00407121">
              <w:rPr>
                <w:rFonts w:cs="Times New Roman"/>
                <w:szCs w:val="24"/>
              </w:rPr>
              <w:sym w:font="Symbol" w:char="F0A7"/>
            </w:r>
            <w:r w:rsidRPr="00407121">
              <w:rPr>
                <w:rFonts w:cs="Times New Roman"/>
                <w:szCs w:val="24"/>
              </w:rPr>
              <w:t xml:space="preserve"> Уголок познания, природы</w:t>
            </w:r>
          </w:p>
          <w:p w:rsidR="002B5C3D" w:rsidRPr="00407121" w:rsidRDefault="002B5C3D" w:rsidP="00407121">
            <w:pPr>
              <w:jc w:val="both"/>
              <w:rPr>
                <w:rFonts w:cs="Times New Roman"/>
                <w:szCs w:val="24"/>
              </w:rPr>
            </w:pPr>
            <w:r w:rsidRPr="00407121">
              <w:rPr>
                <w:rFonts w:cs="Times New Roman"/>
                <w:szCs w:val="24"/>
              </w:rPr>
              <w:t xml:space="preserve"> </w:t>
            </w:r>
            <w:r w:rsidRPr="00407121">
              <w:rPr>
                <w:rFonts w:cs="Times New Roman"/>
                <w:szCs w:val="24"/>
              </w:rPr>
              <w:sym w:font="Symbol" w:char="F0A7"/>
            </w:r>
            <w:r w:rsidRPr="00407121">
              <w:rPr>
                <w:rFonts w:cs="Times New Roman"/>
                <w:szCs w:val="24"/>
              </w:rPr>
              <w:t xml:space="preserve">Конструкторы различных видов </w:t>
            </w:r>
          </w:p>
          <w:p w:rsidR="002B5C3D" w:rsidRPr="00407121" w:rsidRDefault="002B5C3D" w:rsidP="00407121">
            <w:pPr>
              <w:jc w:val="both"/>
              <w:rPr>
                <w:rFonts w:cs="Times New Roman"/>
                <w:szCs w:val="24"/>
              </w:rPr>
            </w:pPr>
            <w:r w:rsidRPr="00407121">
              <w:rPr>
                <w:rFonts w:cs="Times New Roman"/>
                <w:szCs w:val="24"/>
              </w:rPr>
              <w:sym w:font="Symbol" w:char="F0A7"/>
            </w:r>
            <w:r w:rsidRPr="00407121">
              <w:rPr>
                <w:rFonts w:cs="Times New Roman"/>
                <w:szCs w:val="24"/>
              </w:rPr>
              <w:t xml:space="preserve"> Головоломки, мозаики, пазлы, настольно-печатные игры, лото, развивающие игры по математике, логике </w:t>
            </w:r>
          </w:p>
          <w:p w:rsidR="002B5C3D" w:rsidRPr="00407121" w:rsidRDefault="002B5C3D" w:rsidP="00407121">
            <w:pPr>
              <w:jc w:val="both"/>
              <w:rPr>
                <w:rFonts w:cs="Times New Roman"/>
                <w:szCs w:val="24"/>
              </w:rPr>
            </w:pPr>
            <w:r w:rsidRPr="00407121">
              <w:rPr>
                <w:rFonts w:cs="Times New Roman"/>
                <w:szCs w:val="24"/>
              </w:rPr>
              <w:sym w:font="Symbol" w:char="F0A7"/>
            </w:r>
            <w:r w:rsidRPr="00407121">
              <w:rPr>
                <w:rFonts w:cs="Times New Roman"/>
                <w:szCs w:val="24"/>
              </w:rPr>
              <w:t xml:space="preserve"> Различные виды театров</w:t>
            </w:r>
          </w:p>
          <w:p w:rsidR="002B5C3D" w:rsidRPr="00407121" w:rsidRDefault="002B5C3D" w:rsidP="00407121">
            <w:pPr>
              <w:jc w:val="both"/>
              <w:rPr>
                <w:rFonts w:cs="Times New Roman"/>
                <w:szCs w:val="24"/>
              </w:rPr>
            </w:pPr>
            <w:r w:rsidRPr="00407121">
              <w:rPr>
                <w:rFonts w:cs="Times New Roman"/>
                <w:szCs w:val="24"/>
              </w:rPr>
              <w:t xml:space="preserve"> </w:t>
            </w:r>
            <w:r w:rsidRPr="00407121">
              <w:rPr>
                <w:rFonts w:cs="Times New Roman"/>
                <w:szCs w:val="24"/>
              </w:rPr>
              <w:sym w:font="Symbol" w:char="F0A7"/>
            </w:r>
            <w:r w:rsidRPr="00407121">
              <w:rPr>
                <w:rFonts w:cs="Times New Roman"/>
                <w:szCs w:val="24"/>
              </w:rPr>
              <w:t xml:space="preserve">Физкультурный уголок, в том числе с нетрадиционным оборудованием, «дорожкой здоровья» </w:t>
            </w:r>
          </w:p>
          <w:p w:rsidR="002B5C3D" w:rsidRPr="00407121" w:rsidRDefault="002B5C3D" w:rsidP="00407121">
            <w:pPr>
              <w:jc w:val="both"/>
              <w:rPr>
                <w:rFonts w:cs="Times New Roman"/>
                <w:szCs w:val="24"/>
              </w:rPr>
            </w:pPr>
            <w:r w:rsidRPr="00407121">
              <w:rPr>
                <w:rFonts w:cs="Times New Roman"/>
                <w:szCs w:val="24"/>
              </w:rPr>
              <w:sym w:font="Symbol" w:char="F0A7"/>
            </w:r>
            <w:r w:rsidRPr="00407121">
              <w:rPr>
                <w:rFonts w:cs="Times New Roman"/>
                <w:szCs w:val="24"/>
              </w:rPr>
              <w:t xml:space="preserve"> Уголок сенсорного развития</w:t>
            </w:r>
          </w:p>
          <w:p w:rsidR="002B5C3D" w:rsidRPr="00407121" w:rsidRDefault="002B5C3D" w:rsidP="00407121">
            <w:pPr>
              <w:jc w:val="both"/>
              <w:rPr>
                <w:rFonts w:cs="Times New Roman"/>
                <w:szCs w:val="24"/>
              </w:rPr>
            </w:pPr>
            <w:r w:rsidRPr="00407121">
              <w:rPr>
                <w:rFonts w:cs="Times New Roman"/>
                <w:szCs w:val="24"/>
              </w:rPr>
              <w:t xml:space="preserve"> </w:t>
            </w:r>
            <w:r w:rsidRPr="00407121">
              <w:rPr>
                <w:rFonts w:cs="Times New Roman"/>
                <w:szCs w:val="24"/>
              </w:rPr>
              <w:sym w:font="Symbol" w:char="F0A7"/>
            </w:r>
            <w:r w:rsidRPr="00407121">
              <w:rPr>
                <w:rFonts w:cs="Times New Roman"/>
                <w:szCs w:val="24"/>
              </w:rPr>
              <w:t xml:space="preserve">Формирование элементарных математических представлений </w:t>
            </w:r>
          </w:p>
          <w:p w:rsidR="002B5C3D" w:rsidRPr="00407121" w:rsidRDefault="002B5C3D" w:rsidP="00407121">
            <w:pPr>
              <w:jc w:val="both"/>
              <w:rPr>
                <w:rFonts w:cs="Times New Roman"/>
                <w:szCs w:val="24"/>
              </w:rPr>
            </w:pPr>
            <w:r w:rsidRPr="00407121">
              <w:rPr>
                <w:rFonts w:cs="Times New Roman"/>
                <w:szCs w:val="24"/>
              </w:rPr>
              <w:sym w:font="Symbol" w:char="F0A7"/>
            </w:r>
            <w:r w:rsidRPr="00407121">
              <w:rPr>
                <w:rFonts w:cs="Times New Roman"/>
                <w:szCs w:val="24"/>
              </w:rPr>
              <w:t xml:space="preserve"> Уголок социализации, патриотического воспитания и краеведения </w:t>
            </w:r>
          </w:p>
          <w:p w:rsidR="002B5C3D" w:rsidRPr="00407121" w:rsidRDefault="002B5C3D" w:rsidP="00407121">
            <w:pPr>
              <w:jc w:val="both"/>
              <w:rPr>
                <w:rFonts w:cs="Times New Roman"/>
                <w:b/>
                <w:szCs w:val="24"/>
              </w:rPr>
            </w:pPr>
            <w:r w:rsidRPr="00407121">
              <w:rPr>
                <w:rFonts w:cs="Times New Roman"/>
                <w:szCs w:val="24"/>
              </w:rPr>
              <w:sym w:font="Symbol" w:char="F0A7"/>
            </w:r>
            <w:r w:rsidRPr="00407121">
              <w:rPr>
                <w:rFonts w:cs="Times New Roman"/>
                <w:szCs w:val="24"/>
              </w:rPr>
              <w:t xml:space="preserve"> Здоровьесберегающее оборудование: бактерицидные излучатели</w:t>
            </w:r>
          </w:p>
        </w:tc>
      </w:tr>
      <w:tr w:rsidR="002B5C3D" w:rsidRPr="00407121" w:rsidTr="002B5C3D">
        <w:tc>
          <w:tcPr>
            <w:tcW w:w="2660" w:type="dxa"/>
          </w:tcPr>
          <w:p w:rsidR="002B5C3D" w:rsidRPr="00407121" w:rsidRDefault="002B5C3D" w:rsidP="00407121">
            <w:pPr>
              <w:jc w:val="both"/>
              <w:rPr>
                <w:rFonts w:cs="Times New Roman"/>
                <w:b/>
                <w:szCs w:val="24"/>
              </w:rPr>
            </w:pPr>
            <w:r w:rsidRPr="00407121">
              <w:rPr>
                <w:rFonts w:cs="Times New Roman"/>
                <w:szCs w:val="24"/>
              </w:rPr>
              <w:t xml:space="preserve">Спальное помещение: </w:t>
            </w:r>
            <w:r w:rsidRPr="00407121">
              <w:rPr>
                <w:rFonts w:cs="Times New Roman"/>
                <w:szCs w:val="24"/>
              </w:rPr>
              <w:sym w:font="Symbol" w:char="F0A7"/>
            </w:r>
            <w:r w:rsidRPr="00407121">
              <w:rPr>
                <w:rFonts w:cs="Times New Roman"/>
                <w:szCs w:val="24"/>
              </w:rPr>
              <w:t>Дневной сон</w:t>
            </w:r>
          </w:p>
        </w:tc>
        <w:tc>
          <w:tcPr>
            <w:tcW w:w="7760" w:type="dxa"/>
          </w:tcPr>
          <w:p w:rsidR="002B5C3D" w:rsidRPr="00407121" w:rsidRDefault="002B5C3D" w:rsidP="00407121">
            <w:pPr>
              <w:jc w:val="both"/>
              <w:rPr>
                <w:rFonts w:cs="Times New Roman"/>
                <w:b/>
                <w:szCs w:val="24"/>
              </w:rPr>
            </w:pPr>
            <w:r w:rsidRPr="00407121">
              <w:rPr>
                <w:rFonts w:cs="Times New Roman"/>
                <w:szCs w:val="24"/>
              </w:rPr>
              <w:sym w:font="Symbol" w:char="F0A7"/>
            </w:r>
            <w:r w:rsidRPr="00407121">
              <w:rPr>
                <w:rFonts w:cs="Times New Roman"/>
                <w:szCs w:val="24"/>
              </w:rPr>
              <w:t>Спальная мебель</w:t>
            </w:r>
          </w:p>
        </w:tc>
      </w:tr>
      <w:tr w:rsidR="002B5C3D" w:rsidRPr="00407121" w:rsidTr="002B5C3D">
        <w:tc>
          <w:tcPr>
            <w:tcW w:w="2660" w:type="dxa"/>
          </w:tcPr>
          <w:p w:rsidR="002B5C3D" w:rsidRPr="00407121" w:rsidRDefault="002B5C3D" w:rsidP="00407121">
            <w:pPr>
              <w:jc w:val="both"/>
              <w:rPr>
                <w:rFonts w:cs="Times New Roman"/>
                <w:b/>
                <w:szCs w:val="24"/>
              </w:rPr>
            </w:pPr>
            <w:r w:rsidRPr="00407121">
              <w:rPr>
                <w:rFonts w:cs="Times New Roman"/>
                <w:szCs w:val="24"/>
              </w:rPr>
              <w:t xml:space="preserve">Помещения приёмных в группах: </w:t>
            </w:r>
            <w:r w:rsidRPr="00407121">
              <w:rPr>
                <w:rFonts w:cs="Times New Roman"/>
                <w:szCs w:val="24"/>
              </w:rPr>
              <w:sym w:font="Symbol" w:char="F0A7"/>
            </w:r>
            <w:r w:rsidRPr="00407121">
              <w:rPr>
                <w:rFonts w:cs="Times New Roman"/>
                <w:szCs w:val="24"/>
              </w:rPr>
              <w:t xml:space="preserve"> Информационно</w:t>
            </w:r>
            <w:r w:rsidR="00776FF6" w:rsidRPr="00407121">
              <w:rPr>
                <w:rFonts w:cs="Times New Roman"/>
                <w:szCs w:val="24"/>
              </w:rPr>
              <w:t>-</w:t>
            </w:r>
            <w:r w:rsidRPr="00407121">
              <w:rPr>
                <w:rFonts w:cs="Times New Roman"/>
                <w:szCs w:val="24"/>
              </w:rPr>
              <w:t>просветительская работа с родителями</w:t>
            </w:r>
          </w:p>
        </w:tc>
        <w:tc>
          <w:tcPr>
            <w:tcW w:w="7760" w:type="dxa"/>
          </w:tcPr>
          <w:p w:rsidR="002B5C3D" w:rsidRPr="00407121" w:rsidRDefault="002B5C3D" w:rsidP="00407121">
            <w:pPr>
              <w:jc w:val="both"/>
              <w:rPr>
                <w:rFonts w:cs="Times New Roman"/>
                <w:szCs w:val="24"/>
              </w:rPr>
            </w:pPr>
            <w:r w:rsidRPr="00407121">
              <w:rPr>
                <w:rFonts w:cs="Times New Roman"/>
                <w:szCs w:val="24"/>
              </w:rPr>
              <w:t xml:space="preserve">Информационный уголок для родителей </w:t>
            </w:r>
          </w:p>
          <w:p w:rsidR="002B5C3D" w:rsidRPr="00407121" w:rsidRDefault="002B5C3D" w:rsidP="00407121">
            <w:pPr>
              <w:jc w:val="both"/>
              <w:rPr>
                <w:rFonts w:cs="Times New Roman"/>
                <w:szCs w:val="24"/>
              </w:rPr>
            </w:pPr>
            <w:r w:rsidRPr="00407121">
              <w:rPr>
                <w:rFonts w:cs="Times New Roman"/>
                <w:szCs w:val="24"/>
              </w:rPr>
              <w:sym w:font="Symbol" w:char="F0A7"/>
            </w:r>
            <w:r w:rsidRPr="00407121">
              <w:rPr>
                <w:rFonts w:cs="Times New Roman"/>
                <w:szCs w:val="24"/>
              </w:rPr>
              <w:t xml:space="preserve">Выставка детского творчества </w:t>
            </w:r>
          </w:p>
          <w:p w:rsidR="002B5C3D" w:rsidRPr="00407121" w:rsidRDefault="002B5C3D" w:rsidP="00407121">
            <w:pPr>
              <w:jc w:val="both"/>
              <w:rPr>
                <w:rFonts w:cs="Times New Roman"/>
                <w:szCs w:val="24"/>
              </w:rPr>
            </w:pPr>
            <w:r w:rsidRPr="00407121">
              <w:rPr>
                <w:rFonts w:cs="Times New Roman"/>
                <w:szCs w:val="24"/>
              </w:rPr>
              <w:sym w:font="Symbol" w:char="F0A7"/>
            </w:r>
            <w:r w:rsidRPr="00407121">
              <w:rPr>
                <w:rFonts w:cs="Times New Roman"/>
                <w:szCs w:val="24"/>
              </w:rPr>
              <w:t xml:space="preserve"> Папки – передвижки с наглядным материалом просветительского характера для родителей </w:t>
            </w:r>
          </w:p>
          <w:p w:rsidR="002B5C3D" w:rsidRPr="00407121" w:rsidRDefault="002B5C3D" w:rsidP="00407121">
            <w:pPr>
              <w:jc w:val="both"/>
              <w:rPr>
                <w:rFonts w:cs="Times New Roman"/>
                <w:b/>
                <w:szCs w:val="24"/>
              </w:rPr>
            </w:pPr>
            <w:r w:rsidRPr="00407121">
              <w:rPr>
                <w:rFonts w:cs="Times New Roman"/>
                <w:szCs w:val="24"/>
              </w:rPr>
              <w:sym w:font="Symbol" w:char="F0A7"/>
            </w:r>
            <w:r w:rsidRPr="00407121">
              <w:rPr>
                <w:rFonts w:cs="Times New Roman"/>
                <w:szCs w:val="24"/>
              </w:rPr>
              <w:t xml:space="preserve"> Раздаточная информация педагогического просвещения для родителей в форме брошюр</w:t>
            </w:r>
          </w:p>
        </w:tc>
      </w:tr>
      <w:tr w:rsidR="002B5C3D" w:rsidRPr="00407121" w:rsidTr="002B5C3D">
        <w:tc>
          <w:tcPr>
            <w:tcW w:w="2660" w:type="dxa"/>
          </w:tcPr>
          <w:p w:rsidR="002B5C3D" w:rsidRPr="00407121" w:rsidRDefault="002B5C3D" w:rsidP="00407121">
            <w:pPr>
              <w:jc w:val="both"/>
              <w:rPr>
                <w:rFonts w:cs="Times New Roman"/>
                <w:b/>
                <w:szCs w:val="24"/>
              </w:rPr>
            </w:pPr>
            <w:r w:rsidRPr="00407121">
              <w:rPr>
                <w:rFonts w:cs="Times New Roman"/>
                <w:szCs w:val="24"/>
              </w:rPr>
              <w:t>Игровые участки</w:t>
            </w:r>
          </w:p>
        </w:tc>
        <w:tc>
          <w:tcPr>
            <w:tcW w:w="7760" w:type="dxa"/>
          </w:tcPr>
          <w:p w:rsidR="002B5C3D" w:rsidRPr="00407121" w:rsidRDefault="002B5C3D" w:rsidP="00407121">
            <w:pPr>
              <w:jc w:val="both"/>
              <w:rPr>
                <w:rFonts w:cs="Times New Roman"/>
                <w:szCs w:val="24"/>
              </w:rPr>
            </w:pPr>
            <w:r w:rsidRPr="00407121">
              <w:rPr>
                <w:rFonts w:cs="Times New Roman"/>
                <w:szCs w:val="24"/>
              </w:rPr>
              <w:sym w:font="Symbol" w:char="F0A7"/>
            </w:r>
            <w:r w:rsidRPr="00407121">
              <w:rPr>
                <w:rFonts w:cs="Times New Roman"/>
                <w:szCs w:val="24"/>
              </w:rPr>
              <w:t xml:space="preserve"> Малые архитектурные формы для развития основных видов движений, организации двигательной активности на воздухе </w:t>
            </w:r>
            <w:r w:rsidRPr="00407121">
              <w:rPr>
                <w:rFonts w:cs="Times New Roman"/>
                <w:szCs w:val="24"/>
              </w:rPr>
              <w:sym w:font="Symbol" w:char="F0A7"/>
            </w:r>
            <w:r w:rsidRPr="00407121">
              <w:rPr>
                <w:rFonts w:cs="Times New Roman"/>
                <w:szCs w:val="24"/>
              </w:rPr>
              <w:t xml:space="preserve">Веранды </w:t>
            </w:r>
          </w:p>
          <w:p w:rsidR="002B5C3D" w:rsidRPr="00407121" w:rsidRDefault="002B5C3D" w:rsidP="00407121">
            <w:pPr>
              <w:jc w:val="both"/>
              <w:rPr>
                <w:rFonts w:cs="Times New Roman"/>
                <w:b/>
                <w:szCs w:val="24"/>
              </w:rPr>
            </w:pPr>
            <w:r w:rsidRPr="00407121">
              <w:rPr>
                <w:rFonts w:cs="Times New Roman"/>
                <w:szCs w:val="24"/>
              </w:rPr>
              <w:sym w:font="Symbol" w:char="F0A7"/>
            </w:r>
            <w:r w:rsidRPr="00407121">
              <w:rPr>
                <w:rFonts w:cs="Times New Roman"/>
                <w:szCs w:val="24"/>
              </w:rPr>
              <w:t>Выносной материал</w:t>
            </w:r>
          </w:p>
        </w:tc>
      </w:tr>
      <w:tr w:rsidR="002B5C3D" w:rsidRPr="00407121" w:rsidTr="002B5C3D">
        <w:tc>
          <w:tcPr>
            <w:tcW w:w="2660" w:type="dxa"/>
          </w:tcPr>
          <w:p w:rsidR="002B5C3D" w:rsidRPr="00407121" w:rsidRDefault="002B5C3D" w:rsidP="00407121">
            <w:pPr>
              <w:jc w:val="both"/>
              <w:rPr>
                <w:rFonts w:cs="Times New Roman"/>
                <w:szCs w:val="24"/>
              </w:rPr>
            </w:pPr>
            <w:r w:rsidRPr="00407121">
              <w:rPr>
                <w:rFonts w:cs="Times New Roman"/>
                <w:szCs w:val="24"/>
              </w:rPr>
              <w:t xml:space="preserve">Кабинеты дополнительного образования: </w:t>
            </w:r>
          </w:p>
          <w:p w:rsidR="002B5C3D" w:rsidRPr="00407121" w:rsidRDefault="002B5C3D" w:rsidP="00407121">
            <w:pPr>
              <w:jc w:val="both"/>
              <w:rPr>
                <w:rFonts w:cs="Times New Roman"/>
                <w:szCs w:val="24"/>
              </w:rPr>
            </w:pPr>
            <w:r w:rsidRPr="00407121">
              <w:rPr>
                <w:rFonts w:cs="Times New Roman"/>
                <w:szCs w:val="24"/>
              </w:rPr>
              <w:sym w:font="Symbol" w:char="F0A7"/>
            </w:r>
            <w:r w:rsidRPr="00407121">
              <w:rPr>
                <w:rFonts w:cs="Times New Roman"/>
                <w:szCs w:val="24"/>
              </w:rPr>
              <w:t xml:space="preserve"> Образовательная деятельность в рамках дополнительных образовательных услуг </w:t>
            </w:r>
          </w:p>
          <w:p w:rsidR="002B5C3D" w:rsidRPr="00407121" w:rsidRDefault="002B5C3D" w:rsidP="00407121">
            <w:pPr>
              <w:jc w:val="both"/>
              <w:rPr>
                <w:rFonts w:cs="Times New Roman"/>
                <w:szCs w:val="24"/>
              </w:rPr>
            </w:pPr>
            <w:r w:rsidRPr="00407121">
              <w:rPr>
                <w:rFonts w:cs="Times New Roman"/>
                <w:szCs w:val="24"/>
              </w:rPr>
              <w:sym w:font="Symbol" w:char="F0A7"/>
            </w:r>
            <w:r w:rsidRPr="00407121">
              <w:rPr>
                <w:rFonts w:cs="Times New Roman"/>
                <w:szCs w:val="24"/>
              </w:rPr>
              <w:t>Тематические досуги</w:t>
            </w:r>
          </w:p>
          <w:p w:rsidR="002B5C3D" w:rsidRPr="00407121" w:rsidRDefault="002B5C3D" w:rsidP="00407121">
            <w:pPr>
              <w:jc w:val="both"/>
              <w:rPr>
                <w:rFonts w:cs="Times New Roman"/>
                <w:szCs w:val="24"/>
              </w:rPr>
            </w:pPr>
            <w:r w:rsidRPr="00407121">
              <w:rPr>
                <w:rFonts w:cs="Times New Roman"/>
                <w:szCs w:val="24"/>
              </w:rPr>
              <w:t xml:space="preserve"> </w:t>
            </w:r>
            <w:r w:rsidRPr="00407121">
              <w:rPr>
                <w:rFonts w:cs="Times New Roman"/>
                <w:szCs w:val="24"/>
              </w:rPr>
              <w:sym w:font="Symbol" w:char="F0A7"/>
            </w:r>
            <w:r w:rsidRPr="00407121">
              <w:rPr>
                <w:rFonts w:cs="Times New Roman"/>
                <w:szCs w:val="24"/>
              </w:rPr>
              <w:t xml:space="preserve">Творческие гостиные </w:t>
            </w:r>
          </w:p>
          <w:p w:rsidR="002B5C3D" w:rsidRPr="00407121" w:rsidRDefault="002B5C3D" w:rsidP="00407121">
            <w:pPr>
              <w:jc w:val="both"/>
              <w:rPr>
                <w:rFonts w:cs="Times New Roman"/>
                <w:b/>
                <w:szCs w:val="24"/>
              </w:rPr>
            </w:pPr>
            <w:r w:rsidRPr="00407121">
              <w:rPr>
                <w:rFonts w:cs="Times New Roman"/>
                <w:szCs w:val="24"/>
              </w:rPr>
              <w:sym w:font="Symbol" w:char="F0A7"/>
            </w:r>
            <w:r w:rsidRPr="00407121">
              <w:rPr>
                <w:rFonts w:cs="Times New Roman"/>
                <w:szCs w:val="24"/>
              </w:rPr>
              <w:t xml:space="preserve"> Родительские собрания и другие мероприятия для родителей</w:t>
            </w:r>
          </w:p>
        </w:tc>
        <w:tc>
          <w:tcPr>
            <w:tcW w:w="7760" w:type="dxa"/>
          </w:tcPr>
          <w:p w:rsidR="002B5C3D" w:rsidRPr="00407121" w:rsidRDefault="002B5C3D" w:rsidP="00407121">
            <w:pPr>
              <w:jc w:val="both"/>
              <w:rPr>
                <w:rFonts w:cs="Times New Roman"/>
                <w:szCs w:val="24"/>
              </w:rPr>
            </w:pPr>
            <w:r w:rsidRPr="00407121">
              <w:rPr>
                <w:rFonts w:cs="Times New Roman"/>
                <w:szCs w:val="24"/>
              </w:rPr>
              <w:sym w:font="Symbol" w:char="F0A7"/>
            </w:r>
            <w:r w:rsidRPr="00407121">
              <w:rPr>
                <w:rFonts w:cs="Times New Roman"/>
                <w:szCs w:val="24"/>
              </w:rPr>
              <w:t xml:space="preserve">Столы и стулья </w:t>
            </w:r>
          </w:p>
          <w:p w:rsidR="002B5C3D" w:rsidRPr="00407121" w:rsidRDefault="002B5C3D" w:rsidP="00407121">
            <w:pPr>
              <w:jc w:val="both"/>
              <w:rPr>
                <w:rFonts w:cs="Times New Roman"/>
                <w:szCs w:val="24"/>
              </w:rPr>
            </w:pPr>
            <w:r w:rsidRPr="00407121">
              <w:rPr>
                <w:rFonts w:cs="Times New Roman"/>
                <w:szCs w:val="24"/>
              </w:rPr>
              <w:sym w:font="Symbol" w:char="F0A7"/>
            </w:r>
            <w:r w:rsidRPr="00407121">
              <w:rPr>
                <w:rFonts w:cs="Times New Roman"/>
                <w:szCs w:val="24"/>
              </w:rPr>
              <w:t xml:space="preserve"> Развивающие игры</w:t>
            </w:r>
          </w:p>
          <w:p w:rsidR="002B5C3D" w:rsidRPr="00407121" w:rsidRDefault="002B5C3D" w:rsidP="00407121">
            <w:pPr>
              <w:jc w:val="both"/>
              <w:rPr>
                <w:rFonts w:cs="Times New Roman"/>
                <w:szCs w:val="24"/>
              </w:rPr>
            </w:pPr>
            <w:r w:rsidRPr="00407121">
              <w:rPr>
                <w:rFonts w:cs="Times New Roman"/>
                <w:szCs w:val="24"/>
              </w:rPr>
              <w:t xml:space="preserve"> </w:t>
            </w:r>
            <w:r w:rsidRPr="00407121">
              <w:rPr>
                <w:rFonts w:cs="Times New Roman"/>
                <w:szCs w:val="24"/>
              </w:rPr>
              <w:sym w:font="Symbol" w:char="F0A7"/>
            </w:r>
            <w:r w:rsidRPr="00407121">
              <w:rPr>
                <w:rFonts w:cs="Times New Roman"/>
                <w:szCs w:val="24"/>
              </w:rPr>
              <w:t xml:space="preserve">Демонстрационный, раздаточный материал для занятий с детьми </w:t>
            </w:r>
          </w:p>
          <w:p w:rsidR="002B5C3D" w:rsidRPr="00407121" w:rsidRDefault="002B5C3D" w:rsidP="00407121">
            <w:pPr>
              <w:jc w:val="both"/>
              <w:rPr>
                <w:rFonts w:cs="Times New Roman"/>
                <w:szCs w:val="24"/>
              </w:rPr>
            </w:pPr>
            <w:r w:rsidRPr="00407121">
              <w:rPr>
                <w:rFonts w:cs="Times New Roman"/>
                <w:szCs w:val="24"/>
              </w:rPr>
              <w:sym w:font="Symbol" w:char="F0A7"/>
            </w:r>
            <w:r w:rsidRPr="00407121">
              <w:rPr>
                <w:rFonts w:cs="Times New Roman"/>
                <w:szCs w:val="24"/>
              </w:rPr>
              <w:t xml:space="preserve"> Иллюстративный материал, репродукции </w:t>
            </w:r>
          </w:p>
          <w:p w:rsidR="002B5C3D" w:rsidRPr="00407121" w:rsidRDefault="002B5C3D" w:rsidP="00407121">
            <w:pPr>
              <w:jc w:val="both"/>
              <w:rPr>
                <w:rFonts w:cs="Times New Roman"/>
                <w:szCs w:val="24"/>
              </w:rPr>
            </w:pPr>
            <w:r w:rsidRPr="00407121">
              <w:rPr>
                <w:rFonts w:cs="Times New Roman"/>
                <w:szCs w:val="24"/>
              </w:rPr>
              <w:sym w:font="Symbol" w:char="F0A7"/>
            </w:r>
            <w:r w:rsidRPr="00407121">
              <w:rPr>
                <w:rFonts w:cs="Times New Roman"/>
                <w:szCs w:val="24"/>
              </w:rPr>
              <w:t xml:space="preserve"> Изделия народных промыслов: Дымково, Городец, Гжель, Хохлома, Палех, Жостово, матрёшки, Богородские игрушки </w:t>
            </w:r>
            <w:r w:rsidRPr="00407121">
              <w:rPr>
                <w:rFonts w:cs="Times New Roman"/>
                <w:szCs w:val="24"/>
              </w:rPr>
              <w:sym w:font="Symbol" w:char="F0A7"/>
            </w:r>
            <w:r w:rsidRPr="00407121">
              <w:rPr>
                <w:rFonts w:cs="Times New Roman"/>
                <w:szCs w:val="24"/>
              </w:rPr>
              <w:t xml:space="preserve">Скульптуры малых форм (глина, дерево) </w:t>
            </w:r>
          </w:p>
          <w:p w:rsidR="002B5C3D" w:rsidRPr="00407121" w:rsidRDefault="002B5C3D" w:rsidP="00407121">
            <w:pPr>
              <w:jc w:val="both"/>
              <w:rPr>
                <w:rFonts w:cs="Times New Roman"/>
                <w:szCs w:val="24"/>
              </w:rPr>
            </w:pPr>
            <w:r w:rsidRPr="00407121">
              <w:rPr>
                <w:rFonts w:cs="Times New Roman"/>
                <w:szCs w:val="24"/>
              </w:rPr>
              <w:sym w:font="Symbol" w:char="F0A7"/>
            </w:r>
            <w:r w:rsidRPr="00407121">
              <w:rPr>
                <w:rFonts w:cs="Times New Roman"/>
                <w:szCs w:val="24"/>
              </w:rPr>
              <w:t xml:space="preserve"> Игрушки, муляжи</w:t>
            </w:r>
          </w:p>
        </w:tc>
      </w:tr>
      <w:tr w:rsidR="002B5C3D" w:rsidRPr="00407121" w:rsidTr="002A4BF5">
        <w:trPr>
          <w:trHeight w:val="418"/>
        </w:trPr>
        <w:tc>
          <w:tcPr>
            <w:tcW w:w="2660" w:type="dxa"/>
          </w:tcPr>
          <w:p w:rsidR="002B5C3D" w:rsidRPr="00407121" w:rsidRDefault="002B5C3D" w:rsidP="00407121">
            <w:pPr>
              <w:jc w:val="both"/>
              <w:rPr>
                <w:rFonts w:cs="Times New Roman"/>
                <w:szCs w:val="24"/>
              </w:rPr>
            </w:pPr>
            <w:r w:rsidRPr="00407121">
              <w:rPr>
                <w:rFonts w:cs="Times New Roman"/>
                <w:szCs w:val="24"/>
              </w:rPr>
              <w:t xml:space="preserve">Физкультурно - музыкальный зал: </w:t>
            </w:r>
            <w:r w:rsidRPr="00407121">
              <w:rPr>
                <w:rFonts w:cs="Times New Roman"/>
                <w:szCs w:val="24"/>
              </w:rPr>
              <w:sym w:font="Symbol" w:char="F0A7"/>
            </w:r>
            <w:r w:rsidRPr="00407121">
              <w:rPr>
                <w:rFonts w:cs="Times New Roman"/>
                <w:szCs w:val="24"/>
              </w:rPr>
              <w:t xml:space="preserve"> Образовательная деятельность </w:t>
            </w:r>
            <w:r w:rsidRPr="00407121">
              <w:rPr>
                <w:rFonts w:cs="Times New Roman"/>
                <w:szCs w:val="24"/>
              </w:rPr>
              <w:sym w:font="Symbol" w:char="F0A7"/>
            </w:r>
            <w:r w:rsidRPr="00407121">
              <w:rPr>
                <w:rFonts w:cs="Times New Roman"/>
                <w:szCs w:val="24"/>
              </w:rPr>
              <w:t xml:space="preserve"> Индивидуальные занятия </w:t>
            </w:r>
          </w:p>
          <w:p w:rsidR="002B5C3D" w:rsidRPr="00407121" w:rsidRDefault="002B5C3D" w:rsidP="00407121">
            <w:pPr>
              <w:jc w:val="both"/>
              <w:rPr>
                <w:rFonts w:cs="Times New Roman"/>
                <w:szCs w:val="24"/>
              </w:rPr>
            </w:pPr>
            <w:r w:rsidRPr="00407121">
              <w:rPr>
                <w:rFonts w:cs="Times New Roman"/>
                <w:szCs w:val="24"/>
              </w:rPr>
              <w:sym w:font="Symbol" w:char="F0A7"/>
            </w:r>
            <w:r w:rsidRPr="00407121">
              <w:rPr>
                <w:rFonts w:cs="Times New Roman"/>
                <w:szCs w:val="24"/>
              </w:rPr>
              <w:t>Тематические досуги</w:t>
            </w:r>
          </w:p>
          <w:p w:rsidR="002B5C3D" w:rsidRPr="00407121" w:rsidRDefault="002B5C3D" w:rsidP="00407121">
            <w:pPr>
              <w:jc w:val="both"/>
              <w:rPr>
                <w:rFonts w:cs="Times New Roman"/>
                <w:szCs w:val="24"/>
              </w:rPr>
            </w:pPr>
            <w:r w:rsidRPr="00407121">
              <w:rPr>
                <w:rFonts w:cs="Times New Roman"/>
                <w:szCs w:val="24"/>
              </w:rPr>
              <w:t xml:space="preserve"> </w:t>
            </w:r>
            <w:r w:rsidRPr="00407121">
              <w:rPr>
                <w:rFonts w:cs="Times New Roman"/>
                <w:szCs w:val="24"/>
              </w:rPr>
              <w:sym w:font="Symbol" w:char="F0A7"/>
            </w:r>
            <w:r w:rsidRPr="00407121">
              <w:rPr>
                <w:rFonts w:cs="Times New Roman"/>
                <w:szCs w:val="24"/>
              </w:rPr>
              <w:t xml:space="preserve"> Развлечения </w:t>
            </w:r>
          </w:p>
          <w:p w:rsidR="002B5C3D" w:rsidRPr="00407121" w:rsidRDefault="002B5C3D" w:rsidP="00407121">
            <w:pPr>
              <w:jc w:val="both"/>
              <w:rPr>
                <w:rFonts w:cs="Times New Roman"/>
                <w:szCs w:val="24"/>
              </w:rPr>
            </w:pPr>
            <w:r w:rsidRPr="00407121">
              <w:rPr>
                <w:rFonts w:cs="Times New Roman"/>
                <w:szCs w:val="24"/>
              </w:rPr>
              <w:sym w:font="Symbol" w:char="F0A7"/>
            </w:r>
            <w:r w:rsidRPr="00407121">
              <w:rPr>
                <w:rFonts w:cs="Times New Roman"/>
                <w:szCs w:val="24"/>
              </w:rPr>
              <w:t xml:space="preserve">Театральные представления </w:t>
            </w:r>
          </w:p>
          <w:p w:rsidR="002B5C3D" w:rsidRPr="00407121" w:rsidRDefault="002B5C3D" w:rsidP="00407121">
            <w:pPr>
              <w:jc w:val="both"/>
              <w:rPr>
                <w:rFonts w:cs="Times New Roman"/>
                <w:szCs w:val="24"/>
              </w:rPr>
            </w:pPr>
            <w:r w:rsidRPr="00407121">
              <w:rPr>
                <w:rFonts w:cs="Times New Roman"/>
                <w:szCs w:val="24"/>
              </w:rPr>
              <w:sym w:font="Symbol" w:char="F0A7"/>
            </w:r>
            <w:r w:rsidRPr="00407121">
              <w:rPr>
                <w:rFonts w:cs="Times New Roman"/>
                <w:szCs w:val="24"/>
              </w:rPr>
              <w:t xml:space="preserve"> Праздники и утренники </w:t>
            </w:r>
          </w:p>
          <w:p w:rsidR="002B5C3D" w:rsidRPr="00407121" w:rsidRDefault="002B5C3D" w:rsidP="00407121">
            <w:pPr>
              <w:jc w:val="both"/>
              <w:rPr>
                <w:rFonts w:cs="Times New Roman"/>
                <w:szCs w:val="24"/>
              </w:rPr>
            </w:pPr>
            <w:r w:rsidRPr="00407121">
              <w:rPr>
                <w:rFonts w:cs="Times New Roman"/>
                <w:szCs w:val="24"/>
              </w:rPr>
              <w:sym w:font="Symbol" w:char="F0A7"/>
            </w:r>
            <w:r w:rsidR="002A4BF5" w:rsidRPr="00407121">
              <w:rPr>
                <w:rFonts w:cs="Times New Roman"/>
                <w:szCs w:val="24"/>
              </w:rPr>
              <w:t xml:space="preserve"> Д</w:t>
            </w:r>
            <w:r w:rsidRPr="00407121">
              <w:rPr>
                <w:rFonts w:cs="Times New Roman"/>
                <w:szCs w:val="24"/>
              </w:rPr>
              <w:t xml:space="preserve">осуги </w:t>
            </w:r>
          </w:p>
          <w:p w:rsidR="002A4BF5" w:rsidRPr="00407121" w:rsidRDefault="002B5C3D" w:rsidP="00407121">
            <w:pPr>
              <w:jc w:val="both"/>
              <w:rPr>
                <w:rFonts w:cs="Times New Roman"/>
                <w:szCs w:val="24"/>
              </w:rPr>
            </w:pPr>
            <w:r w:rsidRPr="00407121">
              <w:rPr>
                <w:rFonts w:cs="Times New Roman"/>
                <w:szCs w:val="24"/>
              </w:rPr>
              <w:sym w:font="Symbol" w:char="F0A7"/>
            </w:r>
            <w:r w:rsidRPr="00407121">
              <w:rPr>
                <w:rFonts w:cs="Times New Roman"/>
                <w:szCs w:val="24"/>
              </w:rPr>
              <w:t xml:space="preserve"> Развлечения</w:t>
            </w:r>
          </w:p>
          <w:p w:rsidR="002B5C3D" w:rsidRPr="00407121" w:rsidRDefault="002A4BF5" w:rsidP="00407121">
            <w:pPr>
              <w:jc w:val="both"/>
              <w:rPr>
                <w:rFonts w:cs="Times New Roman"/>
                <w:szCs w:val="24"/>
              </w:rPr>
            </w:pPr>
            <w:r w:rsidRPr="00407121">
              <w:rPr>
                <w:rFonts w:cs="Times New Roman"/>
                <w:szCs w:val="24"/>
              </w:rPr>
              <w:sym w:font="Symbol" w:char="F0A7"/>
            </w:r>
            <w:r w:rsidRPr="00407121">
              <w:rPr>
                <w:rFonts w:cs="Times New Roman"/>
                <w:szCs w:val="24"/>
              </w:rPr>
              <w:t xml:space="preserve"> Родительские собрания и другие мероприятия для родителей </w:t>
            </w:r>
          </w:p>
        </w:tc>
        <w:tc>
          <w:tcPr>
            <w:tcW w:w="7760" w:type="dxa"/>
          </w:tcPr>
          <w:p w:rsidR="002A4BF5" w:rsidRPr="00407121" w:rsidRDefault="002A4BF5" w:rsidP="00407121">
            <w:pPr>
              <w:jc w:val="both"/>
              <w:rPr>
                <w:rFonts w:cs="Times New Roman"/>
                <w:szCs w:val="24"/>
              </w:rPr>
            </w:pPr>
            <w:r w:rsidRPr="00407121">
              <w:rPr>
                <w:rFonts w:cs="Times New Roman"/>
                <w:szCs w:val="24"/>
              </w:rPr>
              <w:sym w:font="Symbol" w:char="F0A7"/>
            </w:r>
            <w:r w:rsidRPr="00407121">
              <w:rPr>
                <w:rFonts w:cs="Times New Roman"/>
                <w:szCs w:val="24"/>
              </w:rPr>
              <w:t xml:space="preserve">Библиотека методической музыкальной литературы, сборники нот </w:t>
            </w:r>
          </w:p>
          <w:p w:rsidR="002A4BF5" w:rsidRPr="00407121" w:rsidRDefault="002A4BF5" w:rsidP="00407121">
            <w:pPr>
              <w:jc w:val="both"/>
              <w:rPr>
                <w:rFonts w:cs="Times New Roman"/>
                <w:szCs w:val="24"/>
              </w:rPr>
            </w:pPr>
            <w:r w:rsidRPr="00407121">
              <w:rPr>
                <w:rFonts w:cs="Times New Roman"/>
                <w:szCs w:val="24"/>
              </w:rPr>
              <w:sym w:font="Symbol" w:char="F0A7"/>
            </w:r>
            <w:r w:rsidRPr="00407121">
              <w:rPr>
                <w:rFonts w:cs="Times New Roman"/>
                <w:szCs w:val="24"/>
              </w:rPr>
              <w:t xml:space="preserve">Шкаф для используемых пособий, игрушек, атрибутов и прочего материала </w:t>
            </w:r>
          </w:p>
          <w:p w:rsidR="002A4BF5" w:rsidRPr="00407121" w:rsidRDefault="002A4BF5" w:rsidP="00407121">
            <w:pPr>
              <w:jc w:val="both"/>
              <w:rPr>
                <w:rFonts w:cs="Times New Roman"/>
                <w:szCs w:val="24"/>
              </w:rPr>
            </w:pPr>
            <w:r w:rsidRPr="00407121">
              <w:rPr>
                <w:rFonts w:cs="Times New Roman"/>
                <w:szCs w:val="24"/>
              </w:rPr>
              <w:sym w:font="Symbol" w:char="F0A7"/>
            </w:r>
            <w:r w:rsidRPr="00407121">
              <w:rPr>
                <w:rFonts w:cs="Times New Roman"/>
                <w:szCs w:val="24"/>
              </w:rPr>
              <w:t xml:space="preserve"> Музыкальный центр, музыкальная фонотека </w:t>
            </w:r>
          </w:p>
          <w:p w:rsidR="002A4BF5" w:rsidRPr="00407121" w:rsidRDefault="002A4BF5" w:rsidP="00407121">
            <w:pPr>
              <w:jc w:val="both"/>
              <w:rPr>
                <w:rFonts w:cs="Times New Roman"/>
                <w:szCs w:val="24"/>
              </w:rPr>
            </w:pPr>
            <w:r w:rsidRPr="00407121">
              <w:rPr>
                <w:rFonts w:cs="Times New Roman"/>
                <w:szCs w:val="24"/>
              </w:rPr>
              <w:sym w:font="Symbol" w:char="F0A7"/>
            </w:r>
            <w:r w:rsidRPr="00407121">
              <w:rPr>
                <w:rFonts w:cs="Times New Roman"/>
                <w:szCs w:val="24"/>
              </w:rPr>
              <w:t xml:space="preserve"> Пианино </w:t>
            </w:r>
          </w:p>
          <w:p w:rsidR="002A4BF5" w:rsidRPr="00407121" w:rsidRDefault="002A4BF5" w:rsidP="00407121">
            <w:pPr>
              <w:jc w:val="both"/>
              <w:rPr>
                <w:rFonts w:cs="Times New Roman"/>
                <w:szCs w:val="24"/>
              </w:rPr>
            </w:pPr>
            <w:r w:rsidRPr="00407121">
              <w:rPr>
                <w:rFonts w:cs="Times New Roman"/>
                <w:szCs w:val="24"/>
              </w:rPr>
              <w:sym w:font="Symbol" w:char="F0A7"/>
            </w:r>
            <w:r w:rsidRPr="00407121">
              <w:rPr>
                <w:rFonts w:cs="Times New Roman"/>
                <w:szCs w:val="24"/>
              </w:rPr>
              <w:t xml:space="preserve"> Разнообразные музыкальные инструменты для детей </w:t>
            </w:r>
          </w:p>
          <w:p w:rsidR="002A4BF5" w:rsidRPr="00407121" w:rsidRDefault="002A4BF5" w:rsidP="00407121">
            <w:pPr>
              <w:jc w:val="both"/>
              <w:rPr>
                <w:rFonts w:cs="Times New Roman"/>
                <w:szCs w:val="24"/>
              </w:rPr>
            </w:pPr>
            <w:r w:rsidRPr="00407121">
              <w:rPr>
                <w:rFonts w:cs="Times New Roman"/>
                <w:szCs w:val="24"/>
              </w:rPr>
              <w:sym w:font="Symbol" w:char="F0A7"/>
            </w:r>
            <w:r w:rsidRPr="00407121">
              <w:rPr>
                <w:rFonts w:cs="Times New Roman"/>
                <w:szCs w:val="24"/>
              </w:rPr>
              <w:t xml:space="preserve"> Медиатека музыкальных произведений</w:t>
            </w:r>
          </w:p>
          <w:p w:rsidR="002A4BF5" w:rsidRPr="00407121" w:rsidRDefault="002A4BF5" w:rsidP="00407121">
            <w:pPr>
              <w:jc w:val="both"/>
              <w:rPr>
                <w:rFonts w:cs="Times New Roman"/>
                <w:szCs w:val="24"/>
              </w:rPr>
            </w:pPr>
            <w:r w:rsidRPr="00407121">
              <w:rPr>
                <w:rFonts w:cs="Times New Roman"/>
                <w:szCs w:val="24"/>
              </w:rPr>
              <w:t xml:space="preserve"> </w:t>
            </w:r>
            <w:r w:rsidRPr="00407121">
              <w:rPr>
                <w:rFonts w:cs="Times New Roman"/>
                <w:szCs w:val="24"/>
              </w:rPr>
              <w:sym w:font="Symbol" w:char="F0A7"/>
            </w:r>
            <w:r w:rsidRPr="00407121">
              <w:rPr>
                <w:rFonts w:cs="Times New Roman"/>
                <w:szCs w:val="24"/>
              </w:rPr>
              <w:t xml:space="preserve"> Различные виды театров </w:t>
            </w:r>
          </w:p>
          <w:p w:rsidR="002A4BF5" w:rsidRPr="00407121" w:rsidRDefault="002A4BF5" w:rsidP="00407121">
            <w:pPr>
              <w:jc w:val="both"/>
              <w:rPr>
                <w:rFonts w:cs="Times New Roman"/>
                <w:szCs w:val="24"/>
              </w:rPr>
            </w:pPr>
            <w:r w:rsidRPr="00407121">
              <w:rPr>
                <w:rFonts w:cs="Times New Roman"/>
                <w:szCs w:val="24"/>
              </w:rPr>
              <w:sym w:font="Symbol" w:char="F0A7"/>
            </w:r>
            <w:r w:rsidRPr="00407121">
              <w:rPr>
                <w:rFonts w:cs="Times New Roman"/>
                <w:szCs w:val="24"/>
              </w:rPr>
              <w:t xml:space="preserve">Детские и взрослые костюмы </w:t>
            </w:r>
          </w:p>
          <w:p w:rsidR="002A4BF5" w:rsidRPr="00407121" w:rsidRDefault="002A4BF5" w:rsidP="00407121">
            <w:pPr>
              <w:jc w:val="both"/>
              <w:rPr>
                <w:rFonts w:cs="Times New Roman"/>
                <w:szCs w:val="24"/>
              </w:rPr>
            </w:pPr>
            <w:r w:rsidRPr="00407121">
              <w:rPr>
                <w:rFonts w:cs="Times New Roman"/>
                <w:szCs w:val="24"/>
              </w:rPr>
              <w:sym w:font="Symbol" w:char="F0A7"/>
            </w:r>
            <w:r w:rsidRPr="00407121">
              <w:rPr>
                <w:rFonts w:cs="Times New Roman"/>
                <w:szCs w:val="24"/>
              </w:rPr>
              <w:t xml:space="preserve">Детские хохломские стулья и столы </w:t>
            </w:r>
          </w:p>
          <w:p w:rsidR="002A4BF5" w:rsidRPr="00407121" w:rsidRDefault="002A4BF5" w:rsidP="00407121">
            <w:pPr>
              <w:jc w:val="both"/>
              <w:rPr>
                <w:rFonts w:cs="Times New Roman"/>
                <w:szCs w:val="24"/>
              </w:rPr>
            </w:pPr>
            <w:r w:rsidRPr="00407121">
              <w:rPr>
                <w:rFonts w:cs="Times New Roman"/>
                <w:szCs w:val="24"/>
              </w:rPr>
              <w:sym w:font="Symbol" w:char="F0A7"/>
            </w:r>
            <w:r w:rsidRPr="00407121">
              <w:rPr>
                <w:rFonts w:cs="Times New Roman"/>
                <w:szCs w:val="24"/>
              </w:rPr>
              <w:t xml:space="preserve">Спортивное оборудование для прыжков, метания, лазания </w:t>
            </w:r>
          </w:p>
          <w:p w:rsidR="002A4BF5" w:rsidRPr="00407121" w:rsidRDefault="002A4BF5" w:rsidP="00407121">
            <w:pPr>
              <w:jc w:val="both"/>
              <w:rPr>
                <w:rFonts w:cs="Times New Roman"/>
                <w:szCs w:val="24"/>
              </w:rPr>
            </w:pPr>
            <w:r w:rsidRPr="00407121">
              <w:rPr>
                <w:rFonts w:cs="Times New Roman"/>
                <w:szCs w:val="24"/>
              </w:rPr>
              <w:sym w:font="Symbol" w:char="F0A7"/>
            </w:r>
            <w:r w:rsidRPr="00407121">
              <w:rPr>
                <w:rFonts w:cs="Times New Roman"/>
                <w:szCs w:val="24"/>
              </w:rPr>
              <w:t xml:space="preserve"> Мини-батуты</w:t>
            </w:r>
          </w:p>
          <w:p w:rsidR="002A4BF5" w:rsidRPr="00407121" w:rsidRDefault="002A4BF5" w:rsidP="00407121">
            <w:pPr>
              <w:jc w:val="both"/>
              <w:rPr>
                <w:rFonts w:cs="Times New Roman"/>
                <w:szCs w:val="24"/>
              </w:rPr>
            </w:pPr>
            <w:r w:rsidRPr="00407121">
              <w:rPr>
                <w:rFonts w:cs="Times New Roman"/>
                <w:szCs w:val="24"/>
              </w:rPr>
              <w:sym w:font="Symbol" w:char="F0A7"/>
            </w:r>
            <w:r w:rsidRPr="00407121">
              <w:rPr>
                <w:rFonts w:cs="Times New Roman"/>
                <w:szCs w:val="24"/>
              </w:rPr>
              <w:t xml:space="preserve"> Нестандартное оборудование для развития движений</w:t>
            </w:r>
          </w:p>
          <w:p w:rsidR="002A4BF5" w:rsidRPr="00407121" w:rsidRDefault="002A4BF5" w:rsidP="00407121">
            <w:pPr>
              <w:jc w:val="both"/>
              <w:rPr>
                <w:rFonts w:cs="Times New Roman"/>
                <w:szCs w:val="24"/>
              </w:rPr>
            </w:pPr>
            <w:r w:rsidRPr="00407121">
              <w:rPr>
                <w:rFonts w:cs="Times New Roman"/>
                <w:szCs w:val="24"/>
              </w:rPr>
              <w:t xml:space="preserve"> </w:t>
            </w:r>
            <w:r w:rsidRPr="00407121">
              <w:rPr>
                <w:rFonts w:cs="Times New Roman"/>
                <w:szCs w:val="24"/>
              </w:rPr>
              <w:sym w:font="Symbol" w:char="F0A7"/>
            </w:r>
            <w:r w:rsidRPr="00407121">
              <w:rPr>
                <w:rFonts w:cs="Times New Roman"/>
                <w:szCs w:val="24"/>
              </w:rPr>
              <w:t xml:space="preserve"> Мягкие модули </w:t>
            </w:r>
          </w:p>
          <w:p w:rsidR="002B5C3D" w:rsidRPr="00407121" w:rsidRDefault="002A4BF5" w:rsidP="00407121">
            <w:pPr>
              <w:jc w:val="both"/>
              <w:rPr>
                <w:rFonts w:cs="Times New Roman"/>
                <w:b/>
                <w:szCs w:val="24"/>
              </w:rPr>
            </w:pPr>
            <w:r w:rsidRPr="00407121">
              <w:rPr>
                <w:rFonts w:cs="Times New Roman"/>
                <w:szCs w:val="24"/>
              </w:rPr>
              <w:sym w:font="Symbol" w:char="F0A7"/>
            </w:r>
            <w:r w:rsidRPr="00407121">
              <w:rPr>
                <w:rFonts w:cs="Times New Roman"/>
                <w:szCs w:val="24"/>
              </w:rPr>
              <w:t xml:space="preserve"> Массажные дорожки</w:t>
            </w:r>
          </w:p>
        </w:tc>
      </w:tr>
      <w:tr w:rsidR="002B5C3D" w:rsidRPr="00407121" w:rsidTr="002B5C3D">
        <w:tc>
          <w:tcPr>
            <w:tcW w:w="2660" w:type="dxa"/>
          </w:tcPr>
          <w:p w:rsidR="002B5C3D" w:rsidRPr="00407121" w:rsidRDefault="002A4BF5" w:rsidP="00407121">
            <w:pPr>
              <w:jc w:val="both"/>
              <w:rPr>
                <w:rFonts w:cs="Times New Roman"/>
                <w:b/>
                <w:szCs w:val="24"/>
              </w:rPr>
            </w:pPr>
            <w:r w:rsidRPr="00407121">
              <w:rPr>
                <w:rFonts w:cs="Times New Roman"/>
                <w:szCs w:val="24"/>
              </w:rPr>
              <w:t>Мастерская «Умелые руки не знают скуки»</w:t>
            </w:r>
          </w:p>
        </w:tc>
        <w:tc>
          <w:tcPr>
            <w:tcW w:w="7760" w:type="dxa"/>
          </w:tcPr>
          <w:p w:rsidR="002A4BF5" w:rsidRPr="00407121" w:rsidRDefault="002A4BF5" w:rsidP="00407121">
            <w:pPr>
              <w:jc w:val="both"/>
              <w:rPr>
                <w:rFonts w:cs="Times New Roman"/>
                <w:szCs w:val="24"/>
              </w:rPr>
            </w:pPr>
            <w:r w:rsidRPr="00407121">
              <w:rPr>
                <w:rFonts w:cs="Times New Roman"/>
                <w:szCs w:val="24"/>
              </w:rPr>
              <w:sym w:font="Symbol" w:char="F0A7"/>
            </w:r>
            <w:r w:rsidRPr="00407121">
              <w:rPr>
                <w:rFonts w:cs="Times New Roman"/>
                <w:szCs w:val="24"/>
              </w:rPr>
              <w:t xml:space="preserve"> Изостолы для рисования </w:t>
            </w:r>
          </w:p>
          <w:p w:rsidR="002A4BF5" w:rsidRPr="00407121" w:rsidRDefault="002A4BF5" w:rsidP="00407121">
            <w:pPr>
              <w:jc w:val="both"/>
              <w:rPr>
                <w:rFonts w:cs="Times New Roman"/>
                <w:szCs w:val="24"/>
              </w:rPr>
            </w:pPr>
            <w:r w:rsidRPr="00407121">
              <w:rPr>
                <w:rFonts w:cs="Times New Roman"/>
                <w:szCs w:val="24"/>
              </w:rPr>
              <w:sym w:font="Symbol" w:char="F0A7"/>
            </w:r>
            <w:r w:rsidRPr="00407121">
              <w:rPr>
                <w:rFonts w:cs="Times New Roman"/>
                <w:szCs w:val="24"/>
              </w:rPr>
              <w:t xml:space="preserve"> Материал для изобразительной деятельности</w:t>
            </w:r>
          </w:p>
          <w:p w:rsidR="002A4BF5" w:rsidRPr="00407121" w:rsidRDefault="002A4BF5" w:rsidP="00407121">
            <w:pPr>
              <w:jc w:val="both"/>
              <w:rPr>
                <w:rFonts w:cs="Times New Roman"/>
                <w:szCs w:val="24"/>
              </w:rPr>
            </w:pPr>
            <w:r w:rsidRPr="00407121">
              <w:rPr>
                <w:rFonts w:cs="Times New Roman"/>
                <w:szCs w:val="24"/>
              </w:rPr>
              <w:t xml:space="preserve"> </w:t>
            </w:r>
            <w:r w:rsidRPr="00407121">
              <w:rPr>
                <w:rFonts w:cs="Times New Roman"/>
                <w:szCs w:val="24"/>
              </w:rPr>
              <w:sym w:font="Symbol" w:char="F0A7"/>
            </w:r>
            <w:r w:rsidRPr="00407121">
              <w:rPr>
                <w:rFonts w:cs="Times New Roman"/>
                <w:szCs w:val="24"/>
              </w:rPr>
              <w:t xml:space="preserve"> Мольберты</w:t>
            </w:r>
          </w:p>
          <w:p w:rsidR="002B5C3D" w:rsidRPr="00407121" w:rsidRDefault="002A4BF5" w:rsidP="00407121">
            <w:pPr>
              <w:jc w:val="both"/>
              <w:rPr>
                <w:rFonts w:cs="Times New Roman"/>
                <w:b/>
                <w:szCs w:val="24"/>
              </w:rPr>
            </w:pPr>
            <w:r w:rsidRPr="00407121">
              <w:rPr>
                <w:rFonts w:cs="Times New Roman"/>
                <w:szCs w:val="24"/>
              </w:rPr>
              <w:t xml:space="preserve"> </w:t>
            </w:r>
            <w:r w:rsidRPr="00407121">
              <w:rPr>
                <w:rFonts w:cs="Times New Roman"/>
                <w:szCs w:val="24"/>
              </w:rPr>
              <w:sym w:font="Symbol" w:char="F0A7"/>
            </w:r>
            <w:r w:rsidRPr="00407121">
              <w:rPr>
                <w:rFonts w:cs="Times New Roman"/>
                <w:szCs w:val="24"/>
              </w:rPr>
              <w:t>Демонстрационный материал</w:t>
            </w:r>
          </w:p>
        </w:tc>
      </w:tr>
      <w:tr w:rsidR="002A4BF5" w:rsidRPr="00407121" w:rsidTr="002B5C3D">
        <w:tc>
          <w:tcPr>
            <w:tcW w:w="2660" w:type="dxa"/>
          </w:tcPr>
          <w:p w:rsidR="002A4BF5" w:rsidRPr="00407121" w:rsidRDefault="002A4BF5" w:rsidP="00407121">
            <w:pPr>
              <w:jc w:val="both"/>
              <w:rPr>
                <w:rFonts w:cs="Times New Roman"/>
                <w:szCs w:val="24"/>
              </w:rPr>
            </w:pPr>
            <w:r w:rsidRPr="00407121">
              <w:rPr>
                <w:rFonts w:cs="Times New Roman"/>
                <w:szCs w:val="24"/>
              </w:rPr>
              <w:t xml:space="preserve">Методический кабинет: </w:t>
            </w:r>
          </w:p>
          <w:p w:rsidR="002A4BF5" w:rsidRPr="00407121" w:rsidRDefault="002A4BF5" w:rsidP="00407121">
            <w:pPr>
              <w:jc w:val="both"/>
              <w:rPr>
                <w:rFonts w:cs="Times New Roman"/>
                <w:szCs w:val="24"/>
              </w:rPr>
            </w:pPr>
            <w:r w:rsidRPr="00407121">
              <w:rPr>
                <w:rFonts w:cs="Times New Roman"/>
                <w:szCs w:val="24"/>
              </w:rPr>
              <w:sym w:font="Symbol" w:char="F0A7"/>
            </w:r>
            <w:r w:rsidRPr="00407121">
              <w:rPr>
                <w:rFonts w:cs="Times New Roman"/>
                <w:szCs w:val="24"/>
              </w:rPr>
              <w:t xml:space="preserve"> Осуществление методического сопровождения педагогов </w:t>
            </w:r>
          </w:p>
          <w:p w:rsidR="002A4BF5" w:rsidRPr="00407121" w:rsidRDefault="002A4BF5" w:rsidP="00407121">
            <w:pPr>
              <w:jc w:val="both"/>
              <w:rPr>
                <w:rFonts w:cs="Times New Roman"/>
                <w:szCs w:val="24"/>
              </w:rPr>
            </w:pPr>
            <w:r w:rsidRPr="00407121">
              <w:rPr>
                <w:rFonts w:cs="Times New Roman"/>
                <w:szCs w:val="24"/>
              </w:rPr>
              <w:sym w:font="Symbol" w:char="F0A7"/>
            </w:r>
            <w:r w:rsidRPr="00407121">
              <w:rPr>
                <w:rFonts w:cs="Times New Roman"/>
                <w:szCs w:val="24"/>
              </w:rPr>
              <w:t xml:space="preserve"> Организация консультаций, семинаров, педагогических советов, круглых столов, дискуссий, тренингов </w:t>
            </w:r>
          </w:p>
          <w:p w:rsidR="002A4BF5" w:rsidRPr="00407121" w:rsidRDefault="002A4BF5" w:rsidP="00407121">
            <w:pPr>
              <w:jc w:val="both"/>
              <w:rPr>
                <w:rFonts w:cs="Times New Roman"/>
                <w:szCs w:val="24"/>
              </w:rPr>
            </w:pPr>
            <w:r w:rsidRPr="00407121">
              <w:rPr>
                <w:rFonts w:cs="Times New Roman"/>
                <w:szCs w:val="24"/>
              </w:rPr>
              <w:sym w:font="Symbol" w:char="F0A7"/>
            </w:r>
            <w:r w:rsidRPr="00407121">
              <w:rPr>
                <w:rFonts w:cs="Times New Roman"/>
                <w:szCs w:val="24"/>
              </w:rPr>
              <w:t>Выставка дидактических и методических материалов для организации работы с детьми по различным направлениям развития</w:t>
            </w:r>
          </w:p>
        </w:tc>
        <w:tc>
          <w:tcPr>
            <w:tcW w:w="7760" w:type="dxa"/>
          </w:tcPr>
          <w:p w:rsidR="002A4BF5" w:rsidRPr="00407121" w:rsidRDefault="002A4BF5" w:rsidP="00407121">
            <w:pPr>
              <w:jc w:val="both"/>
              <w:rPr>
                <w:rFonts w:cs="Times New Roman"/>
                <w:szCs w:val="24"/>
              </w:rPr>
            </w:pPr>
            <w:r w:rsidRPr="00407121">
              <w:rPr>
                <w:rFonts w:cs="Times New Roman"/>
                <w:szCs w:val="24"/>
              </w:rPr>
              <w:sym w:font="Symbol" w:char="F0A7"/>
            </w:r>
            <w:r w:rsidRPr="00407121">
              <w:rPr>
                <w:rFonts w:cs="Times New Roman"/>
                <w:szCs w:val="24"/>
              </w:rPr>
              <w:t>Библиотека педагогической и методической литературы</w:t>
            </w:r>
          </w:p>
          <w:p w:rsidR="002A4BF5" w:rsidRPr="00407121" w:rsidRDefault="002A4BF5" w:rsidP="00407121">
            <w:pPr>
              <w:jc w:val="both"/>
              <w:rPr>
                <w:rFonts w:cs="Times New Roman"/>
                <w:szCs w:val="24"/>
              </w:rPr>
            </w:pPr>
            <w:r w:rsidRPr="00407121">
              <w:rPr>
                <w:rFonts w:cs="Times New Roman"/>
                <w:szCs w:val="24"/>
              </w:rPr>
              <w:sym w:font="Symbol" w:char="F0A7"/>
            </w:r>
            <w:r w:rsidRPr="00407121">
              <w:rPr>
                <w:rFonts w:cs="Times New Roman"/>
                <w:szCs w:val="24"/>
              </w:rPr>
              <w:t xml:space="preserve"> Методические пособия для организации образовательной деятельности с детьми </w:t>
            </w:r>
          </w:p>
          <w:p w:rsidR="002A4BF5" w:rsidRPr="00407121" w:rsidRDefault="002A4BF5" w:rsidP="00407121">
            <w:pPr>
              <w:jc w:val="both"/>
              <w:rPr>
                <w:rFonts w:cs="Times New Roman"/>
                <w:szCs w:val="24"/>
              </w:rPr>
            </w:pPr>
            <w:r w:rsidRPr="00407121">
              <w:rPr>
                <w:rFonts w:cs="Times New Roman"/>
                <w:szCs w:val="24"/>
              </w:rPr>
              <w:sym w:font="Symbol" w:char="F0A7"/>
            </w:r>
            <w:r w:rsidRPr="00407121">
              <w:rPr>
                <w:rFonts w:cs="Times New Roman"/>
                <w:szCs w:val="24"/>
              </w:rPr>
              <w:t>Материалы консультаций, семинаров-практикумов</w:t>
            </w:r>
          </w:p>
        </w:tc>
      </w:tr>
      <w:tr w:rsidR="002A4BF5" w:rsidRPr="00407121" w:rsidTr="002B5C3D">
        <w:tc>
          <w:tcPr>
            <w:tcW w:w="2660" w:type="dxa"/>
          </w:tcPr>
          <w:p w:rsidR="002A4BF5" w:rsidRPr="00407121" w:rsidRDefault="002A4BF5" w:rsidP="00407121">
            <w:pPr>
              <w:jc w:val="both"/>
              <w:rPr>
                <w:rFonts w:cs="Times New Roman"/>
                <w:szCs w:val="24"/>
              </w:rPr>
            </w:pPr>
            <w:r w:rsidRPr="00407121">
              <w:rPr>
                <w:rFonts w:cs="Times New Roman"/>
                <w:szCs w:val="24"/>
              </w:rPr>
              <w:t>Медицинский кабинет</w:t>
            </w:r>
          </w:p>
        </w:tc>
        <w:tc>
          <w:tcPr>
            <w:tcW w:w="7760" w:type="dxa"/>
          </w:tcPr>
          <w:p w:rsidR="002A4BF5" w:rsidRPr="00407121" w:rsidRDefault="002A4BF5" w:rsidP="00407121">
            <w:pPr>
              <w:jc w:val="both"/>
              <w:rPr>
                <w:rFonts w:cs="Times New Roman"/>
                <w:szCs w:val="24"/>
              </w:rPr>
            </w:pPr>
            <w:r w:rsidRPr="00407121">
              <w:rPr>
                <w:rFonts w:cs="Times New Roman"/>
                <w:szCs w:val="24"/>
              </w:rPr>
              <w:sym w:font="Symbol" w:char="F0A7"/>
            </w:r>
            <w:r w:rsidRPr="00407121">
              <w:rPr>
                <w:rFonts w:cs="Times New Roman"/>
                <w:szCs w:val="24"/>
              </w:rPr>
              <w:t xml:space="preserve">Кабинет для осмотра детей </w:t>
            </w:r>
          </w:p>
          <w:p w:rsidR="002A4BF5" w:rsidRPr="00407121" w:rsidRDefault="002A4BF5" w:rsidP="00407121">
            <w:pPr>
              <w:jc w:val="both"/>
              <w:rPr>
                <w:rFonts w:cs="Times New Roman"/>
                <w:szCs w:val="24"/>
              </w:rPr>
            </w:pPr>
            <w:r w:rsidRPr="00407121">
              <w:rPr>
                <w:rFonts w:cs="Times New Roman"/>
                <w:szCs w:val="24"/>
              </w:rPr>
              <w:sym w:font="Symbol" w:char="F0A7"/>
            </w:r>
            <w:r w:rsidRPr="00407121">
              <w:rPr>
                <w:rFonts w:cs="Times New Roman"/>
                <w:szCs w:val="24"/>
              </w:rPr>
              <w:t xml:space="preserve"> Изолятор </w:t>
            </w:r>
          </w:p>
        </w:tc>
      </w:tr>
      <w:tr w:rsidR="002A4BF5" w:rsidRPr="00407121" w:rsidTr="002B5C3D">
        <w:tc>
          <w:tcPr>
            <w:tcW w:w="2660" w:type="dxa"/>
          </w:tcPr>
          <w:p w:rsidR="002A4BF5" w:rsidRPr="00407121" w:rsidRDefault="002A4BF5" w:rsidP="00407121">
            <w:pPr>
              <w:jc w:val="both"/>
              <w:rPr>
                <w:rFonts w:cs="Times New Roman"/>
                <w:szCs w:val="24"/>
              </w:rPr>
            </w:pPr>
            <w:r w:rsidRPr="00407121">
              <w:rPr>
                <w:rFonts w:cs="Times New Roman"/>
                <w:szCs w:val="24"/>
              </w:rPr>
              <w:t>Логопедический кабинет</w:t>
            </w:r>
          </w:p>
        </w:tc>
        <w:tc>
          <w:tcPr>
            <w:tcW w:w="7760" w:type="dxa"/>
          </w:tcPr>
          <w:p w:rsidR="0095273B" w:rsidRPr="00407121" w:rsidRDefault="0095273B" w:rsidP="00407121">
            <w:pPr>
              <w:jc w:val="both"/>
              <w:rPr>
                <w:rFonts w:cs="Times New Roman"/>
                <w:szCs w:val="24"/>
              </w:rPr>
            </w:pPr>
            <w:r w:rsidRPr="00407121">
              <w:rPr>
                <w:rFonts w:cs="Times New Roman"/>
                <w:szCs w:val="24"/>
              </w:rPr>
              <w:sym w:font="Symbol" w:char="F0A7"/>
            </w:r>
            <w:r w:rsidRPr="00407121">
              <w:rPr>
                <w:rFonts w:cs="Times New Roman"/>
                <w:szCs w:val="24"/>
              </w:rPr>
              <w:t>Логопедический стол с зеркалом</w:t>
            </w:r>
          </w:p>
          <w:p w:rsidR="0095273B" w:rsidRPr="00407121" w:rsidRDefault="002A4BF5" w:rsidP="00407121">
            <w:pPr>
              <w:jc w:val="both"/>
              <w:rPr>
                <w:rFonts w:cs="Times New Roman"/>
                <w:szCs w:val="24"/>
              </w:rPr>
            </w:pPr>
            <w:r w:rsidRPr="00407121">
              <w:rPr>
                <w:rFonts w:cs="Times New Roman"/>
                <w:szCs w:val="24"/>
              </w:rPr>
              <w:sym w:font="Symbol" w:char="F0A7"/>
            </w:r>
            <w:r w:rsidRPr="00407121">
              <w:rPr>
                <w:rFonts w:cs="Times New Roman"/>
                <w:szCs w:val="24"/>
              </w:rPr>
              <w:t>Дидактически</w:t>
            </w:r>
            <w:r w:rsidR="0095273B" w:rsidRPr="00407121">
              <w:rPr>
                <w:rFonts w:cs="Times New Roman"/>
                <w:szCs w:val="24"/>
              </w:rPr>
              <w:t>е</w:t>
            </w:r>
            <w:r w:rsidRPr="00407121">
              <w:rPr>
                <w:rFonts w:cs="Times New Roman"/>
                <w:szCs w:val="24"/>
              </w:rPr>
              <w:t xml:space="preserve"> материал</w:t>
            </w:r>
            <w:r w:rsidR="0095273B" w:rsidRPr="00407121">
              <w:rPr>
                <w:rFonts w:cs="Times New Roman"/>
                <w:szCs w:val="24"/>
              </w:rPr>
              <w:t>ы</w:t>
            </w:r>
            <w:r w:rsidRPr="00407121">
              <w:rPr>
                <w:rFonts w:cs="Times New Roman"/>
                <w:szCs w:val="24"/>
              </w:rPr>
              <w:t xml:space="preserve"> для коррекционной работы, постановки звуков, автоматизации, развития психических познавательных процессов</w:t>
            </w:r>
            <w:r w:rsidR="0095273B" w:rsidRPr="00407121">
              <w:rPr>
                <w:rFonts w:cs="Times New Roman"/>
                <w:szCs w:val="24"/>
              </w:rPr>
              <w:t>,</w:t>
            </w:r>
            <w:r w:rsidRPr="00407121">
              <w:rPr>
                <w:rFonts w:cs="Times New Roman"/>
                <w:szCs w:val="24"/>
              </w:rPr>
              <w:t xml:space="preserve"> артикуляционной и мелкой моторики детей.</w:t>
            </w:r>
          </w:p>
          <w:p w:rsidR="0095273B" w:rsidRPr="00407121" w:rsidRDefault="0095273B" w:rsidP="00407121">
            <w:pPr>
              <w:jc w:val="both"/>
              <w:rPr>
                <w:rFonts w:cs="Times New Roman"/>
                <w:szCs w:val="24"/>
              </w:rPr>
            </w:pPr>
            <w:r w:rsidRPr="00407121">
              <w:rPr>
                <w:rFonts w:cs="Times New Roman"/>
                <w:szCs w:val="24"/>
              </w:rPr>
              <w:sym w:font="Symbol" w:char="F0A7"/>
            </w:r>
            <w:r w:rsidRPr="00407121">
              <w:rPr>
                <w:rFonts w:cs="Times New Roman"/>
                <w:szCs w:val="24"/>
              </w:rPr>
              <w:t>Балансиры</w:t>
            </w:r>
          </w:p>
          <w:p w:rsidR="002A4BF5" w:rsidRPr="00407121" w:rsidRDefault="0095273B" w:rsidP="00407121">
            <w:pPr>
              <w:jc w:val="both"/>
              <w:rPr>
                <w:rFonts w:cs="Times New Roman"/>
                <w:szCs w:val="24"/>
              </w:rPr>
            </w:pPr>
            <w:r w:rsidRPr="00407121">
              <w:rPr>
                <w:rFonts w:cs="Times New Roman"/>
                <w:szCs w:val="24"/>
              </w:rPr>
              <w:sym w:font="Symbol" w:char="F0A7"/>
            </w:r>
            <w:r w:rsidRPr="00407121">
              <w:rPr>
                <w:rFonts w:cs="Times New Roman"/>
                <w:szCs w:val="24"/>
              </w:rPr>
              <w:t>Песочный стол</w:t>
            </w:r>
          </w:p>
          <w:p w:rsidR="0095273B" w:rsidRPr="00407121" w:rsidRDefault="0095273B" w:rsidP="00407121">
            <w:pPr>
              <w:jc w:val="both"/>
              <w:rPr>
                <w:rFonts w:cs="Times New Roman"/>
                <w:szCs w:val="24"/>
              </w:rPr>
            </w:pPr>
            <w:r w:rsidRPr="00407121">
              <w:rPr>
                <w:rFonts w:cs="Times New Roman"/>
                <w:szCs w:val="24"/>
              </w:rPr>
              <w:sym w:font="Symbol" w:char="F0A7"/>
            </w:r>
            <w:r w:rsidRPr="00407121">
              <w:rPr>
                <w:rFonts w:cs="Times New Roman"/>
                <w:szCs w:val="24"/>
              </w:rPr>
              <w:t>Сенсорные панели</w:t>
            </w:r>
          </w:p>
          <w:p w:rsidR="0095273B" w:rsidRPr="00407121" w:rsidRDefault="0095273B" w:rsidP="00407121">
            <w:pPr>
              <w:jc w:val="both"/>
              <w:rPr>
                <w:rFonts w:cs="Times New Roman"/>
                <w:szCs w:val="24"/>
              </w:rPr>
            </w:pPr>
            <w:r w:rsidRPr="00407121">
              <w:rPr>
                <w:rFonts w:cs="Times New Roman"/>
                <w:szCs w:val="24"/>
              </w:rPr>
              <w:sym w:font="Symbol" w:char="F0A7"/>
            </w:r>
            <w:r w:rsidRPr="00407121">
              <w:rPr>
                <w:rFonts w:cs="Times New Roman"/>
                <w:szCs w:val="24"/>
              </w:rPr>
              <w:t>Сенсорный дождик</w:t>
            </w:r>
          </w:p>
          <w:p w:rsidR="0095273B" w:rsidRPr="00407121" w:rsidRDefault="0095273B" w:rsidP="00407121">
            <w:pPr>
              <w:jc w:val="both"/>
              <w:rPr>
                <w:rFonts w:cs="Times New Roman"/>
                <w:szCs w:val="24"/>
              </w:rPr>
            </w:pPr>
            <w:r w:rsidRPr="00407121">
              <w:rPr>
                <w:rFonts w:cs="Times New Roman"/>
                <w:szCs w:val="24"/>
              </w:rPr>
              <w:sym w:font="Symbol" w:char="F0A7"/>
            </w:r>
            <w:r w:rsidRPr="00407121">
              <w:rPr>
                <w:rFonts w:cs="Times New Roman"/>
                <w:szCs w:val="24"/>
              </w:rPr>
              <w:t>Мягкое кресло для релаксации</w:t>
            </w:r>
          </w:p>
        </w:tc>
      </w:tr>
      <w:tr w:rsidR="0095273B" w:rsidRPr="00407121" w:rsidTr="002B5C3D">
        <w:tc>
          <w:tcPr>
            <w:tcW w:w="2660" w:type="dxa"/>
          </w:tcPr>
          <w:p w:rsidR="0095273B" w:rsidRPr="00407121" w:rsidRDefault="0095273B" w:rsidP="00407121">
            <w:pPr>
              <w:jc w:val="both"/>
              <w:rPr>
                <w:rFonts w:cs="Times New Roman"/>
                <w:szCs w:val="24"/>
              </w:rPr>
            </w:pPr>
            <w:r w:rsidRPr="00407121">
              <w:rPr>
                <w:rFonts w:cs="Times New Roman"/>
                <w:szCs w:val="24"/>
              </w:rPr>
              <w:t>Спортивная площадка</w:t>
            </w:r>
          </w:p>
        </w:tc>
        <w:tc>
          <w:tcPr>
            <w:tcW w:w="7760" w:type="dxa"/>
          </w:tcPr>
          <w:p w:rsidR="0095273B" w:rsidRPr="00407121" w:rsidRDefault="0095273B" w:rsidP="00407121">
            <w:pPr>
              <w:jc w:val="both"/>
              <w:rPr>
                <w:rFonts w:cs="Times New Roman"/>
                <w:szCs w:val="24"/>
              </w:rPr>
            </w:pPr>
            <w:r w:rsidRPr="00407121">
              <w:rPr>
                <w:rFonts w:cs="Times New Roman"/>
                <w:szCs w:val="24"/>
              </w:rPr>
              <w:sym w:font="Symbol" w:char="F0A7"/>
            </w:r>
            <w:r w:rsidRPr="00407121">
              <w:rPr>
                <w:rFonts w:cs="Times New Roman"/>
                <w:szCs w:val="24"/>
              </w:rPr>
              <w:t xml:space="preserve"> Разнообразные спортивные снаряды, выносной материал </w:t>
            </w:r>
          </w:p>
          <w:p w:rsidR="0095273B" w:rsidRPr="00407121" w:rsidRDefault="0095273B" w:rsidP="00407121">
            <w:pPr>
              <w:jc w:val="both"/>
              <w:rPr>
                <w:rFonts w:cs="Times New Roman"/>
                <w:szCs w:val="24"/>
              </w:rPr>
            </w:pPr>
            <w:r w:rsidRPr="00407121">
              <w:rPr>
                <w:rFonts w:cs="Times New Roman"/>
                <w:szCs w:val="24"/>
              </w:rPr>
              <w:sym w:font="Symbol" w:char="F0A7"/>
            </w:r>
            <w:r w:rsidRPr="00407121">
              <w:rPr>
                <w:rFonts w:cs="Times New Roman"/>
                <w:szCs w:val="24"/>
              </w:rPr>
              <w:t xml:space="preserve"> Футбольные ворота </w:t>
            </w:r>
          </w:p>
          <w:p w:rsidR="0095273B" w:rsidRPr="00407121" w:rsidRDefault="0095273B" w:rsidP="00407121">
            <w:pPr>
              <w:jc w:val="both"/>
              <w:rPr>
                <w:rFonts w:cs="Times New Roman"/>
                <w:szCs w:val="24"/>
              </w:rPr>
            </w:pPr>
            <w:r w:rsidRPr="00407121">
              <w:rPr>
                <w:rFonts w:cs="Times New Roman"/>
                <w:szCs w:val="24"/>
              </w:rPr>
              <w:sym w:font="Symbol" w:char="F0A7"/>
            </w:r>
            <w:r w:rsidRPr="00407121">
              <w:rPr>
                <w:rFonts w:cs="Times New Roman"/>
                <w:szCs w:val="24"/>
              </w:rPr>
              <w:t>Волейбольная сетка</w:t>
            </w:r>
          </w:p>
          <w:p w:rsidR="0095273B" w:rsidRPr="00407121" w:rsidRDefault="0095273B" w:rsidP="00407121">
            <w:pPr>
              <w:jc w:val="both"/>
              <w:rPr>
                <w:rFonts w:cs="Times New Roman"/>
                <w:szCs w:val="24"/>
              </w:rPr>
            </w:pPr>
            <w:r w:rsidRPr="00407121">
              <w:rPr>
                <w:rFonts w:cs="Times New Roman"/>
                <w:szCs w:val="24"/>
              </w:rPr>
              <w:t xml:space="preserve"> </w:t>
            </w:r>
            <w:r w:rsidRPr="00407121">
              <w:rPr>
                <w:rFonts w:cs="Times New Roman"/>
                <w:szCs w:val="24"/>
              </w:rPr>
              <w:sym w:font="Symbol" w:char="F0A7"/>
            </w:r>
            <w:r w:rsidRPr="00407121">
              <w:rPr>
                <w:rFonts w:cs="Times New Roman"/>
                <w:szCs w:val="24"/>
              </w:rPr>
              <w:t xml:space="preserve">Корзины для баскетбола </w:t>
            </w:r>
          </w:p>
          <w:p w:rsidR="0095273B" w:rsidRPr="00407121" w:rsidRDefault="0095273B" w:rsidP="00407121">
            <w:pPr>
              <w:jc w:val="both"/>
              <w:rPr>
                <w:rFonts w:cs="Times New Roman"/>
                <w:szCs w:val="24"/>
              </w:rPr>
            </w:pPr>
            <w:r w:rsidRPr="00407121">
              <w:rPr>
                <w:rFonts w:cs="Times New Roman"/>
                <w:szCs w:val="24"/>
              </w:rPr>
              <w:sym w:font="Symbol" w:char="F0A7"/>
            </w:r>
            <w:r w:rsidRPr="00407121">
              <w:rPr>
                <w:rFonts w:cs="Times New Roman"/>
                <w:szCs w:val="24"/>
              </w:rPr>
              <w:t>Выносное физкультурное оборудование</w:t>
            </w:r>
          </w:p>
        </w:tc>
      </w:tr>
      <w:tr w:rsidR="0095273B" w:rsidRPr="00407121" w:rsidTr="002B5C3D">
        <w:tc>
          <w:tcPr>
            <w:tcW w:w="2660" w:type="dxa"/>
          </w:tcPr>
          <w:p w:rsidR="0095273B" w:rsidRPr="00407121" w:rsidRDefault="0095273B" w:rsidP="00407121">
            <w:pPr>
              <w:jc w:val="both"/>
              <w:rPr>
                <w:rFonts w:cs="Times New Roman"/>
                <w:szCs w:val="24"/>
              </w:rPr>
            </w:pPr>
            <w:r w:rsidRPr="00407121">
              <w:rPr>
                <w:rFonts w:cs="Times New Roman"/>
                <w:szCs w:val="24"/>
              </w:rPr>
              <w:t>Рекреации</w:t>
            </w:r>
          </w:p>
        </w:tc>
        <w:tc>
          <w:tcPr>
            <w:tcW w:w="7760" w:type="dxa"/>
          </w:tcPr>
          <w:p w:rsidR="0095273B" w:rsidRPr="00407121" w:rsidRDefault="0095273B" w:rsidP="00407121">
            <w:pPr>
              <w:jc w:val="both"/>
              <w:rPr>
                <w:rFonts w:cs="Times New Roman"/>
                <w:szCs w:val="24"/>
              </w:rPr>
            </w:pPr>
            <w:r w:rsidRPr="00407121">
              <w:rPr>
                <w:rFonts w:cs="Times New Roman"/>
                <w:szCs w:val="24"/>
              </w:rPr>
              <w:sym w:font="Symbol" w:char="F0A7"/>
            </w:r>
            <w:r w:rsidRPr="00407121">
              <w:rPr>
                <w:rFonts w:cs="Times New Roman"/>
                <w:szCs w:val="24"/>
              </w:rPr>
              <w:t xml:space="preserve">Стенды для родителей, сотрудников, включающие в том числе и информацию по охране жизни, укреплению здоровья, коррекции разных отклонений у детей, развитию их физической культуры </w:t>
            </w:r>
          </w:p>
          <w:p w:rsidR="0095273B" w:rsidRPr="00407121" w:rsidRDefault="0095273B" w:rsidP="00407121">
            <w:pPr>
              <w:jc w:val="both"/>
              <w:rPr>
                <w:rFonts w:cs="Times New Roman"/>
                <w:szCs w:val="24"/>
              </w:rPr>
            </w:pPr>
            <w:r w:rsidRPr="00407121">
              <w:rPr>
                <w:rFonts w:cs="Times New Roman"/>
                <w:szCs w:val="24"/>
              </w:rPr>
              <w:sym w:font="Symbol" w:char="F0A7"/>
            </w:r>
            <w:r w:rsidRPr="00407121">
              <w:rPr>
                <w:rFonts w:cs="Times New Roman"/>
                <w:szCs w:val="24"/>
              </w:rPr>
              <w:t>Телевизионная панель</w:t>
            </w:r>
          </w:p>
          <w:p w:rsidR="0095273B" w:rsidRPr="00407121" w:rsidRDefault="0095273B" w:rsidP="00407121">
            <w:pPr>
              <w:jc w:val="both"/>
              <w:rPr>
                <w:rFonts w:cs="Times New Roman"/>
                <w:szCs w:val="24"/>
              </w:rPr>
            </w:pPr>
            <w:r w:rsidRPr="00407121">
              <w:rPr>
                <w:rFonts w:cs="Times New Roman"/>
                <w:szCs w:val="24"/>
              </w:rPr>
              <w:t xml:space="preserve"> </w:t>
            </w:r>
            <w:r w:rsidRPr="00407121">
              <w:rPr>
                <w:rFonts w:cs="Times New Roman"/>
                <w:szCs w:val="24"/>
              </w:rPr>
              <w:sym w:font="Symbol" w:char="F0A7"/>
            </w:r>
            <w:r w:rsidRPr="00407121">
              <w:rPr>
                <w:rFonts w:cs="Times New Roman"/>
                <w:szCs w:val="24"/>
              </w:rPr>
              <w:t xml:space="preserve"> Оснащение для галерей и выставок </w:t>
            </w:r>
          </w:p>
        </w:tc>
      </w:tr>
    </w:tbl>
    <w:p w:rsidR="002B5C3D" w:rsidRPr="00407121" w:rsidRDefault="002B5C3D" w:rsidP="00407121">
      <w:pPr>
        <w:jc w:val="both"/>
        <w:rPr>
          <w:rFonts w:cs="Times New Roman"/>
          <w:b/>
          <w:szCs w:val="24"/>
        </w:rPr>
      </w:pPr>
    </w:p>
    <w:p w:rsidR="0095273B" w:rsidRPr="00407121" w:rsidRDefault="0095273B" w:rsidP="00407121">
      <w:pPr>
        <w:jc w:val="both"/>
        <w:rPr>
          <w:rFonts w:cs="Times New Roman"/>
          <w:szCs w:val="24"/>
        </w:rPr>
      </w:pPr>
      <w:r w:rsidRPr="00407121">
        <w:rPr>
          <w:rFonts w:cs="Times New Roman"/>
          <w:szCs w:val="24"/>
        </w:rPr>
        <w:t>В ДОУ используются обновляемые образовательные ресурсы, в том числе:</w:t>
      </w:r>
    </w:p>
    <w:p w:rsidR="0095273B" w:rsidRPr="00407121" w:rsidRDefault="0095273B" w:rsidP="00407121">
      <w:pPr>
        <w:jc w:val="both"/>
        <w:rPr>
          <w:rFonts w:cs="Times New Roman"/>
          <w:szCs w:val="24"/>
        </w:rPr>
      </w:pPr>
      <w:r w:rsidRPr="00407121">
        <w:rPr>
          <w:rFonts w:cs="Times New Roman"/>
          <w:szCs w:val="24"/>
        </w:rPr>
        <w:t xml:space="preserve"> - расходные материалы,</w:t>
      </w:r>
    </w:p>
    <w:p w:rsidR="0095273B" w:rsidRPr="00407121" w:rsidRDefault="0095273B" w:rsidP="00407121">
      <w:pPr>
        <w:jc w:val="both"/>
        <w:rPr>
          <w:rFonts w:cs="Times New Roman"/>
          <w:szCs w:val="24"/>
        </w:rPr>
      </w:pPr>
      <w:r w:rsidRPr="00407121">
        <w:rPr>
          <w:rFonts w:cs="Times New Roman"/>
          <w:szCs w:val="24"/>
        </w:rPr>
        <w:t xml:space="preserve"> - подписки периодических изданий и электронных ресурсов, </w:t>
      </w:r>
    </w:p>
    <w:p w:rsidR="0095273B" w:rsidRPr="00407121" w:rsidRDefault="0095273B" w:rsidP="00407121">
      <w:pPr>
        <w:jc w:val="both"/>
        <w:rPr>
          <w:rFonts w:cs="Times New Roman"/>
          <w:szCs w:val="24"/>
        </w:rPr>
      </w:pPr>
      <w:r w:rsidRPr="00407121">
        <w:rPr>
          <w:rFonts w:cs="Times New Roman"/>
          <w:szCs w:val="24"/>
        </w:rPr>
        <w:t xml:space="preserve">- методическую литературу, </w:t>
      </w:r>
    </w:p>
    <w:p w:rsidR="0095273B" w:rsidRPr="00407121" w:rsidRDefault="0095273B" w:rsidP="00407121">
      <w:pPr>
        <w:jc w:val="both"/>
        <w:rPr>
          <w:rFonts w:cs="Times New Roman"/>
          <w:szCs w:val="24"/>
        </w:rPr>
      </w:pPr>
      <w:r w:rsidRPr="00407121">
        <w:rPr>
          <w:rFonts w:cs="Times New Roman"/>
          <w:szCs w:val="24"/>
        </w:rPr>
        <w:t xml:space="preserve">- техническое и мультимедийное сопровождение деятельности средств обучения и воспитания, </w:t>
      </w:r>
    </w:p>
    <w:p w:rsidR="0095273B" w:rsidRPr="00407121" w:rsidRDefault="0095273B" w:rsidP="00407121">
      <w:pPr>
        <w:jc w:val="both"/>
        <w:rPr>
          <w:rFonts w:cs="Times New Roman"/>
          <w:szCs w:val="24"/>
        </w:rPr>
      </w:pPr>
      <w:r w:rsidRPr="00407121">
        <w:rPr>
          <w:rFonts w:cs="Times New Roman"/>
          <w:szCs w:val="24"/>
        </w:rPr>
        <w:t xml:space="preserve">- спортивное, музыкальное, оздоровительное оборудование, </w:t>
      </w:r>
    </w:p>
    <w:p w:rsidR="002B5C3D" w:rsidRPr="00407121" w:rsidRDefault="0095273B" w:rsidP="00407121">
      <w:pPr>
        <w:jc w:val="both"/>
        <w:rPr>
          <w:rFonts w:cs="Times New Roman"/>
          <w:szCs w:val="24"/>
        </w:rPr>
      </w:pPr>
      <w:r w:rsidRPr="00407121">
        <w:rPr>
          <w:rFonts w:cs="Times New Roman"/>
          <w:szCs w:val="24"/>
        </w:rPr>
        <w:t>- информационно-телекоммуникационные сети Интернет</w:t>
      </w:r>
    </w:p>
    <w:p w:rsidR="0095273B" w:rsidRPr="00407121" w:rsidRDefault="0095273B" w:rsidP="00407121">
      <w:pPr>
        <w:jc w:val="both"/>
        <w:rPr>
          <w:rFonts w:cs="Times New Roman"/>
          <w:szCs w:val="24"/>
        </w:rPr>
      </w:pPr>
    </w:p>
    <w:p w:rsidR="0095273B" w:rsidRPr="00407121" w:rsidRDefault="00BB1C41" w:rsidP="00407121">
      <w:pPr>
        <w:jc w:val="both"/>
        <w:rPr>
          <w:rFonts w:cs="Times New Roman"/>
          <w:b/>
          <w:szCs w:val="24"/>
        </w:rPr>
      </w:pPr>
      <w:r w:rsidRPr="00407121">
        <w:rPr>
          <w:rFonts w:cs="Times New Roman"/>
          <w:b/>
          <w:szCs w:val="24"/>
        </w:rPr>
        <w:t>5.</w:t>
      </w:r>
      <w:r w:rsidR="0095273B" w:rsidRPr="00407121">
        <w:rPr>
          <w:rFonts w:cs="Times New Roman"/>
          <w:b/>
          <w:szCs w:val="24"/>
        </w:rPr>
        <w:t>.1.3. Примерный перечень литературных, музыкальных, художественных, анимационных произведений для реализации программы</w:t>
      </w:r>
    </w:p>
    <w:p w:rsidR="0095273B" w:rsidRPr="00407121" w:rsidRDefault="0095273B" w:rsidP="00407121">
      <w:pPr>
        <w:jc w:val="both"/>
        <w:rPr>
          <w:rFonts w:cs="Times New Roman"/>
          <w:szCs w:val="24"/>
        </w:rPr>
      </w:pPr>
      <w:r w:rsidRPr="00407121">
        <w:rPr>
          <w:rFonts w:cs="Times New Roman"/>
          <w:szCs w:val="24"/>
        </w:rPr>
        <w:t xml:space="preserve"> *Примерный перечень литературных, музыкальных, художественных, анимационных произведений для реализации Программы МАДОУ –Детский сад общеразвивающего вида № 83 соответствует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(раздел IV, п. 33, п. 33.1, п. 33.2, 33.3, 33.4).</w:t>
      </w:r>
    </w:p>
    <w:p w:rsidR="00F5353C" w:rsidRPr="00407121" w:rsidRDefault="00F5353C" w:rsidP="00407121">
      <w:pPr>
        <w:jc w:val="both"/>
        <w:rPr>
          <w:rFonts w:cs="Times New Roman"/>
          <w:szCs w:val="24"/>
        </w:rPr>
      </w:pPr>
    </w:p>
    <w:p w:rsidR="00F5353C" w:rsidRPr="00407121" w:rsidRDefault="00425FCF" w:rsidP="00407121">
      <w:pPr>
        <w:tabs>
          <w:tab w:val="left" w:pos="142"/>
        </w:tabs>
        <w:ind w:firstLine="142"/>
        <w:jc w:val="both"/>
        <w:rPr>
          <w:rFonts w:cs="Times New Roman"/>
          <w:b/>
          <w:szCs w:val="24"/>
        </w:rPr>
      </w:pPr>
      <w:r w:rsidRPr="00407121">
        <w:rPr>
          <w:rFonts w:cs="Times New Roman"/>
          <w:b/>
          <w:szCs w:val="24"/>
        </w:rPr>
        <w:t>5</w:t>
      </w:r>
      <w:r w:rsidR="00F5353C" w:rsidRPr="00407121">
        <w:rPr>
          <w:rFonts w:cs="Times New Roman"/>
          <w:b/>
          <w:szCs w:val="24"/>
        </w:rPr>
        <w:t>.1.4. Учебно-методическое обеспечение МАДОУ № 83</w:t>
      </w:r>
    </w:p>
    <w:p w:rsidR="00F5353C" w:rsidRPr="00407121" w:rsidRDefault="00F5353C" w:rsidP="00407121">
      <w:pPr>
        <w:tabs>
          <w:tab w:val="left" w:pos="0"/>
        </w:tabs>
        <w:jc w:val="both"/>
        <w:rPr>
          <w:rFonts w:cs="Times New Roman"/>
          <w:b/>
          <w:szCs w:val="24"/>
        </w:rPr>
      </w:pPr>
      <w:r w:rsidRPr="00407121">
        <w:rPr>
          <w:rFonts w:cs="Times New Roman"/>
          <w:b/>
          <w:szCs w:val="24"/>
        </w:rPr>
        <w:t>Ранний дошкольный возраст (</w:t>
      </w:r>
      <w:r w:rsidR="001C2B18" w:rsidRPr="00407121">
        <w:rPr>
          <w:rFonts w:cs="Times New Roman"/>
          <w:b/>
          <w:szCs w:val="24"/>
        </w:rPr>
        <w:t xml:space="preserve">0 </w:t>
      </w:r>
      <w:r w:rsidRPr="00407121">
        <w:rPr>
          <w:rFonts w:cs="Times New Roman"/>
          <w:b/>
          <w:szCs w:val="24"/>
        </w:rPr>
        <w:t>-3г.)</w:t>
      </w:r>
    </w:p>
    <w:p w:rsidR="00F5353C" w:rsidRPr="00407121" w:rsidRDefault="00F5353C" w:rsidP="00407121">
      <w:pPr>
        <w:pStyle w:val="a5"/>
        <w:widowControl/>
        <w:numPr>
          <w:ilvl w:val="0"/>
          <w:numId w:val="34"/>
        </w:numPr>
        <w:tabs>
          <w:tab w:val="left" w:pos="0"/>
        </w:tabs>
        <w:autoSpaceDE/>
        <w:autoSpaceDN/>
        <w:ind w:left="0" w:firstLine="0"/>
        <w:contextualSpacing/>
        <w:jc w:val="both"/>
        <w:rPr>
          <w:sz w:val="24"/>
          <w:szCs w:val="24"/>
        </w:rPr>
      </w:pPr>
      <w:r w:rsidRPr="00407121">
        <w:rPr>
          <w:sz w:val="24"/>
          <w:szCs w:val="24"/>
        </w:rPr>
        <w:t>Методические материалы к комплексной образовательной программе для детей раннего возраста «Первые шаги» в 2- частях . Часть 1 –познавательное и речевое развитие, игровая деятельность- М., «Русское слово», 2018г.</w:t>
      </w:r>
    </w:p>
    <w:p w:rsidR="00F5353C" w:rsidRPr="00407121" w:rsidRDefault="00F5353C" w:rsidP="00407121">
      <w:pPr>
        <w:pStyle w:val="a5"/>
        <w:widowControl/>
        <w:numPr>
          <w:ilvl w:val="0"/>
          <w:numId w:val="34"/>
        </w:numPr>
        <w:tabs>
          <w:tab w:val="left" w:pos="0"/>
        </w:tabs>
        <w:autoSpaceDE/>
        <w:autoSpaceDN/>
        <w:ind w:left="0" w:firstLine="0"/>
        <w:contextualSpacing/>
        <w:jc w:val="both"/>
        <w:rPr>
          <w:sz w:val="24"/>
          <w:szCs w:val="24"/>
        </w:rPr>
      </w:pPr>
      <w:r w:rsidRPr="00407121">
        <w:rPr>
          <w:sz w:val="24"/>
          <w:szCs w:val="24"/>
        </w:rPr>
        <w:t>Методические материалы к комплексной образовательной программе для детей раннего возраста «Первые шаги» в 2- частях . Часть 2 –социально-коммуникативное, художественно-эстетическое и физическое развитие М., «Русское слово», 2018г.</w:t>
      </w:r>
    </w:p>
    <w:p w:rsidR="00F5353C" w:rsidRPr="00407121" w:rsidRDefault="00F5353C" w:rsidP="00407121">
      <w:pPr>
        <w:pStyle w:val="a5"/>
        <w:widowControl/>
        <w:numPr>
          <w:ilvl w:val="0"/>
          <w:numId w:val="34"/>
        </w:numPr>
        <w:tabs>
          <w:tab w:val="left" w:pos="0"/>
        </w:tabs>
        <w:autoSpaceDE/>
        <w:autoSpaceDN/>
        <w:ind w:left="0" w:firstLine="0"/>
        <w:contextualSpacing/>
        <w:jc w:val="both"/>
        <w:rPr>
          <w:sz w:val="24"/>
          <w:szCs w:val="24"/>
        </w:rPr>
      </w:pPr>
      <w:r w:rsidRPr="00407121">
        <w:rPr>
          <w:sz w:val="24"/>
          <w:szCs w:val="24"/>
        </w:rPr>
        <w:t>Развитие игровой деятельности детей. Методические материалы к комплексной образовательной программе для детей раннего возраста «Первые шаги»- «Русское слово», 2019г.</w:t>
      </w:r>
    </w:p>
    <w:p w:rsidR="00F5353C" w:rsidRPr="00407121" w:rsidRDefault="00F5353C" w:rsidP="00407121">
      <w:pPr>
        <w:pStyle w:val="a5"/>
        <w:widowControl/>
        <w:numPr>
          <w:ilvl w:val="0"/>
          <w:numId w:val="34"/>
        </w:numPr>
        <w:tabs>
          <w:tab w:val="left" w:pos="0"/>
        </w:tabs>
        <w:autoSpaceDE/>
        <w:autoSpaceDN/>
        <w:ind w:left="0" w:firstLine="0"/>
        <w:contextualSpacing/>
        <w:jc w:val="both"/>
        <w:rPr>
          <w:sz w:val="24"/>
          <w:szCs w:val="24"/>
        </w:rPr>
      </w:pPr>
      <w:r w:rsidRPr="00407121">
        <w:rPr>
          <w:sz w:val="24"/>
          <w:szCs w:val="24"/>
        </w:rPr>
        <w:t>Художественно-эстетическое развитие детей. Методические материалы к комплексной образовательной программе для детей раннего возраста «Первые шаги»- «Русское слово», 2019г.</w:t>
      </w:r>
    </w:p>
    <w:p w:rsidR="00F5353C" w:rsidRPr="00407121" w:rsidRDefault="00F5353C" w:rsidP="00407121">
      <w:pPr>
        <w:pStyle w:val="a5"/>
        <w:widowControl/>
        <w:numPr>
          <w:ilvl w:val="0"/>
          <w:numId w:val="34"/>
        </w:numPr>
        <w:tabs>
          <w:tab w:val="left" w:pos="0"/>
        </w:tabs>
        <w:autoSpaceDE/>
        <w:autoSpaceDN/>
        <w:ind w:left="0" w:firstLine="0"/>
        <w:contextualSpacing/>
        <w:jc w:val="both"/>
        <w:rPr>
          <w:sz w:val="24"/>
          <w:szCs w:val="24"/>
        </w:rPr>
      </w:pPr>
      <w:r w:rsidRPr="00407121">
        <w:rPr>
          <w:sz w:val="24"/>
          <w:szCs w:val="24"/>
        </w:rPr>
        <w:t>Познавательное развитие детей. Методические материалы к комплексной образовательной программе для детей раннего возраста «Первые шаги»- «Русское слово», 2019г.</w:t>
      </w:r>
    </w:p>
    <w:p w:rsidR="00F5353C" w:rsidRPr="00407121" w:rsidRDefault="00F5353C" w:rsidP="00407121">
      <w:pPr>
        <w:pStyle w:val="a5"/>
        <w:widowControl/>
        <w:numPr>
          <w:ilvl w:val="0"/>
          <w:numId w:val="34"/>
        </w:numPr>
        <w:tabs>
          <w:tab w:val="left" w:pos="0"/>
        </w:tabs>
        <w:autoSpaceDE/>
        <w:autoSpaceDN/>
        <w:ind w:left="0" w:firstLine="0"/>
        <w:contextualSpacing/>
        <w:jc w:val="both"/>
        <w:rPr>
          <w:b/>
          <w:sz w:val="24"/>
          <w:szCs w:val="24"/>
        </w:rPr>
      </w:pPr>
      <w:r w:rsidRPr="00407121">
        <w:rPr>
          <w:sz w:val="24"/>
          <w:szCs w:val="24"/>
        </w:rPr>
        <w:t>Социально-коммуникативное развитие детей. Методические материалы к комплексной образовательной программе для детей раннего возраста «Первые шаги»- «Русское слово», 2019г</w:t>
      </w:r>
      <w:r w:rsidRPr="00407121">
        <w:rPr>
          <w:b/>
          <w:sz w:val="24"/>
          <w:szCs w:val="24"/>
        </w:rPr>
        <w:t xml:space="preserve"> </w:t>
      </w:r>
    </w:p>
    <w:p w:rsidR="00F5353C" w:rsidRPr="00407121" w:rsidRDefault="00F5353C" w:rsidP="00407121">
      <w:pPr>
        <w:tabs>
          <w:tab w:val="left" w:pos="0"/>
        </w:tabs>
        <w:jc w:val="both"/>
        <w:rPr>
          <w:rFonts w:cs="Times New Roman"/>
          <w:b/>
          <w:szCs w:val="24"/>
        </w:rPr>
      </w:pPr>
    </w:p>
    <w:p w:rsidR="00F5353C" w:rsidRPr="00407121" w:rsidRDefault="00F5353C" w:rsidP="00407121">
      <w:pPr>
        <w:tabs>
          <w:tab w:val="left" w:pos="0"/>
        </w:tabs>
        <w:jc w:val="both"/>
        <w:rPr>
          <w:rFonts w:cs="Times New Roman"/>
          <w:b/>
          <w:szCs w:val="24"/>
        </w:rPr>
      </w:pPr>
      <w:r w:rsidRPr="00407121">
        <w:rPr>
          <w:rFonts w:cs="Times New Roman"/>
          <w:b/>
          <w:szCs w:val="24"/>
        </w:rPr>
        <w:t>Методическое обеспечение:   Дошкольный возраст (3-8 лет)</w:t>
      </w:r>
    </w:p>
    <w:p w:rsidR="00F5353C" w:rsidRPr="00407121" w:rsidRDefault="00F5353C" w:rsidP="00407121">
      <w:pPr>
        <w:pStyle w:val="a5"/>
        <w:tabs>
          <w:tab w:val="left" w:pos="0"/>
        </w:tabs>
        <w:ind w:left="0"/>
        <w:jc w:val="both"/>
        <w:rPr>
          <w:sz w:val="24"/>
          <w:szCs w:val="24"/>
        </w:rPr>
      </w:pPr>
    </w:p>
    <w:p w:rsidR="00F5353C" w:rsidRPr="00407121" w:rsidRDefault="00F5353C" w:rsidP="00407121">
      <w:pPr>
        <w:pStyle w:val="a5"/>
        <w:tabs>
          <w:tab w:val="left" w:pos="0"/>
        </w:tabs>
        <w:ind w:left="0"/>
        <w:jc w:val="both"/>
        <w:rPr>
          <w:b/>
          <w:sz w:val="24"/>
          <w:szCs w:val="24"/>
        </w:rPr>
      </w:pPr>
      <w:r w:rsidRPr="00407121">
        <w:rPr>
          <w:b/>
          <w:sz w:val="24"/>
          <w:szCs w:val="24"/>
        </w:rPr>
        <w:t>Социально-коммуникативное развитие:</w:t>
      </w:r>
    </w:p>
    <w:p w:rsidR="00F5353C" w:rsidRPr="00407121" w:rsidRDefault="00F5353C" w:rsidP="00407121">
      <w:pPr>
        <w:pStyle w:val="a5"/>
        <w:widowControl/>
        <w:numPr>
          <w:ilvl w:val="0"/>
          <w:numId w:val="40"/>
        </w:numPr>
        <w:tabs>
          <w:tab w:val="left" w:pos="0"/>
        </w:tabs>
        <w:autoSpaceDE/>
        <w:autoSpaceDN/>
        <w:ind w:left="0" w:firstLine="0"/>
        <w:contextualSpacing/>
        <w:jc w:val="both"/>
        <w:rPr>
          <w:b/>
          <w:sz w:val="24"/>
          <w:szCs w:val="24"/>
        </w:rPr>
      </w:pPr>
      <w:r w:rsidRPr="00407121">
        <w:rPr>
          <w:sz w:val="24"/>
          <w:szCs w:val="24"/>
        </w:rPr>
        <w:t>Духовно-нравствен</w:t>
      </w:r>
      <w:r w:rsidR="001C2B18" w:rsidRPr="00407121">
        <w:rPr>
          <w:sz w:val="24"/>
          <w:szCs w:val="24"/>
        </w:rPr>
        <w:t>ное становление дошкольников. (</w:t>
      </w:r>
      <w:r w:rsidRPr="00407121">
        <w:rPr>
          <w:sz w:val="24"/>
          <w:szCs w:val="24"/>
        </w:rPr>
        <w:t>автор-составитель С.М.Панина) -Волгоград, «Учитель», 2015 г.</w:t>
      </w:r>
    </w:p>
    <w:p w:rsidR="00F5353C" w:rsidRPr="00407121" w:rsidRDefault="00F5353C" w:rsidP="00407121">
      <w:pPr>
        <w:pStyle w:val="a5"/>
        <w:widowControl/>
        <w:numPr>
          <w:ilvl w:val="0"/>
          <w:numId w:val="40"/>
        </w:numPr>
        <w:tabs>
          <w:tab w:val="left" w:pos="0"/>
        </w:tabs>
        <w:autoSpaceDE/>
        <w:autoSpaceDN/>
        <w:ind w:left="0" w:firstLine="0"/>
        <w:contextualSpacing/>
        <w:jc w:val="both"/>
        <w:rPr>
          <w:sz w:val="24"/>
          <w:szCs w:val="24"/>
        </w:rPr>
      </w:pPr>
      <w:r w:rsidRPr="00407121">
        <w:rPr>
          <w:sz w:val="24"/>
          <w:szCs w:val="24"/>
        </w:rPr>
        <w:t>Образовательная область «Социально-коммуникативное  развитие» . Учебно-методическое пособие( авторы Т.И.Бабаева, Т.А.Березина и др.) СПб, «Детство-пресс», 2015 г.</w:t>
      </w:r>
    </w:p>
    <w:p w:rsidR="00F5353C" w:rsidRPr="00407121" w:rsidRDefault="00F5353C" w:rsidP="00407121">
      <w:pPr>
        <w:pStyle w:val="a5"/>
        <w:widowControl/>
        <w:numPr>
          <w:ilvl w:val="0"/>
          <w:numId w:val="40"/>
        </w:numPr>
        <w:tabs>
          <w:tab w:val="left" w:pos="0"/>
        </w:tabs>
        <w:autoSpaceDE/>
        <w:autoSpaceDN/>
        <w:ind w:left="0" w:firstLine="0"/>
        <w:contextualSpacing/>
        <w:jc w:val="both"/>
        <w:rPr>
          <w:sz w:val="24"/>
          <w:szCs w:val="24"/>
        </w:rPr>
      </w:pPr>
      <w:r w:rsidRPr="00407121">
        <w:rPr>
          <w:sz w:val="24"/>
          <w:szCs w:val="24"/>
        </w:rPr>
        <w:t xml:space="preserve">Е.А. Алябьева. Нравстенно- этические беседы и игры с дошкольниками. - Москва, «Сфера», 2014 </w:t>
      </w:r>
    </w:p>
    <w:p w:rsidR="00F5353C" w:rsidRPr="00407121" w:rsidRDefault="00F5353C" w:rsidP="00407121">
      <w:pPr>
        <w:pStyle w:val="a5"/>
        <w:widowControl/>
        <w:numPr>
          <w:ilvl w:val="0"/>
          <w:numId w:val="40"/>
        </w:numPr>
        <w:tabs>
          <w:tab w:val="left" w:pos="0"/>
        </w:tabs>
        <w:autoSpaceDE/>
        <w:autoSpaceDN/>
        <w:ind w:left="0" w:firstLine="0"/>
        <w:contextualSpacing/>
        <w:jc w:val="both"/>
        <w:rPr>
          <w:sz w:val="24"/>
          <w:szCs w:val="24"/>
        </w:rPr>
      </w:pPr>
      <w:r w:rsidRPr="00407121">
        <w:rPr>
          <w:sz w:val="24"/>
          <w:szCs w:val="24"/>
        </w:rPr>
        <w:t xml:space="preserve">Н.В. Алешина. Ознакомление дошкольников с окружающим и социальной действительностью (младшая, средняя, старшая группы). - Москва, «Элизе Трэйдинг», 2014 </w:t>
      </w:r>
    </w:p>
    <w:p w:rsidR="00F5353C" w:rsidRPr="00407121" w:rsidRDefault="00F5353C" w:rsidP="00407121">
      <w:pPr>
        <w:pStyle w:val="a5"/>
        <w:widowControl/>
        <w:numPr>
          <w:ilvl w:val="0"/>
          <w:numId w:val="40"/>
        </w:numPr>
        <w:tabs>
          <w:tab w:val="left" w:pos="0"/>
        </w:tabs>
        <w:autoSpaceDE/>
        <w:autoSpaceDN/>
        <w:ind w:left="0" w:firstLine="0"/>
        <w:contextualSpacing/>
        <w:jc w:val="both"/>
        <w:rPr>
          <w:sz w:val="24"/>
          <w:szCs w:val="24"/>
        </w:rPr>
      </w:pPr>
      <w:r w:rsidRPr="00407121">
        <w:rPr>
          <w:sz w:val="24"/>
          <w:szCs w:val="24"/>
        </w:rPr>
        <w:t>Горбатенко О.Ф. «Комплексные занятия с детьми среднего и старшего дошкольного возраста по разделу «Социальный мир» программы «Детство») - Волгоград, 2017.</w:t>
      </w:r>
    </w:p>
    <w:p w:rsidR="00F5353C" w:rsidRPr="00407121" w:rsidRDefault="00F5353C" w:rsidP="00407121">
      <w:pPr>
        <w:pStyle w:val="a5"/>
        <w:tabs>
          <w:tab w:val="left" w:pos="0"/>
        </w:tabs>
        <w:ind w:left="0"/>
        <w:jc w:val="both"/>
        <w:rPr>
          <w:sz w:val="24"/>
          <w:szCs w:val="24"/>
        </w:rPr>
      </w:pPr>
    </w:p>
    <w:p w:rsidR="00F5353C" w:rsidRPr="00407121" w:rsidRDefault="00F5353C" w:rsidP="00407121">
      <w:pPr>
        <w:pStyle w:val="a5"/>
        <w:tabs>
          <w:tab w:val="left" w:pos="0"/>
        </w:tabs>
        <w:ind w:left="0"/>
        <w:jc w:val="both"/>
        <w:rPr>
          <w:b/>
          <w:sz w:val="24"/>
          <w:szCs w:val="24"/>
        </w:rPr>
      </w:pPr>
      <w:r w:rsidRPr="00407121">
        <w:rPr>
          <w:b/>
          <w:sz w:val="24"/>
          <w:szCs w:val="24"/>
        </w:rPr>
        <w:t>Познавательное развитие:</w:t>
      </w:r>
    </w:p>
    <w:p w:rsidR="00F5353C" w:rsidRPr="00407121" w:rsidRDefault="00F5353C" w:rsidP="00407121">
      <w:pPr>
        <w:pStyle w:val="a5"/>
        <w:widowControl/>
        <w:numPr>
          <w:ilvl w:val="0"/>
          <w:numId w:val="37"/>
        </w:numPr>
        <w:tabs>
          <w:tab w:val="left" w:pos="0"/>
        </w:tabs>
        <w:autoSpaceDE/>
        <w:autoSpaceDN/>
        <w:ind w:left="0" w:firstLine="0"/>
        <w:contextualSpacing/>
        <w:jc w:val="both"/>
        <w:rPr>
          <w:sz w:val="24"/>
          <w:szCs w:val="24"/>
        </w:rPr>
      </w:pPr>
      <w:r w:rsidRPr="00407121">
        <w:rPr>
          <w:sz w:val="24"/>
          <w:szCs w:val="24"/>
        </w:rPr>
        <w:t>Образовательная область «Познавательное развитие» . Учебно-методическое пособие( авторы З.А.Михайлова, М.Н.Полякова и др.) СПб, «Детство-пресс», 2016 г.</w:t>
      </w:r>
    </w:p>
    <w:p w:rsidR="00F5353C" w:rsidRPr="00407121" w:rsidRDefault="00F5353C" w:rsidP="00407121">
      <w:pPr>
        <w:pStyle w:val="a5"/>
        <w:widowControl/>
        <w:numPr>
          <w:ilvl w:val="0"/>
          <w:numId w:val="37"/>
        </w:numPr>
        <w:tabs>
          <w:tab w:val="left" w:pos="0"/>
        </w:tabs>
        <w:autoSpaceDE/>
        <w:autoSpaceDN/>
        <w:ind w:left="0" w:firstLine="0"/>
        <w:contextualSpacing/>
        <w:jc w:val="both"/>
        <w:rPr>
          <w:b/>
          <w:sz w:val="24"/>
          <w:szCs w:val="24"/>
        </w:rPr>
      </w:pPr>
      <w:r w:rsidRPr="00407121">
        <w:rPr>
          <w:sz w:val="24"/>
          <w:szCs w:val="24"/>
        </w:rPr>
        <w:t>З.А.Михайлова, Е.А.Носова «Логико-математическое развитие дошкольников» -СПб, «Детство-пресс», 2016 г.</w:t>
      </w:r>
    </w:p>
    <w:p w:rsidR="00F5353C" w:rsidRPr="00407121" w:rsidRDefault="00F5353C" w:rsidP="00407121">
      <w:pPr>
        <w:pStyle w:val="a5"/>
        <w:widowControl/>
        <w:numPr>
          <w:ilvl w:val="0"/>
          <w:numId w:val="37"/>
        </w:numPr>
        <w:tabs>
          <w:tab w:val="left" w:pos="0"/>
        </w:tabs>
        <w:autoSpaceDE/>
        <w:autoSpaceDN/>
        <w:ind w:left="0" w:firstLine="0"/>
        <w:contextualSpacing/>
        <w:jc w:val="both"/>
        <w:rPr>
          <w:b/>
          <w:sz w:val="24"/>
          <w:szCs w:val="24"/>
        </w:rPr>
      </w:pPr>
      <w:r w:rsidRPr="00407121">
        <w:rPr>
          <w:sz w:val="24"/>
          <w:szCs w:val="24"/>
        </w:rPr>
        <w:t>Тугушева Г.П., Чистякова А.Е. «Экспериментальная деятельность детей среднего и старшего дошкольного возраста» -СПб, «Детство-пресс», 2018г.</w:t>
      </w:r>
    </w:p>
    <w:p w:rsidR="00F5353C" w:rsidRPr="00407121" w:rsidRDefault="00F5353C" w:rsidP="00407121">
      <w:pPr>
        <w:pStyle w:val="a5"/>
        <w:widowControl/>
        <w:numPr>
          <w:ilvl w:val="0"/>
          <w:numId w:val="37"/>
        </w:numPr>
        <w:tabs>
          <w:tab w:val="left" w:pos="0"/>
        </w:tabs>
        <w:autoSpaceDE/>
        <w:autoSpaceDN/>
        <w:ind w:left="0" w:firstLine="0"/>
        <w:contextualSpacing/>
        <w:jc w:val="both"/>
        <w:rPr>
          <w:b/>
          <w:sz w:val="24"/>
          <w:szCs w:val="24"/>
        </w:rPr>
      </w:pPr>
      <w:r w:rsidRPr="00407121">
        <w:rPr>
          <w:sz w:val="24"/>
          <w:szCs w:val="24"/>
        </w:rPr>
        <w:t>Воронкевич О.А. «Добро пожаловать в экологию! Часть 1: Перспективный план работы по формированию экологической культуры у детей младшего и среднего дошкольного возраста». СПб.: «Детство-пресс», 2014</w:t>
      </w:r>
    </w:p>
    <w:p w:rsidR="00F5353C" w:rsidRPr="00407121" w:rsidRDefault="00F5353C" w:rsidP="00407121">
      <w:pPr>
        <w:pStyle w:val="a5"/>
        <w:widowControl/>
        <w:numPr>
          <w:ilvl w:val="0"/>
          <w:numId w:val="37"/>
        </w:numPr>
        <w:tabs>
          <w:tab w:val="left" w:pos="0"/>
        </w:tabs>
        <w:autoSpaceDE/>
        <w:autoSpaceDN/>
        <w:ind w:left="0" w:firstLine="0"/>
        <w:contextualSpacing/>
        <w:jc w:val="both"/>
        <w:rPr>
          <w:sz w:val="24"/>
          <w:szCs w:val="24"/>
        </w:rPr>
      </w:pPr>
      <w:r w:rsidRPr="00407121">
        <w:rPr>
          <w:sz w:val="24"/>
          <w:szCs w:val="24"/>
        </w:rPr>
        <w:t>Воронкевич О.А. «Добро пожаловать в экологию! Часть 2: Перспективный план работы по формированию экологической культуры у детей старшего дошкольного возраста» СПб.: «Детство-пресс», 2014.</w:t>
      </w:r>
    </w:p>
    <w:p w:rsidR="00F5353C" w:rsidRPr="00407121" w:rsidRDefault="00F5353C" w:rsidP="00407121">
      <w:pPr>
        <w:pStyle w:val="a5"/>
        <w:widowControl/>
        <w:numPr>
          <w:ilvl w:val="0"/>
          <w:numId w:val="37"/>
        </w:numPr>
        <w:tabs>
          <w:tab w:val="left" w:pos="0"/>
        </w:tabs>
        <w:autoSpaceDE/>
        <w:autoSpaceDN/>
        <w:ind w:left="0" w:firstLine="0"/>
        <w:contextualSpacing/>
        <w:jc w:val="both"/>
        <w:rPr>
          <w:sz w:val="24"/>
          <w:szCs w:val="24"/>
        </w:rPr>
      </w:pPr>
      <w:r w:rsidRPr="00407121">
        <w:rPr>
          <w:sz w:val="24"/>
          <w:szCs w:val="24"/>
        </w:rPr>
        <w:t>Михайлова З.А., Чеплашкина И.Н. «Математика-это инте-ресно» -СПб.: Детство-Пресс, 2014.</w:t>
      </w:r>
    </w:p>
    <w:p w:rsidR="00F5353C" w:rsidRPr="00407121" w:rsidRDefault="00F5353C" w:rsidP="00407121">
      <w:pPr>
        <w:pStyle w:val="a5"/>
        <w:widowControl/>
        <w:numPr>
          <w:ilvl w:val="0"/>
          <w:numId w:val="37"/>
        </w:numPr>
        <w:tabs>
          <w:tab w:val="left" w:pos="0"/>
        </w:tabs>
        <w:autoSpaceDE/>
        <w:autoSpaceDN/>
        <w:ind w:left="0" w:firstLine="0"/>
        <w:contextualSpacing/>
        <w:jc w:val="both"/>
        <w:rPr>
          <w:sz w:val="24"/>
          <w:szCs w:val="24"/>
        </w:rPr>
      </w:pPr>
      <w:r w:rsidRPr="00407121">
        <w:rPr>
          <w:sz w:val="24"/>
          <w:szCs w:val="24"/>
        </w:rPr>
        <w:t>Гоголева В.Г. «Логическая азбука для детей 4-6 лет». СПб.: «Детство – пресс»,2014</w:t>
      </w:r>
    </w:p>
    <w:p w:rsidR="00F5353C" w:rsidRPr="00407121" w:rsidRDefault="00F5353C" w:rsidP="00407121">
      <w:pPr>
        <w:pStyle w:val="a5"/>
        <w:widowControl/>
        <w:numPr>
          <w:ilvl w:val="0"/>
          <w:numId w:val="37"/>
        </w:numPr>
        <w:tabs>
          <w:tab w:val="left" w:pos="0"/>
        </w:tabs>
        <w:autoSpaceDE/>
        <w:autoSpaceDN/>
        <w:ind w:left="0" w:firstLine="0"/>
        <w:contextualSpacing/>
        <w:jc w:val="both"/>
        <w:rPr>
          <w:sz w:val="24"/>
          <w:szCs w:val="24"/>
        </w:rPr>
      </w:pPr>
      <w:r w:rsidRPr="00407121">
        <w:rPr>
          <w:sz w:val="24"/>
          <w:szCs w:val="24"/>
        </w:rPr>
        <w:t>Смоленцева Н.А., Пустовойт О.В. «Математика до школы»-СПб, «Детство-пресс»,  2014</w:t>
      </w:r>
    </w:p>
    <w:p w:rsidR="00F5353C" w:rsidRPr="00407121" w:rsidRDefault="00F5353C" w:rsidP="00407121">
      <w:pPr>
        <w:pStyle w:val="a5"/>
        <w:widowControl/>
        <w:numPr>
          <w:ilvl w:val="0"/>
          <w:numId w:val="37"/>
        </w:numPr>
        <w:tabs>
          <w:tab w:val="left" w:pos="0"/>
        </w:tabs>
        <w:autoSpaceDE/>
        <w:autoSpaceDN/>
        <w:ind w:left="0" w:firstLine="0"/>
        <w:contextualSpacing/>
        <w:jc w:val="both"/>
        <w:rPr>
          <w:sz w:val="24"/>
          <w:szCs w:val="24"/>
        </w:rPr>
      </w:pPr>
      <w:r w:rsidRPr="00407121">
        <w:rPr>
          <w:sz w:val="24"/>
          <w:szCs w:val="24"/>
        </w:rPr>
        <w:t xml:space="preserve"> «Математика от трех до семи» (Сост. З.А. Михайлова, Э.Н. Иоффе). СПб.: «Детство-пресс», 2014.</w:t>
      </w:r>
    </w:p>
    <w:p w:rsidR="00F5353C" w:rsidRPr="00407121" w:rsidRDefault="00F5353C" w:rsidP="00407121">
      <w:pPr>
        <w:pStyle w:val="a5"/>
        <w:widowControl/>
        <w:numPr>
          <w:ilvl w:val="0"/>
          <w:numId w:val="37"/>
        </w:numPr>
        <w:tabs>
          <w:tab w:val="left" w:pos="0"/>
        </w:tabs>
        <w:autoSpaceDE/>
        <w:autoSpaceDN/>
        <w:ind w:left="0" w:firstLine="0"/>
        <w:contextualSpacing/>
        <w:jc w:val="both"/>
        <w:rPr>
          <w:sz w:val="24"/>
          <w:szCs w:val="24"/>
        </w:rPr>
      </w:pPr>
      <w:r w:rsidRPr="00407121">
        <w:rPr>
          <w:sz w:val="24"/>
          <w:szCs w:val="24"/>
        </w:rPr>
        <w:t xml:space="preserve">Бондаренко Т.М. «Комплексные занятия» (первая младшая, вторая младшая, средняя, старшая и подготовительная группы) - Воронеж, 2003. </w:t>
      </w:r>
    </w:p>
    <w:p w:rsidR="00F5353C" w:rsidRPr="00407121" w:rsidRDefault="00F5353C" w:rsidP="00407121">
      <w:pPr>
        <w:pStyle w:val="a5"/>
        <w:widowControl/>
        <w:numPr>
          <w:ilvl w:val="0"/>
          <w:numId w:val="37"/>
        </w:numPr>
        <w:tabs>
          <w:tab w:val="left" w:pos="0"/>
        </w:tabs>
        <w:autoSpaceDE/>
        <w:autoSpaceDN/>
        <w:ind w:left="0" w:firstLine="0"/>
        <w:contextualSpacing/>
        <w:jc w:val="both"/>
        <w:rPr>
          <w:sz w:val="24"/>
          <w:szCs w:val="24"/>
        </w:rPr>
      </w:pPr>
      <w:r w:rsidRPr="00407121">
        <w:rPr>
          <w:sz w:val="24"/>
          <w:szCs w:val="24"/>
        </w:rPr>
        <w:t>Новикова В.П. Математика в детском саду(3-4 года, 4-5 лет, 5-6 лет, 6-7 лет) - М.: Мозаика-Синтез, 2013.</w:t>
      </w:r>
    </w:p>
    <w:p w:rsidR="00F5353C" w:rsidRPr="00407121" w:rsidRDefault="00F5353C" w:rsidP="00407121">
      <w:pPr>
        <w:pStyle w:val="a5"/>
        <w:widowControl/>
        <w:numPr>
          <w:ilvl w:val="0"/>
          <w:numId w:val="37"/>
        </w:numPr>
        <w:tabs>
          <w:tab w:val="left" w:pos="0"/>
        </w:tabs>
        <w:autoSpaceDE/>
        <w:autoSpaceDN/>
        <w:ind w:left="0" w:firstLine="0"/>
        <w:contextualSpacing/>
        <w:jc w:val="both"/>
        <w:rPr>
          <w:sz w:val="24"/>
          <w:szCs w:val="24"/>
        </w:rPr>
      </w:pPr>
      <w:r w:rsidRPr="00407121">
        <w:rPr>
          <w:sz w:val="24"/>
          <w:szCs w:val="24"/>
        </w:rPr>
        <w:t>О.Л.Князева «Приобщение детей к истокам русской народной культуры»-</w:t>
      </w:r>
      <w:r w:rsidRPr="00407121">
        <w:rPr>
          <w:sz w:val="24"/>
          <w:szCs w:val="24"/>
          <w:shd w:val="clear" w:color="auto" w:fill="FFFFFF"/>
        </w:rPr>
        <w:t xml:space="preserve"> СПБ.: «Детство-пресс», 2019 г.</w:t>
      </w:r>
    </w:p>
    <w:p w:rsidR="00F5353C" w:rsidRPr="00407121" w:rsidRDefault="00F5353C" w:rsidP="00407121">
      <w:pPr>
        <w:tabs>
          <w:tab w:val="left" w:pos="0"/>
        </w:tabs>
        <w:jc w:val="both"/>
        <w:rPr>
          <w:rFonts w:cs="Times New Roman"/>
          <w:b/>
          <w:szCs w:val="24"/>
        </w:rPr>
      </w:pPr>
    </w:p>
    <w:p w:rsidR="00F5353C" w:rsidRPr="00407121" w:rsidRDefault="00F5353C" w:rsidP="00407121">
      <w:pPr>
        <w:pStyle w:val="a5"/>
        <w:tabs>
          <w:tab w:val="left" w:pos="0"/>
        </w:tabs>
        <w:ind w:left="0"/>
        <w:jc w:val="both"/>
        <w:rPr>
          <w:b/>
          <w:sz w:val="24"/>
          <w:szCs w:val="24"/>
        </w:rPr>
      </w:pPr>
      <w:r w:rsidRPr="00407121">
        <w:rPr>
          <w:b/>
          <w:sz w:val="24"/>
          <w:szCs w:val="24"/>
        </w:rPr>
        <w:t>Речевое развитие:</w:t>
      </w:r>
    </w:p>
    <w:p w:rsidR="00F5353C" w:rsidRPr="00407121" w:rsidRDefault="00F5353C" w:rsidP="00407121">
      <w:pPr>
        <w:pStyle w:val="a5"/>
        <w:widowControl/>
        <w:numPr>
          <w:ilvl w:val="0"/>
          <w:numId w:val="36"/>
        </w:numPr>
        <w:tabs>
          <w:tab w:val="left" w:pos="0"/>
        </w:tabs>
        <w:autoSpaceDE/>
        <w:autoSpaceDN/>
        <w:ind w:left="0" w:firstLine="0"/>
        <w:contextualSpacing/>
        <w:jc w:val="both"/>
        <w:rPr>
          <w:sz w:val="24"/>
          <w:szCs w:val="24"/>
        </w:rPr>
      </w:pPr>
      <w:r w:rsidRPr="00407121">
        <w:rPr>
          <w:sz w:val="24"/>
          <w:szCs w:val="24"/>
        </w:rPr>
        <w:t>Сценарии образовательных ситуаций  по ознакомлению дошкольников с детской литературой ( с 5 до 6 лет), автор-составитель О.М.Ельцова. А.В. Прокопьева -СПб, «Детство-пресс», 2018г.</w:t>
      </w:r>
    </w:p>
    <w:p w:rsidR="00F5353C" w:rsidRPr="00407121" w:rsidRDefault="00F5353C" w:rsidP="00407121">
      <w:pPr>
        <w:pStyle w:val="a5"/>
        <w:widowControl/>
        <w:numPr>
          <w:ilvl w:val="0"/>
          <w:numId w:val="36"/>
        </w:numPr>
        <w:tabs>
          <w:tab w:val="left" w:pos="0"/>
        </w:tabs>
        <w:autoSpaceDE/>
        <w:autoSpaceDN/>
        <w:ind w:left="0" w:firstLine="0"/>
        <w:contextualSpacing/>
        <w:jc w:val="both"/>
        <w:rPr>
          <w:sz w:val="24"/>
          <w:szCs w:val="24"/>
        </w:rPr>
      </w:pPr>
      <w:r w:rsidRPr="00407121">
        <w:rPr>
          <w:sz w:val="24"/>
          <w:szCs w:val="24"/>
        </w:rPr>
        <w:t>Сомкова О.Н. Образовательная область «Речевое развитие» . Методический комплект программы «Детство»- СПб, «Детство-пресс», 2016 г.</w:t>
      </w:r>
    </w:p>
    <w:p w:rsidR="00F5353C" w:rsidRPr="00407121" w:rsidRDefault="00F5353C" w:rsidP="00407121">
      <w:pPr>
        <w:pStyle w:val="a5"/>
        <w:widowControl/>
        <w:numPr>
          <w:ilvl w:val="0"/>
          <w:numId w:val="36"/>
        </w:numPr>
        <w:tabs>
          <w:tab w:val="left" w:pos="0"/>
        </w:tabs>
        <w:autoSpaceDE/>
        <w:autoSpaceDN/>
        <w:ind w:left="0" w:firstLine="0"/>
        <w:contextualSpacing/>
        <w:jc w:val="both"/>
        <w:rPr>
          <w:sz w:val="24"/>
          <w:szCs w:val="24"/>
        </w:rPr>
      </w:pPr>
      <w:r w:rsidRPr="00407121">
        <w:rPr>
          <w:sz w:val="24"/>
          <w:szCs w:val="24"/>
        </w:rPr>
        <w:t>Е.Г.Молчанова, М.А. Кретова «Речевое развитие детей 5-7 лет в логопункте»-,Москва, ТЦ «Сфера», 2014г.</w:t>
      </w:r>
    </w:p>
    <w:p w:rsidR="00F5353C" w:rsidRPr="00407121" w:rsidRDefault="00F5353C" w:rsidP="00407121">
      <w:pPr>
        <w:pStyle w:val="a5"/>
        <w:widowControl/>
        <w:numPr>
          <w:ilvl w:val="0"/>
          <w:numId w:val="36"/>
        </w:numPr>
        <w:tabs>
          <w:tab w:val="left" w:pos="0"/>
        </w:tabs>
        <w:autoSpaceDE/>
        <w:autoSpaceDN/>
        <w:ind w:left="0" w:firstLine="0"/>
        <w:contextualSpacing/>
        <w:jc w:val="both"/>
        <w:rPr>
          <w:sz w:val="24"/>
          <w:szCs w:val="24"/>
        </w:rPr>
      </w:pPr>
      <w:r w:rsidRPr="00407121">
        <w:rPr>
          <w:sz w:val="24"/>
          <w:szCs w:val="24"/>
        </w:rPr>
        <w:t>Развитие речи и творчества дошкольников (под ред О.С.Ушаковой) -Москва, ТЦ «Сфера», 2015г.</w:t>
      </w:r>
    </w:p>
    <w:p w:rsidR="00F5353C" w:rsidRPr="00407121" w:rsidRDefault="00F5353C" w:rsidP="00407121">
      <w:pPr>
        <w:pStyle w:val="a5"/>
        <w:widowControl/>
        <w:numPr>
          <w:ilvl w:val="0"/>
          <w:numId w:val="36"/>
        </w:numPr>
        <w:tabs>
          <w:tab w:val="left" w:pos="0"/>
        </w:tabs>
        <w:autoSpaceDE/>
        <w:autoSpaceDN/>
        <w:ind w:left="0" w:firstLine="0"/>
        <w:contextualSpacing/>
        <w:jc w:val="both"/>
        <w:rPr>
          <w:sz w:val="24"/>
          <w:szCs w:val="24"/>
        </w:rPr>
      </w:pPr>
      <w:r w:rsidRPr="00407121">
        <w:rPr>
          <w:sz w:val="24"/>
          <w:szCs w:val="24"/>
        </w:rPr>
        <w:t>Л.Н.Вахрушева «Познавательные сказки для детей 4-7 лет»- Москва, ТЦ «Сфера», 2015г.</w:t>
      </w:r>
    </w:p>
    <w:p w:rsidR="00F5353C" w:rsidRPr="00407121" w:rsidRDefault="00F5353C" w:rsidP="00407121">
      <w:pPr>
        <w:pStyle w:val="a5"/>
        <w:widowControl/>
        <w:numPr>
          <w:ilvl w:val="0"/>
          <w:numId w:val="36"/>
        </w:numPr>
        <w:tabs>
          <w:tab w:val="left" w:pos="0"/>
        </w:tabs>
        <w:autoSpaceDE/>
        <w:autoSpaceDN/>
        <w:ind w:left="0" w:firstLine="0"/>
        <w:contextualSpacing/>
        <w:jc w:val="both"/>
        <w:rPr>
          <w:sz w:val="24"/>
          <w:szCs w:val="24"/>
        </w:rPr>
      </w:pPr>
      <w:r w:rsidRPr="00407121">
        <w:rPr>
          <w:sz w:val="24"/>
          <w:szCs w:val="24"/>
        </w:rPr>
        <w:t>О.С.Ушакова Ознакомление дошкольников с литературой и развитие речи- Москва, ТЦ «Сфера», 2015г.</w:t>
      </w:r>
    </w:p>
    <w:p w:rsidR="00F5353C" w:rsidRPr="00407121" w:rsidRDefault="00F5353C" w:rsidP="00407121">
      <w:pPr>
        <w:pStyle w:val="a5"/>
        <w:widowControl/>
        <w:numPr>
          <w:ilvl w:val="0"/>
          <w:numId w:val="36"/>
        </w:numPr>
        <w:tabs>
          <w:tab w:val="left" w:pos="0"/>
        </w:tabs>
        <w:autoSpaceDE/>
        <w:autoSpaceDN/>
        <w:ind w:left="0" w:firstLine="0"/>
        <w:contextualSpacing/>
        <w:jc w:val="both"/>
        <w:rPr>
          <w:sz w:val="24"/>
          <w:szCs w:val="24"/>
        </w:rPr>
      </w:pPr>
      <w:r w:rsidRPr="00407121">
        <w:rPr>
          <w:sz w:val="24"/>
          <w:szCs w:val="24"/>
        </w:rPr>
        <w:t>Крюкова А., Алексеева Г Добронравие для маленьких. Воспитание русской поэзией детей дошкольного возраста.-Москва, 2014</w:t>
      </w:r>
    </w:p>
    <w:p w:rsidR="00F5353C" w:rsidRPr="00407121" w:rsidRDefault="00F5353C" w:rsidP="00407121">
      <w:pPr>
        <w:pStyle w:val="a5"/>
        <w:widowControl/>
        <w:numPr>
          <w:ilvl w:val="0"/>
          <w:numId w:val="36"/>
        </w:numPr>
        <w:tabs>
          <w:tab w:val="left" w:pos="0"/>
        </w:tabs>
        <w:autoSpaceDE/>
        <w:autoSpaceDN/>
        <w:ind w:left="0" w:firstLine="0"/>
        <w:contextualSpacing/>
        <w:jc w:val="both"/>
        <w:rPr>
          <w:sz w:val="24"/>
          <w:szCs w:val="24"/>
        </w:rPr>
      </w:pPr>
      <w:r w:rsidRPr="00407121">
        <w:rPr>
          <w:sz w:val="24"/>
          <w:szCs w:val="24"/>
          <w:shd w:val="clear" w:color="auto" w:fill="FFFFFF"/>
        </w:rPr>
        <w:t xml:space="preserve">Шумаева Д.Г.  «Как хорошо уметь читать»- Санкт - Петербург, 2014г.                                                                                </w:t>
      </w:r>
    </w:p>
    <w:p w:rsidR="00F5353C" w:rsidRPr="00407121" w:rsidRDefault="00F5353C" w:rsidP="00407121">
      <w:pPr>
        <w:pStyle w:val="a5"/>
        <w:widowControl/>
        <w:numPr>
          <w:ilvl w:val="0"/>
          <w:numId w:val="36"/>
        </w:numPr>
        <w:tabs>
          <w:tab w:val="left" w:pos="0"/>
        </w:tabs>
        <w:autoSpaceDE/>
        <w:autoSpaceDN/>
        <w:ind w:left="0" w:firstLine="0"/>
        <w:contextualSpacing/>
        <w:jc w:val="both"/>
        <w:rPr>
          <w:sz w:val="24"/>
          <w:szCs w:val="24"/>
          <w:shd w:val="clear" w:color="auto" w:fill="FFFFFF"/>
        </w:rPr>
      </w:pPr>
      <w:r w:rsidRPr="00407121">
        <w:rPr>
          <w:sz w:val="24"/>
          <w:szCs w:val="24"/>
          <w:shd w:val="clear" w:color="auto" w:fill="FFFFFF"/>
        </w:rPr>
        <w:t>Сомкова О.Н., Баданова З.В. «Путешествие по стране Правильной речи» - СПБ.: Детство-пресс, 2014</w:t>
      </w:r>
      <w:r w:rsidRPr="00407121">
        <w:rPr>
          <w:sz w:val="24"/>
          <w:szCs w:val="24"/>
          <w:shd w:val="clear" w:color="auto" w:fill="FFFFFF"/>
        </w:rPr>
        <w:tab/>
      </w:r>
    </w:p>
    <w:p w:rsidR="00F5353C" w:rsidRPr="00407121" w:rsidRDefault="00F5353C" w:rsidP="00407121">
      <w:pPr>
        <w:pStyle w:val="a5"/>
        <w:widowControl/>
        <w:numPr>
          <w:ilvl w:val="0"/>
          <w:numId w:val="36"/>
        </w:numPr>
        <w:tabs>
          <w:tab w:val="left" w:pos="0"/>
        </w:tabs>
        <w:autoSpaceDE/>
        <w:autoSpaceDN/>
        <w:ind w:left="0" w:firstLine="0"/>
        <w:contextualSpacing/>
        <w:jc w:val="both"/>
        <w:rPr>
          <w:sz w:val="24"/>
          <w:szCs w:val="24"/>
          <w:shd w:val="clear" w:color="auto" w:fill="FFFFFF"/>
        </w:rPr>
      </w:pPr>
      <w:r w:rsidRPr="00407121">
        <w:rPr>
          <w:sz w:val="24"/>
          <w:szCs w:val="24"/>
          <w:shd w:val="clear" w:color="auto" w:fill="FFFFFF"/>
        </w:rPr>
        <w:t xml:space="preserve">Мариничева О.В., Елкина Н.В. «Учим детей наблюдать и рассказывать».-  Ярославль, 2014 </w:t>
      </w:r>
    </w:p>
    <w:p w:rsidR="00F5353C" w:rsidRPr="00407121" w:rsidRDefault="00F5353C" w:rsidP="00407121">
      <w:pPr>
        <w:pStyle w:val="a5"/>
        <w:widowControl/>
        <w:numPr>
          <w:ilvl w:val="0"/>
          <w:numId w:val="36"/>
        </w:numPr>
        <w:tabs>
          <w:tab w:val="left" w:pos="0"/>
        </w:tabs>
        <w:autoSpaceDE/>
        <w:autoSpaceDN/>
        <w:ind w:left="0" w:firstLine="0"/>
        <w:contextualSpacing/>
        <w:jc w:val="both"/>
        <w:rPr>
          <w:sz w:val="24"/>
          <w:szCs w:val="24"/>
          <w:shd w:val="clear" w:color="auto" w:fill="FFFFFF"/>
        </w:rPr>
      </w:pPr>
      <w:r w:rsidRPr="00407121">
        <w:rPr>
          <w:sz w:val="24"/>
          <w:szCs w:val="24"/>
          <w:shd w:val="clear" w:color="auto" w:fill="FFFFFF"/>
        </w:rPr>
        <w:t>Нищева Н.В. «Разноцветные сказки»  СПБ.: «Детство-пресс», 2014г.</w:t>
      </w:r>
    </w:p>
    <w:p w:rsidR="00F5353C" w:rsidRPr="00407121" w:rsidRDefault="00F5353C" w:rsidP="00407121">
      <w:pPr>
        <w:pStyle w:val="a5"/>
        <w:widowControl/>
        <w:numPr>
          <w:ilvl w:val="0"/>
          <w:numId w:val="36"/>
        </w:numPr>
        <w:tabs>
          <w:tab w:val="left" w:pos="0"/>
        </w:tabs>
        <w:autoSpaceDE/>
        <w:autoSpaceDN/>
        <w:ind w:left="0" w:firstLine="0"/>
        <w:contextualSpacing/>
        <w:jc w:val="both"/>
        <w:rPr>
          <w:sz w:val="24"/>
          <w:szCs w:val="24"/>
          <w:shd w:val="clear" w:color="auto" w:fill="FFFFFF"/>
        </w:rPr>
      </w:pPr>
      <w:r w:rsidRPr="00407121">
        <w:rPr>
          <w:sz w:val="24"/>
          <w:szCs w:val="24"/>
          <w:shd w:val="clear" w:color="auto" w:fill="FFFFFF"/>
        </w:rPr>
        <w:t>Гусарова Н.Н. «Беседы по картинке. Времена года.» СПб.: «Детство-пресс», 2014.</w:t>
      </w:r>
    </w:p>
    <w:p w:rsidR="00F5353C" w:rsidRPr="00407121" w:rsidRDefault="00F5353C" w:rsidP="00407121">
      <w:pPr>
        <w:pStyle w:val="a5"/>
        <w:widowControl/>
        <w:numPr>
          <w:ilvl w:val="0"/>
          <w:numId w:val="36"/>
        </w:numPr>
        <w:tabs>
          <w:tab w:val="left" w:pos="0"/>
        </w:tabs>
        <w:autoSpaceDE/>
        <w:autoSpaceDN/>
        <w:ind w:left="0" w:firstLine="0"/>
        <w:contextualSpacing/>
        <w:jc w:val="both"/>
        <w:rPr>
          <w:sz w:val="24"/>
          <w:szCs w:val="24"/>
          <w:shd w:val="clear" w:color="auto" w:fill="FFFFFF"/>
        </w:rPr>
      </w:pPr>
      <w:r w:rsidRPr="00407121">
        <w:rPr>
          <w:sz w:val="24"/>
          <w:szCs w:val="24"/>
          <w:shd w:val="clear" w:color="auto" w:fill="FFFFFF"/>
        </w:rPr>
        <w:t>Прохорова Л.Н. «Путешествие по Фанталии.» СПб.: «Детство-пресс», 2014.</w:t>
      </w:r>
    </w:p>
    <w:p w:rsidR="00F5353C" w:rsidRPr="00407121" w:rsidRDefault="00F5353C" w:rsidP="00407121">
      <w:pPr>
        <w:pStyle w:val="a5"/>
        <w:widowControl/>
        <w:numPr>
          <w:ilvl w:val="0"/>
          <w:numId w:val="36"/>
        </w:numPr>
        <w:tabs>
          <w:tab w:val="left" w:pos="0"/>
        </w:tabs>
        <w:autoSpaceDE/>
        <w:autoSpaceDN/>
        <w:ind w:left="0" w:firstLine="0"/>
        <w:contextualSpacing/>
        <w:jc w:val="both"/>
        <w:rPr>
          <w:sz w:val="24"/>
          <w:szCs w:val="24"/>
          <w:shd w:val="clear" w:color="auto" w:fill="FFFFFF"/>
        </w:rPr>
      </w:pPr>
      <w:r w:rsidRPr="00407121">
        <w:rPr>
          <w:sz w:val="24"/>
          <w:szCs w:val="24"/>
          <w:shd w:val="clear" w:color="auto" w:fill="FFFFFF"/>
        </w:rPr>
        <w:t>Большева Г.В. «Учимся по сказке. Развитие мышления дошкольников с помощью мнемотехники.» -  СПб.: «Детство-пресс», 2014.</w:t>
      </w:r>
    </w:p>
    <w:p w:rsidR="00F5353C" w:rsidRPr="00407121" w:rsidRDefault="00F5353C" w:rsidP="00407121">
      <w:pPr>
        <w:pStyle w:val="a5"/>
        <w:widowControl/>
        <w:numPr>
          <w:ilvl w:val="0"/>
          <w:numId w:val="36"/>
        </w:numPr>
        <w:tabs>
          <w:tab w:val="left" w:pos="0"/>
        </w:tabs>
        <w:autoSpaceDE/>
        <w:autoSpaceDN/>
        <w:ind w:left="0" w:firstLine="0"/>
        <w:contextualSpacing/>
        <w:jc w:val="both"/>
        <w:rPr>
          <w:sz w:val="24"/>
          <w:szCs w:val="24"/>
          <w:shd w:val="clear" w:color="auto" w:fill="FFFFFF"/>
        </w:rPr>
      </w:pPr>
      <w:r w:rsidRPr="00407121">
        <w:rPr>
          <w:sz w:val="24"/>
          <w:szCs w:val="24"/>
          <w:shd w:val="clear" w:color="auto" w:fill="FFFFFF"/>
        </w:rPr>
        <w:t>Новиковская О.А. «100 упражнений для развития речи» СПб.:2014..</w:t>
      </w:r>
    </w:p>
    <w:p w:rsidR="00F5353C" w:rsidRPr="00407121" w:rsidRDefault="00F5353C" w:rsidP="00407121">
      <w:pPr>
        <w:pStyle w:val="a5"/>
        <w:tabs>
          <w:tab w:val="left" w:pos="0"/>
        </w:tabs>
        <w:ind w:left="0"/>
        <w:jc w:val="both"/>
        <w:rPr>
          <w:b/>
          <w:sz w:val="24"/>
          <w:szCs w:val="24"/>
        </w:rPr>
      </w:pPr>
    </w:p>
    <w:p w:rsidR="00F5353C" w:rsidRPr="00407121" w:rsidRDefault="00F5353C" w:rsidP="00407121">
      <w:pPr>
        <w:pStyle w:val="a5"/>
        <w:tabs>
          <w:tab w:val="left" w:pos="0"/>
        </w:tabs>
        <w:ind w:left="0"/>
        <w:jc w:val="both"/>
        <w:rPr>
          <w:b/>
          <w:sz w:val="24"/>
          <w:szCs w:val="24"/>
        </w:rPr>
      </w:pPr>
      <w:r w:rsidRPr="00407121">
        <w:rPr>
          <w:b/>
          <w:sz w:val="24"/>
          <w:szCs w:val="24"/>
        </w:rPr>
        <w:t>Художественно-эстетическое развитие:</w:t>
      </w:r>
    </w:p>
    <w:p w:rsidR="00F5353C" w:rsidRPr="00407121" w:rsidRDefault="00F5353C" w:rsidP="00407121">
      <w:pPr>
        <w:pStyle w:val="a5"/>
        <w:widowControl/>
        <w:numPr>
          <w:ilvl w:val="0"/>
          <w:numId w:val="38"/>
        </w:numPr>
        <w:tabs>
          <w:tab w:val="left" w:pos="0"/>
        </w:tabs>
        <w:autoSpaceDE/>
        <w:autoSpaceDN/>
        <w:ind w:left="0" w:firstLine="0"/>
        <w:contextualSpacing/>
        <w:jc w:val="both"/>
        <w:rPr>
          <w:sz w:val="24"/>
          <w:szCs w:val="24"/>
        </w:rPr>
      </w:pPr>
      <w:r w:rsidRPr="00407121">
        <w:rPr>
          <w:sz w:val="24"/>
          <w:szCs w:val="24"/>
        </w:rPr>
        <w:t>Музыкальное развитие детей 2-7 лет. Развернутое перспективное планирование по программе «Детство» СПб, «Детство-пресс», 2015г.</w:t>
      </w:r>
    </w:p>
    <w:p w:rsidR="00F5353C" w:rsidRPr="00407121" w:rsidRDefault="00F5353C" w:rsidP="00407121">
      <w:pPr>
        <w:pStyle w:val="a5"/>
        <w:widowControl/>
        <w:numPr>
          <w:ilvl w:val="0"/>
          <w:numId w:val="38"/>
        </w:numPr>
        <w:tabs>
          <w:tab w:val="left" w:pos="0"/>
        </w:tabs>
        <w:autoSpaceDE/>
        <w:autoSpaceDN/>
        <w:ind w:left="0" w:firstLine="0"/>
        <w:contextualSpacing/>
        <w:jc w:val="both"/>
        <w:rPr>
          <w:sz w:val="24"/>
          <w:szCs w:val="24"/>
        </w:rPr>
      </w:pPr>
      <w:r w:rsidRPr="00407121">
        <w:rPr>
          <w:sz w:val="24"/>
          <w:szCs w:val="24"/>
        </w:rPr>
        <w:t>Художественно-эстетическое развитие. Музыка. Планирование работы . Подготовительная группа.(авторы Е.А.Лысова, Е.А.Луценко и др.)-Волгоград, «Учитель», 2018г.</w:t>
      </w:r>
    </w:p>
    <w:p w:rsidR="00F5353C" w:rsidRPr="00407121" w:rsidRDefault="00F5353C" w:rsidP="00407121">
      <w:pPr>
        <w:pStyle w:val="a5"/>
        <w:widowControl/>
        <w:numPr>
          <w:ilvl w:val="0"/>
          <w:numId w:val="38"/>
        </w:numPr>
        <w:tabs>
          <w:tab w:val="left" w:pos="0"/>
        </w:tabs>
        <w:autoSpaceDE/>
        <w:autoSpaceDN/>
        <w:ind w:left="0" w:firstLine="0"/>
        <w:contextualSpacing/>
        <w:jc w:val="both"/>
        <w:rPr>
          <w:sz w:val="24"/>
          <w:szCs w:val="24"/>
        </w:rPr>
      </w:pPr>
      <w:r w:rsidRPr="00407121">
        <w:rPr>
          <w:sz w:val="24"/>
          <w:szCs w:val="24"/>
        </w:rPr>
        <w:t>Художественное творчество. Освоение содержания образовательной области по программе «Детство». Средняя группа.9автор-составитель Леонова Н.Н.) Волгоград, «Учитель», 2018г.</w:t>
      </w:r>
    </w:p>
    <w:p w:rsidR="00F5353C" w:rsidRPr="00407121" w:rsidRDefault="00F5353C" w:rsidP="00407121">
      <w:pPr>
        <w:pStyle w:val="a5"/>
        <w:widowControl/>
        <w:numPr>
          <w:ilvl w:val="0"/>
          <w:numId w:val="38"/>
        </w:numPr>
        <w:tabs>
          <w:tab w:val="left" w:pos="0"/>
        </w:tabs>
        <w:autoSpaceDE/>
        <w:autoSpaceDN/>
        <w:ind w:left="0" w:firstLine="0"/>
        <w:contextualSpacing/>
        <w:jc w:val="both"/>
        <w:rPr>
          <w:sz w:val="24"/>
          <w:szCs w:val="24"/>
        </w:rPr>
      </w:pPr>
      <w:r w:rsidRPr="00407121">
        <w:rPr>
          <w:sz w:val="24"/>
          <w:szCs w:val="24"/>
        </w:rPr>
        <w:t>Гогоберидзе А.Г., Акулова О.В. и др. Образовательная область «художественно-эстетическое развитие» . Методический комплект программы «Детство»- СПб, «Детство-пресс», 2015 г.</w:t>
      </w:r>
    </w:p>
    <w:p w:rsidR="00F5353C" w:rsidRPr="00407121" w:rsidRDefault="00F5353C" w:rsidP="00407121">
      <w:pPr>
        <w:pStyle w:val="a5"/>
        <w:widowControl/>
        <w:numPr>
          <w:ilvl w:val="0"/>
          <w:numId w:val="38"/>
        </w:numPr>
        <w:tabs>
          <w:tab w:val="left" w:pos="0"/>
        </w:tabs>
        <w:autoSpaceDE/>
        <w:autoSpaceDN/>
        <w:ind w:left="0" w:firstLine="0"/>
        <w:contextualSpacing/>
        <w:jc w:val="both"/>
        <w:rPr>
          <w:sz w:val="24"/>
          <w:szCs w:val="24"/>
        </w:rPr>
      </w:pPr>
      <w:r w:rsidRPr="00407121">
        <w:rPr>
          <w:sz w:val="24"/>
          <w:szCs w:val="24"/>
        </w:rPr>
        <w:t>Куцакова Л.В. «Художественное творчество и конструирование» 4-5 лет.-Москва, Мозаика-синтез, 2017г.</w:t>
      </w:r>
    </w:p>
    <w:p w:rsidR="00F5353C" w:rsidRPr="00407121" w:rsidRDefault="00F5353C" w:rsidP="00407121">
      <w:pPr>
        <w:pStyle w:val="a5"/>
        <w:widowControl/>
        <w:numPr>
          <w:ilvl w:val="0"/>
          <w:numId w:val="38"/>
        </w:numPr>
        <w:tabs>
          <w:tab w:val="left" w:pos="0"/>
        </w:tabs>
        <w:autoSpaceDE/>
        <w:autoSpaceDN/>
        <w:ind w:left="0" w:firstLine="0"/>
        <w:contextualSpacing/>
        <w:jc w:val="both"/>
        <w:rPr>
          <w:b/>
          <w:sz w:val="24"/>
          <w:szCs w:val="24"/>
        </w:rPr>
      </w:pPr>
      <w:r w:rsidRPr="00407121">
        <w:rPr>
          <w:sz w:val="24"/>
          <w:szCs w:val="24"/>
        </w:rPr>
        <w:t>Крулехт М.В. «Дошкольник и рукотворный мир». СПб.: «Детство-пресс», 2014</w:t>
      </w:r>
    </w:p>
    <w:p w:rsidR="00F5353C" w:rsidRPr="00407121" w:rsidRDefault="00F5353C" w:rsidP="00407121">
      <w:pPr>
        <w:pStyle w:val="a5"/>
        <w:numPr>
          <w:ilvl w:val="0"/>
          <w:numId w:val="38"/>
        </w:numPr>
        <w:tabs>
          <w:tab w:val="left" w:pos="0"/>
        </w:tabs>
        <w:adjustRightInd w:val="0"/>
        <w:ind w:left="0" w:firstLine="0"/>
        <w:contextualSpacing/>
        <w:jc w:val="both"/>
        <w:rPr>
          <w:sz w:val="24"/>
          <w:szCs w:val="24"/>
        </w:rPr>
      </w:pPr>
      <w:r w:rsidRPr="00407121">
        <w:rPr>
          <w:sz w:val="24"/>
          <w:szCs w:val="24"/>
        </w:rPr>
        <w:t>Курочкина Н.А. «Знакомство с натюрмортом». СПб., 2014</w:t>
      </w:r>
    </w:p>
    <w:p w:rsidR="00F5353C" w:rsidRPr="00407121" w:rsidRDefault="00F5353C" w:rsidP="00407121">
      <w:pPr>
        <w:pStyle w:val="a5"/>
        <w:numPr>
          <w:ilvl w:val="0"/>
          <w:numId w:val="38"/>
        </w:numPr>
        <w:tabs>
          <w:tab w:val="left" w:pos="0"/>
        </w:tabs>
        <w:adjustRightInd w:val="0"/>
        <w:ind w:left="0" w:firstLine="0"/>
        <w:contextualSpacing/>
        <w:jc w:val="both"/>
        <w:rPr>
          <w:sz w:val="24"/>
          <w:szCs w:val="24"/>
        </w:rPr>
      </w:pPr>
      <w:r w:rsidRPr="00407121">
        <w:rPr>
          <w:sz w:val="24"/>
          <w:szCs w:val="24"/>
        </w:rPr>
        <w:t>«Знакомим с натюрмортом: Учебно-наглядное пособие» (Сост. Н.А. Курочкина). СПб.,2014</w:t>
      </w:r>
    </w:p>
    <w:p w:rsidR="00F5353C" w:rsidRPr="00407121" w:rsidRDefault="00F5353C" w:rsidP="00407121">
      <w:pPr>
        <w:pStyle w:val="a5"/>
        <w:numPr>
          <w:ilvl w:val="0"/>
          <w:numId w:val="38"/>
        </w:numPr>
        <w:tabs>
          <w:tab w:val="left" w:pos="0"/>
        </w:tabs>
        <w:adjustRightInd w:val="0"/>
        <w:ind w:left="0" w:firstLine="0"/>
        <w:contextualSpacing/>
        <w:jc w:val="both"/>
        <w:rPr>
          <w:sz w:val="24"/>
          <w:szCs w:val="24"/>
        </w:rPr>
      </w:pPr>
      <w:r w:rsidRPr="00407121">
        <w:rPr>
          <w:sz w:val="24"/>
          <w:szCs w:val="24"/>
        </w:rPr>
        <w:t>Соколова С.В. «Оригами для дошкольников: Методическое пособие для воспитателей ДОУ». СПб.: «Детство-пресс», 2014</w:t>
      </w:r>
    </w:p>
    <w:p w:rsidR="00F5353C" w:rsidRPr="00407121" w:rsidRDefault="00F5353C" w:rsidP="00407121">
      <w:pPr>
        <w:pStyle w:val="a5"/>
        <w:numPr>
          <w:ilvl w:val="0"/>
          <w:numId w:val="38"/>
        </w:numPr>
        <w:tabs>
          <w:tab w:val="left" w:pos="0"/>
        </w:tabs>
        <w:adjustRightInd w:val="0"/>
        <w:ind w:left="0" w:firstLine="0"/>
        <w:contextualSpacing/>
        <w:jc w:val="both"/>
        <w:rPr>
          <w:sz w:val="24"/>
          <w:szCs w:val="24"/>
        </w:rPr>
      </w:pPr>
      <w:r w:rsidRPr="00407121">
        <w:rPr>
          <w:sz w:val="24"/>
          <w:szCs w:val="24"/>
        </w:rPr>
        <w:t>«Волшебные полоски. Ручной труд для самых маленьких». СПб.: «Детство-пресс», 2014</w:t>
      </w:r>
    </w:p>
    <w:p w:rsidR="00F5353C" w:rsidRPr="00407121" w:rsidRDefault="00F5353C" w:rsidP="00407121">
      <w:pPr>
        <w:pStyle w:val="a5"/>
        <w:numPr>
          <w:ilvl w:val="0"/>
          <w:numId w:val="38"/>
        </w:numPr>
        <w:tabs>
          <w:tab w:val="left" w:pos="0"/>
        </w:tabs>
        <w:adjustRightInd w:val="0"/>
        <w:ind w:left="0" w:firstLine="0"/>
        <w:contextualSpacing/>
        <w:jc w:val="both"/>
        <w:rPr>
          <w:sz w:val="24"/>
          <w:szCs w:val="24"/>
        </w:rPr>
      </w:pPr>
      <w:r w:rsidRPr="00407121">
        <w:rPr>
          <w:sz w:val="24"/>
          <w:szCs w:val="24"/>
        </w:rPr>
        <w:t>Петрова И.М.  «Объемная аппликация: Учебно-методическое пособие». СПб.: «Детство-пресс», 2014</w:t>
      </w:r>
    </w:p>
    <w:p w:rsidR="00F5353C" w:rsidRPr="00407121" w:rsidRDefault="00F5353C" w:rsidP="00407121">
      <w:pPr>
        <w:pStyle w:val="a5"/>
        <w:numPr>
          <w:ilvl w:val="0"/>
          <w:numId w:val="38"/>
        </w:numPr>
        <w:tabs>
          <w:tab w:val="left" w:pos="0"/>
        </w:tabs>
        <w:adjustRightInd w:val="0"/>
        <w:ind w:left="0" w:firstLine="0"/>
        <w:contextualSpacing/>
        <w:jc w:val="both"/>
        <w:rPr>
          <w:sz w:val="24"/>
          <w:szCs w:val="24"/>
        </w:rPr>
      </w:pPr>
      <w:r w:rsidRPr="00407121">
        <w:rPr>
          <w:sz w:val="24"/>
          <w:szCs w:val="24"/>
        </w:rPr>
        <w:t xml:space="preserve">Соколова С.В. «Оригами для старших дошкольников»-СПб., Детство -пресс, 2014. </w:t>
      </w:r>
    </w:p>
    <w:p w:rsidR="00F5353C" w:rsidRPr="00407121" w:rsidRDefault="00F5353C" w:rsidP="00407121">
      <w:pPr>
        <w:pStyle w:val="a5"/>
        <w:numPr>
          <w:ilvl w:val="0"/>
          <w:numId w:val="38"/>
        </w:numPr>
        <w:tabs>
          <w:tab w:val="left" w:pos="0"/>
        </w:tabs>
        <w:adjustRightInd w:val="0"/>
        <w:ind w:left="0" w:firstLine="0"/>
        <w:contextualSpacing/>
        <w:jc w:val="both"/>
        <w:rPr>
          <w:sz w:val="24"/>
          <w:szCs w:val="24"/>
        </w:rPr>
      </w:pPr>
      <w:r w:rsidRPr="00407121">
        <w:rPr>
          <w:sz w:val="24"/>
          <w:szCs w:val="24"/>
        </w:rPr>
        <w:t>Соколова С.В. «Оригами для дошкольников» - СПб., Детство-пресс, 2014.</w:t>
      </w:r>
    </w:p>
    <w:p w:rsidR="00F5353C" w:rsidRPr="00407121" w:rsidRDefault="00F5353C" w:rsidP="00407121">
      <w:pPr>
        <w:pStyle w:val="a5"/>
        <w:numPr>
          <w:ilvl w:val="0"/>
          <w:numId w:val="38"/>
        </w:numPr>
        <w:tabs>
          <w:tab w:val="left" w:pos="0"/>
        </w:tabs>
        <w:adjustRightInd w:val="0"/>
        <w:ind w:left="0" w:firstLine="0"/>
        <w:contextualSpacing/>
        <w:jc w:val="both"/>
        <w:rPr>
          <w:sz w:val="24"/>
          <w:szCs w:val="24"/>
        </w:rPr>
      </w:pPr>
      <w:r w:rsidRPr="00407121">
        <w:rPr>
          <w:sz w:val="24"/>
          <w:szCs w:val="24"/>
        </w:rPr>
        <w:t>Волчкова В.Н., Степанова Н.В. «Конспекты занятий в старшей группе детского сада. ИЗО: Практическое пособие для воспитателей и методистов ДОУ». - Воронеж: «Учитель», 2014</w:t>
      </w:r>
    </w:p>
    <w:p w:rsidR="00F5353C" w:rsidRPr="00407121" w:rsidRDefault="00F5353C" w:rsidP="00407121">
      <w:pPr>
        <w:pStyle w:val="a5"/>
        <w:numPr>
          <w:ilvl w:val="0"/>
          <w:numId w:val="38"/>
        </w:numPr>
        <w:tabs>
          <w:tab w:val="left" w:pos="0"/>
        </w:tabs>
        <w:adjustRightInd w:val="0"/>
        <w:ind w:left="0" w:firstLine="0"/>
        <w:contextualSpacing/>
        <w:jc w:val="both"/>
        <w:rPr>
          <w:sz w:val="24"/>
          <w:szCs w:val="24"/>
        </w:rPr>
      </w:pPr>
      <w:r w:rsidRPr="00407121">
        <w:rPr>
          <w:sz w:val="24"/>
          <w:szCs w:val="24"/>
        </w:rPr>
        <w:t xml:space="preserve">Курочкина Н.А. «Дети и пейзажная живопись. Времена года». СПб.: «Детство-пресс», 2014 </w:t>
      </w:r>
    </w:p>
    <w:p w:rsidR="00F5353C" w:rsidRPr="00407121" w:rsidRDefault="00F5353C" w:rsidP="00407121">
      <w:pPr>
        <w:pStyle w:val="a5"/>
        <w:numPr>
          <w:ilvl w:val="0"/>
          <w:numId w:val="38"/>
        </w:numPr>
        <w:tabs>
          <w:tab w:val="left" w:pos="0"/>
        </w:tabs>
        <w:adjustRightInd w:val="0"/>
        <w:ind w:left="0" w:firstLine="0"/>
        <w:contextualSpacing/>
        <w:jc w:val="both"/>
        <w:rPr>
          <w:sz w:val="24"/>
          <w:szCs w:val="24"/>
        </w:rPr>
      </w:pPr>
      <w:r w:rsidRPr="00407121">
        <w:rPr>
          <w:sz w:val="24"/>
          <w:szCs w:val="24"/>
        </w:rPr>
        <w:t>Курочкина Н.А. «Знакомим с пейзажной живописью: Учебно-наглядное пособие». СПб.: «Детство-пресс», 2014</w:t>
      </w:r>
    </w:p>
    <w:p w:rsidR="00F5353C" w:rsidRPr="00407121" w:rsidRDefault="00F5353C" w:rsidP="00407121">
      <w:pPr>
        <w:pStyle w:val="a5"/>
        <w:numPr>
          <w:ilvl w:val="0"/>
          <w:numId w:val="38"/>
        </w:numPr>
        <w:tabs>
          <w:tab w:val="left" w:pos="0"/>
        </w:tabs>
        <w:adjustRightInd w:val="0"/>
        <w:ind w:left="0" w:firstLine="0"/>
        <w:contextualSpacing/>
        <w:jc w:val="both"/>
        <w:rPr>
          <w:sz w:val="24"/>
          <w:szCs w:val="24"/>
        </w:rPr>
      </w:pPr>
      <w:r w:rsidRPr="00407121">
        <w:rPr>
          <w:sz w:val="24"/>
          <w:szCs w:val="24"/>
        </w:rPr>
        <w:t xml:space="preserve"> «Знакомим с книжной графикой: Учебно-наглядное пособие» (Сост. Н.А. Курочкина). СПб.: «Детство-пресс», 2014 </w:t>
      </w:r>
    </w:p>
    <w:p w:rsidR="00F5353C" w:rsidRPr="00407121" w:rsidRDefault="00F5353C" w:rsidP="00407121">
      <w:pPr>
        <w:pStyle w:val="a5"/>
        <w:tabs>
          <w:tab w:val="left" w:pos="0"/>
        </w:tabs>
        <w:ind w:left="0"/>
        <w:jc w:val="both"/>
        <w:rPr>
          <w:b/>
          <w:sz w:val="24"/>
          <w:szCs w:val="24"/>
        </w:rPr>
      </w:pPr>
    </w:p>
    <w:p w:rsidR="00F5353C" w:rsidRPr="00407121" w:rsidRDefault="00F5353C" w:rsidP="00407121">
      <w:pPr>
        <w:pStyle w:val="a5"/>
        <w:tabs>
          <w:tab w:val="left" w:pos="0"/>
        </w:tabs>
        <w:ind w:left="0"/>
        <w:jc w:val="both"/>
        <w:rPr>
          <w:b/>
          <w:sz w:val="24"/>
          <w:szCs w:val="24"/>
        </w:rPr>
      </w:pPr>
      <w:r w:rsidRPr="00407121">
        <w:rPr>
          <w:b/>
          <w:sz w:val="24"/>
          <w:szCs w:val="24"/>
        </w:rPr>
        <w:t xml:space="preserve">Физическое развитие:     </w:t>
      </w:r>
    </w:p>
    <w:p w:rsidR="00F5353C" w:rsidRPr="00407121" w:rsidRDefault="00F5353C" w:rsidP="00407121">
      <w:pPr>
        <w:pStyle w:val="a5"/>
        <w:widowControl/>
        <w:numPr>
          <w:ilvl w:val="0"/>
          <w:numId w:val="35"/>
        </w:numPr>
        <w:tabs>
          <w:tab w:val="left" w:pos="0"/>
        </w:tabs>
        <w:autoSpaceDE/>
        <w:autoSpaceDN/>
        <w:ind w:left="0" w:firstLine="0"/>
        <w:contextualSpacing/>
        <w:jc w:val="both"/>
        <w:rPr>
          <w:sz w:val="24"/>
          <w:szCs w:val="24"/>
        </w:rPr>
      </w:pPr>
      <w:r w:rsidRPr="00407121">
        <w:rPr>
          <w:sz w:val="24"/>
          <w:szCs w:val="24"/>
        </w:rPr>
        <w:t>Физическое развитие. Планирование работы по освоению образовательной области детьми 4-7 лет по программе «Детство»(авторы-составители: Е.А.Мартынова, Н.А.Давыдова и др.) -Волгоград, «Учитель», 2017г.</w:t>
      </w:r>
    </w:p>
    <w:p w:rsidR="00F5353C" w:rsidRPr="00407121" w:rsidRDefault="00F5353C" w:rsidP="00407121">
      <w:pPr>
        <w:pStyle w:val="a5"/>
        <w:widowControl/>
        <w:numPr>
          <w:ilvl w:val="0"/>
          <w:numId w:val="35"/>
        </w:numPr>
        <w:tabs>
          <w:tab w:val="left" w:pos="0"/>
        </w:tabs>
        <w:autoSpaceDE/>
        <w:autoSpaceDN/>
        <w:ind w:left="0" w:firstLine="0"/>
        <w:contextualSpacing/>
        <w:jc w:val="both"/>
        <w:rPr>
          <w:sz w:val="24"/>
          <w:szCs w:val="24"/>
        </w:rPr>
      </w:pPr>
      <w:r w:rsidRPr="00407121">
        <w:rPr>
          <w:sz w:val="24"/>
          <w:szCs w:val="24"/>
        </w:rPr>
        <w:t>Грядкина Т.С. «Образовательная область «Физическое развитие». Методический комплект программы «Детство».- СПб.: «Детство-пресс», 2017г.</w:t>
      </w:r>
    </w:p>
    <w:p w:rsidR="00F5353C" w:rsidRPr="00407121" w:rsidRDefault="00F5353C" w:rsidP="00407121">
      <w:pPr>
        <w:pStyle w:val="a5"/>
        <w:widowControl/>
        <w:numPr>
          <w:ilvl w:val="0"/>
          <w:numId w:val="35"/>
        </w:numPr>
        <w:tabs>
          <w:tab w:val="left" w:pos="0"/>
        </w:tabs>
        <w:autoSpaceDE/>
        <w:autoSpaceDN/>
        <w:ind w:left="0" w:firstLine="0"/>
        <w:contextualSpacing/>
        <w:jc w:val="both"/>
        <w:rPr>
          <w:sz w:val="24"/>
          <w:szCs w:val="24"/>
        </w:rPr>
      </w:pPr>
      <w:r w:rsidRPr="00407121">
        <w:rPr>
          <w:sz w:val="24"/>
          <w:szCs w:val="24"/>
        </w:rPr>
        <w:t>Обучение на основе движения под ред. А.В.Бояринцевой- Москва, Линка-пресс, 2019г.</w:t>
      </w:r>
    </w:p>
    <w:p w:rsidR="00F5353C" w:rsidRPr="00407121" w:rsidRDefault="00F5353C" w:rsidP="00407121">
      <w:pPr>
        <w:pStyle w:val="a5"/>
        <w:widowControl/>
        <w:numPr>
          <w:ilvl w:val="0"/>
          <w:numId w:val="35"/>
        </w:numPr>
        <w:tabs>
          <w:tab w:val="left" w:pos="0"/>
        </w:tabs>
        <w:autoSpaceDE/>
        <w:autoSpaceDN/>
        <w:ind w:left="0" w:firstLine="0"/>
        <w:contextualSpacing/>
        <w:jc w:val="both"/>
        <w:rPr>
          <w:sz w:val="24"/>
          <w:szCs w:val="24"/>
        </w:rPr>
      </w:pPr>
      <w:r w:rsidRPr="00407121">
        <w:rPr>
          <w:sz w:val="24"/>
          <w:szCs w:val="24"/>
        </w:rPr>
        <w:t>Подвижные тематические игры для дошкольников (сост. Т.В.Лисина, Г.В.Морозова)-Москва, ТЦ «Сфера», 2014г.</w:t>
      </w:r>
    </w:p>
    <w:p w:rsidR="00F5353C" w:rsidRPr="00407121" w:rsidRDefault="00F5353C" w:rsidP="00407121">
      <w:pPr>
        <w:pStyle w:val="a5"/>
        <w:widowControl/>
        <w:numPr>
          <w:ilvl w:val="0"/>
          <w:numId w:val="35"/>
        </w:numPr>
        <w:tabs>
          <w:tab w:val="left" w:pos="0"/>
        </w:tabs>
        <w:autoSpaceDE/>
        <w:autoSpaceDN/>
        <w:ind w:left="0" w:firstLine="0"/>
        <w:contextualSpacing/>
        <w:jc w:val="both"/>
        <w:rPr>
          <w:sz w:val="24"/>
          <w:szCs w:val="24"/>
        </w:rPr>
      </w:pPr>
      <w:bookmarkStart w:id="7" w:name="bookmark141"/>
      <w:r w:rsidRPr="00407121">
        <w:rPr>
          <w:sz w:val="24"/>
          <w:szCs w:val="24"/>
        </w:rPr>
        <w:t>Фирилева Ж.Е. Са-Фи-Дансе. Танцевально-ритмическая гимнастика для детей. СПб.: «Детство-пресс», 2014.</w:t>
      </w:r>
    </w:p>
    <w:p w:rsidR="00F5353C" w:rsidRPr="00407121" w:rsidRDefault="00F5353C" w:rsidP="00407121">
      <w:pPr>
        <w:pStyle w:val="a5"/>
        <w:widowControl/>
        <w:numPr>
          <w:ilvl w:val="0"/>
          <w:numId w:val="35"/>
        </w:numPr>
        <w:tabs>
          <w:tab w:val="left" w:pos="0"/>
        </w:tabs>
        <w:autoSpaceDE/>
        <w:autoSpaceDN/>
        <w:ind w:left="0" w:firstLine="0"/>
        <w:contextualSpacing/>
        <w:jc w:val="both"/>
        <w:rPr>
          <w:sz w:val="24"/>
          <w:szCs w:val="24"/>
        </w:rPr>
      </w:pPr>
      <w:r w:rsidRPr="00407121">
        <w:rPr>
          <w:sz w:val="24"/>
          <w:szCs w:val="24"/>
        </w:rPr>
        <w:t>Рунова М.А. Двигательная активность ребенка в детском саду»  Мозаика-синтез, 2014.</w:t>
      </w:r>
      <w:bookmarkEnd w:id="7"/>
    </w:p>
    <w:p w:rsidR="001C6FD9" w:rsidRPr="00407121" w:rsidRDefault="001C6FD9" w:rsidP="00407121">
      <w:pPr>
        <w:pStyle w:val="a5"/>
        <w:widowControl/>
        <w:tabs>
          <w:tab w:val="left" w:pos="0"/>
        </w:tabs>
        <w:autoSpaceDE/>
        <w:autoSpaceDN/>
        <w:ind w:left="0" w:firstLine="0"/>
        <w:contextualSpacing/>
        <w:jc w:val="both"/>
        <w:rPr>
          <w:sz w:val="24"/>
          <w:szCs w:val="24"/>
        </w:rPr>
      </w:pP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Целостность образовательного процесса может  достигаться не только путем использования  одной основной программы, но и методом квалифицированного подбора парциальных программ.</w:t>
      </w:r>
    </w:p>
    <w:p w:rsidR="001C6FD9" w:rsidRPr="00407121" w:rsidRDefault="001C6FD9" w:rsidP="00407121">
      <w:pPr>
        <w:pStyle w:val="11"/>
        <w:spacing w:before="200" w:line="240" w:lineRule="auto"/>
        <w:jc w:val="both"/>
        <w:rPr>
          <w:rFonts w:ascii="Times New Roman" w:eastAsia="Times New Roman" w:hAnsi="Times New Roman" w:cs="Times New Roman"/>
          <w:b/>
          <w:i/>
          <w:sz w:val="24"/>
          <w:szCs w:val="24"/>
        </w:rPr>
      </w:pPr>
      <w:r w:rsidRPr="00407121">
        <w:rPr>
          <w:rFonts w:ascii="Times New Roman" w:eastAsia="Times New Roman" w:hAnsi="Times New Roman" w:cs="Times New Roman"/>
          <w:b/>
          <w:i/>
          <w:sz w:val="24"/>
          <w:szCs w:val="24"/>
        </w:rPr>
        <w:t>«Основы безопасности детей дошкольного возраста»-программа по основам безопасности жизнедеятельности детей старшего дошкольного возраста (авторы - Н.Н.Авдеева, Н.Л.Князева, Р.Б. Стеркина)</w:t>
      </w:r>
    </w:p>
    <w:p w:rsidR="001C6FD9" w:rsidRPr="00407121" w:rsidRDefault="001C6FD9" w:rsidP="00407121">
      <w:pPr>
        <w:pStyle w:val="11"/>
        <w:spacing w:before="200"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Пояснительная записка</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Программа (парциальная) направлена на то, чтобы дать детям необходимые знания об общепринятых человеком нормах поведения, сформировать основы экологической культуры, ценности здорового образа жизни, помочь дошкольникам овладеть элементарными навыками поведения  дома, на улице, в парке, в транспорте.</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b/>
          <w:sz w:val="24"/>
          <w:szCs w:val="24"/>
        </w:rPr>
        <w:t>Цель программы</w:t>
      </w:r>
      <w:r w:rsidRPr="00407121">
        <w:rPr>
          <w:rFonts w:ascii="Times New Roman" w:eastAsia="Times New Roman" w:hAnsi="Times New Roman" w:cs="Times New Roman"/>
          <w:sz w:val="24"/>
          <w:szCs w:val="24"/>
        </w:rPr>
        <w:t xml:space="preserve"> - воспитание у ребенка навыков адекватного поведения  в различных неожиданных ситуациях, самостоятельности и ответственности за свое поведение.</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Задача взрослых-педагогов и родителей состоит не только в том, чтобы оберегать и защищать ребенка, но и подготовить его к встрече с различными сложными , а порой опасными жизненными ситуациями.</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Любая общепринятая норма должна быть осознана и принята маленьким человеком, только тогда она станет действительным регулятором его поведения.</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Вместе с тем данная программа, в силу ее особого значения для охраны жизни и здоровья ребенка, требует соблюдения следующих принципов.</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i/>
          <w:sz w:val="24"/>
          <w:szCs w:val="24"/>
        </w:rPr>
        <w:t>Принцип полноты.</w:t>
      </w:r>
      <w:r w:rsidRPr="00407121">
        <w:rPr>
          <w:rFonts w:ascii="Times New Roman" w:eastAsia="Times New Roman" w:hAnsi="Times New Roman" w:cs="Times New Roman"/>
          <w:sz w:val="24"/>
          <w:szCs w:val="24"/>
        </w:rPr>
        <w:t xml:space="preserve"> Содержание программы должно быть реализовано по всем разделам. Если какой-либо раздел выпадает из рассмотрения, то дети оказываются не защищенными от представленных в нем определенных источников опасности.</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i/>
          <w:sz w:val="24"/>
          <w:szCs w:val="24"/>
        </w:rPr>
        <w:t>Принцип системности.</w:t>
      </w:r>
      <w:r w:rsidRPr="00407121">
        <w:rPr>
          <w:rFonts w:ascii="Times New Roman" w:eastAsia="Times New Roman" w:hAnsi="Times New Roman" w:cs="Times New Roman"/>
          <w:sz w:val="24"/>
          <w:szCs w:val="24"/>
        </w:rPr>
        <w:t xml:space="preserve"> Работа должна проводиться системно, весь учебный год при гибком распределении содержания программы в течение дня.</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i/>
          <w:sz w:val="24"/>
          <w:szCs w:val="24"/>
        </w:rPr>
        <w:t>Принцип сезонности.</w:t>
      </w:r>
      <w:r w:rsidRPr="00407121">
        <w:rPr>
          <w:rFonts w:ascii="Times New Roman" w:eastAsia="Times New Roman" w:hAnsi="Times New Roman" w:cs="Times New Roman"/>
          <w:sz w:val="24"/>
          <w:szCs w:val="24"/>
        </w:rPr>
        <w:t xml:space="preserve"> По возможности следует использовать местные условия, поскольку значительная часть программы заключается в ознакомлении детей с природой (например, разделы, предусматривающие знакомство детей со съедобными и несъедобными грибами и ягодами, рассматривание через лупу или микроскоп талой воды). Если в зимний период можно ограничиться дидактическими пособиями, то летом необходимо организовать экскурсию в лес, парк с целью максимального приближения к естественным природным условиям и закрепления соответствующего материала.</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i/>
          <w:sz w:val="24"/>
          <w:szCs w:val="24"/>
        </w:rPr>
        <w:t>Принцип учета условий городской и сельской местности.</w:t>
      </w:r>
      <w:r w:rsidRPr="00407121">
        <w:rPr>
          <w:rFonts w:ascii="Times New Roman" w:eastAsia="Times New Roman" w:hAnsi="Times New Roman" w:cs="Times New Roman"/>
          <w:sz w:val="24"/>
          <w:szCs w:val="24"/>
        </w:rPr>
        <w:t xml:space="preserve"> Известно, что городские и сельские дошкольники имеют разный опыт взаимодействия с окружающей средой. Так, у городских детей особые проблемы возникают именно в условиях сельской местности (как обращаться с печкой, как ориентироваться в лесу, как вести себя с домашними животными). И наоборот, сельские дети, попадая в город, часто оказываются не подготовленными к правильному поведению на улице, в общественном транспорте, с незнакомыми взрослыми. Иными словами, у каждого ребенка существует свой опыт осознания источников опасности, что определяется условиями проживания и семейным воспитанием. Компенсировать его неосведомленность в правилах поведения в непривычных для него условиях возможно только в процессе целенаправленной педагогической работы дошкольного учреждения.</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i/>
          <w:sz w:val="24"/>
          <w:szCs w:val="24"/>
        </w:rPr>
        <w:t xml:space="preserve">Принцип возрастной адресованности. </w:t>
      </w:r>
      <w:r w:rsidRPr="00407121">
        <w:rPr>
          <w:rFonts w:ascii="Times New Roman" w:eastAsia="Times New Roman" w:hAnsi="Times New Roman" w:cs="Times New Roman"/>
          <w:sz w:val="24"/>
          <w:szCs w:val="24"/>
        </w:rPr>
        <w:t>При работе с детьми разного возраста содержание обучения выстраивается последовательно: одни разделы выбираются для работы с детьми младшего дошкольного возраста, другие — для среднего, третьи — для старших дошкольников. Второй путь — одно и то же содержание программы по разделам используется для работы в разных возрастных группах. (В обоих случаях должны использоваться методы, соответствующие возрастным особенностям детей.)</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i/>
          <w:sz w:val="24"/>
          <w:szCs w:val="24"/>
        </w:rPr>
        <w:t>Принцип интеграции.</w:t>
      </w:r>
      <w:r w:rsidRPr="00407121">
        <w:rPr>
          <w:rFonts w:ascii="Times New Roman" w:eastAsia="Times New Roman" w:hAnsi="Times New Roman" w:cs="Times New Roman"/>
          <w:sz w:val="24"/>
          <w:szCs w:val="24"/>
        </w:rPr>
        <w:t xml:space="preserve"> Выбор наиболее подходящей модели зависит от общей организации педагогического процесса дошкольного учреждения. Вместе с тем, для большей эффективности следует использовать разнообразные формы работы (как специально организованные занятия, игры и развлечения, так и отдельные режимные моменты, например гигиенические и оздоровительные процедуры). Иными словами, предлагаемая программа не должна быть искусственной надстройкой, ее следует естественно и органично интегрировать в целостный педагогический процесс.</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i/>
          <w:sz w:val="24"/>
          <w:szCs w:val="24"/>
        </w:rPr>
        <w:t>Принцип координации деятельности педагогов.</w:t>
      </w:r>
      <w:r w:rsidRPr="00407121">
        <w:rPr>
          <w:rFonts w:ascii="Times New Roman" w:eastAsia="Times New Roman" w:hAnsi="Times New Roman" w:cs="Times New Roman"/>
          <w:sz w:val="24"/>
          <w:szCs w:val="24"/>
        </w:rPr>
        <w:t xml:space="preserve"> Тематические планы воспитателей и специалистов должны быть скоординированы таким образом, чтобы избежать повторов и последовательно развертывать определенные темы. </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i/>
          <w:sz w:val="24"/>
          <w:szCs w:val="24"/>
        </w:rPr>
        <w:t xml:space="preserve">Принцип преемственности взаимодействия с ребенком в условиях дошкольного учреждения и семье. </w:t>
      </w:r>
      <w:r w:rsidRPr="00407121">
        <w:rPr>
          <w:rFonts w:ascii="Times New Roman" w:eastAsia="Times New Roman" w:hAnsi="Times New Roman" w:cs="Times New Roman"/>
          <w:sz w:val="24"/>
          <w:szCs w:val="24"/>
        </w:rPr>
        <w:t>Основные разделы программы должны стать достоянием родителей, которые могут не только продолжать беседы с ребенком на предложенные педагогами темы, но и выступать активными участниками педагогического процесса.</w:t>
      </w:r>
    </w:p>
    <w:p w:rsidR="001C6FD9" w:rsidRPr="00407121" w:rsidRDefault="001C6FD9"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Программа содержит 6 разделов:</w:t>
      </w:r>
    </w:p>
    <w:p w:rsidR="001C6FD9" w:rsidRPr="00407121" w:rsidRDefault="001C6FD9"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-Ребенок и другие люди</w:t>
      </w:r>
    </w:p>
    <w:p w:rsidR="001C6FD9" w:rsidRPr="00407121" w:rsidRDefault="001C6FD9"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-Ребенок и природа</w:t>
      </w:r>
    </w:p>
    <w:p w:rsidR="001C6FD9" w:rsidRPr="00407121" w:rsidRDefault="001C6FD9"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-Ребенок дома</w:t>
      </w:r>
    </w:p>
    <w:p w:rsidR="001C6FD9" w:rsidRPr="00407121" w:rsidRDefault="001C6FD9"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-Здоровье ребенка</w:t>
      </w:r>
    </w:p>
    <w:p w:rsidR="001C6FD9" w:rsidRPr="00407121" w:rsidRDefault="001C6FD9"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-Эмоциональное благополучие ребенка</w:t>
      </w:r>
    </w:p>
    <w:p w:rsidR="001C6FD9" w:rsidRPr="00407121" w:rsidRDefault="001C6FD9"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-Ребенок на улицах города.</w:t>
      </w:r>
    </w:p>
    <w:p w:rsidR="001C6FD9" w:rsidRPr="00407121" w:rsidRDefault="001C6FD9" w:rsidP="00407121">
      <w:pPr>
        <w:pStyle w:val="11"/>
        <w:spacing w:before="200"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Содержание основных разделов программы</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u w:val="single"/>
        </w:rPr>
      </w:pPr>
      <w:r w:rsidRPr="00407121">
        <w:rPr>
          <w:rFonts w:ascii="Times New Roman" w:eastAsia="Times New Roman" w:hAnsi="Times New Roman" w:cs="Times New Roman"/>
          <w:sz w:val="24"/>
          <w:szCs w:val="24"/>
          <w:u w:val="single"/>
        </w:rPr>
        <w:t>Раздел 1</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Ребенок и другие люди</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Ребенок должен понимать, что именно может быть опасным в общении с другими людьми.</w:t>
      </w:r>
    </w:p>
    <w:p w:rsidR="001C6FD9" w:rsidRPr="00407121" w:rsidRDefault="005B4EF0"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1C6FD9" w:rsidRPr="00407121">
        <w:rPr>
          <w:rFonts w:ascii="Times New Roman" w:eastAsia="Times New Roman" w:hAnsi="Times New Roman" w:cs="Times New Roman"/>
          <w:sz w:val="24"/>
          <w:szCs w:val="24"/>
        </w:rPr>
        <w:t xml:space="preserve"> О несовпадении приятной внешности и добрых намерений. Педагог рассказывает об опасности контактов с незнакомыми взрослыми, учитывая, что у детей уже сложились собственные представления о том, какие взрослые могут быть опасными. Поэтому целесообразно провести с детьми беседу о нередком несовпадении приятной внешности и добрых намерений.</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Для детей младшего и среднего дошкольного возраста целесообразно использовать примеры из знакомых им сказок и литературных произведений (например, в «Сказке о мертвой царевне и о семи богатырях» А. С. Пушкина злая мачеха посылает свою служанку, которая прикинулась доброй старушкой, чтобы она дала царевне отравленное яблоко; Золушка была одета в лохмотья, испачкана сажей и золой, но была доброй; Чудище в «Аленьком цветочке» оказалось добрым заколдованным принцем). С более старшими детьми имеет смысл организовать беседу с приведением примеров из их собственного жизненного опыта.</w:t>
      </w:r>
    </w:p>
    <w:p w:rsidR="001C6FD9" w:rsidRPr="00407121" w:rsidRDefault="005B4EF0"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1C6FD9" w:rsidRPr="00407121">
        <w:rPr>
          <w:rFonts w:ascii="Times New Roman" w:eastAsia="Times New Roman" w:hAnsi="Times New Roman" w:cs="Times New Roman"/>
          <w:sz w:val="24"/>
          <w:szCs w:val="24"/>
        </w:rPr>
        <w:t>Опасные ситуации контактов с незнакомыми людьми. Необходимо специально рассмотреть типичные ситуации опасных контактов с незнакомыми людьми.</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Примеры.</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Взрослый уговаривает ребенка пойти с ним куда-либо, обещая подарить игрушку, конфету или показать что-то интересное, представляясь знакомым родителей или сообщая, что он действует по их просьбе.</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Взрослый открывает дверцу машины и приглашает ребенка покататься.</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Взрослый угощает ребенка конфетой, мороженым или дарит игрушку.</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Для закрепления правил поведения с незнакомыми людьми можно предложить детям специально подготовленные игры-драматизации, при этом для профилактики невротических реакций и появления страхов следует использовать образы сказочных персонажей или сказки о животных с благополучным окончанием.</w:t>
      </w:r>
    </w:p>
    <w:p w:rsidR="001C6FD9" w:rsidRPr="00407121" w:rsidRDefault="005B4EF0"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1C6FD9" w:rsidRPr="00407121">
        <w:rPr>
          <w:rFonts w:ascii="Times New Roman" w:eastAsia="Times New Roman" w:hAnsi="Times New Roman" w:cs="Times New Roman"/>
          <w:sz w:val="24"/>
          <w:szCs w:val="24"/>
        </w:rPr>
        <w:t>Ситуации насильственного поведения со стороны незнакомого взрослого. Следует рассмотреть и обсудить возможные ситуации насильственного поведения взрослого (хватает за руку, берет на руки, затаскивает в машину, подталкивает в подъезд или какое-либо строение) и объяснить детям, как следует вести себя в подобных ситуациях. Защитное поведение целесообразно отрабатывать в ходе специальных тренингов. Дети должны знать, что при возникновении опасности им надо громко кричать, призывая на помощь и привлекая внимание окружающих: «На помощь, помогите, чужой человек!»</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Цель педагога — научить детей, прежде всего застенчивых, робких, неуверенных в себе, правильно себя вести, чтобы окружающие поняли, что совершается насилие, и не спутали его с обычными детскими капризами.</w:t>
      </w:r>
    </w:p>
    <w:p w:rsidR="001C6FD9" w:rsidRPr="00407121" w:rsidRDefault="005B4EF0"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1C6FD9" w:rsidRPr="00407121">
        <w:rPr>
          <w:rFonts w:ascii="Times New Roman" w:eastAsia="Times New Roman" w:hAnsi="Times New Roman" w:cs="Times New Roman"/>
          <w:sz w:val="24"/>
          <w:szCs w:val="24"/>
        </w:rPr>
        <w:t>Ребенок и другие дети, в том числе подростки. Ребенку нужно объяснить, что он должен уметь сказать «нет» другим детям, прежде всего подросткам, которые хотят втянуть его в опасную ситуацию, например, пойти посмотреть, что происходит на стройке; разжечь костер; забраться на чердак дома и вылезти на крышу; спуститься в подвал; поиграть в лифте; «поэкспериментировать» с лекарствами и пахучими веществами; залезть на дерево; забраться в чужой сад или огород; пойти в лес или на железнодорожную станцию.</w:t>
      </w:r>
    </w:p>
    <w:p w:rsidR="001C6FD9" w:rsidRPr="00407121" w:rsidRDefault="005B4EF0"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1C6FD9" w:rsidRPr="00407121">
        <w:rPr>
          <w:rFonts w:ascii="Times New Roman" w:eastAsia="Times New Roman" w:hAnsi="Times New Roman" w:cs="Times New Roman"/>
          <w:sz w:val="24"/>
          <w:szCs w:val="24"/>
        </w:rPr>
        <w:t>Если «чужой» приходит в дом. Необходимо разъяснить детям, что опасности могут подстерегать их не только на улице, но и дома, поэтому нельзя входить в подъезд одному, без родителей или знакомых взрослых, нельзя открывать дверь чужому, даже если у незнакомого человека ласковый голос или он представляется знакомым родителей, знает, как их зовут, и действует якобы от их имени. Целесообразно разыграть разные ситуации: ребенок дома один; ребенок дома с друзьями, братьями, сестрами; ребенок дома со взрослыми. В игровой тренинг необходимо включить разного рода «уговоры», привлекательные обещания. Разыгрываемые для малышей ситуации могут подкрепляться соответствующими сказочными сюжетами, например «Волк и семеро козлят».</w:t>
      </w:r>
    </w:p>
    <w:p w:rsidR="001C6FD9" w:rsidRPr="00407121" w:rsidRDefault="005B4EF0"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1C6FD9" w:rsidRPr="00407121">
        <w:rPr>
          <w:rFonts w:ascii="Times New Roman" w:eastAsia="Times New Roman" w:hAnsi="Times New Roman" w:cs="Times New Roman"/>
          <w:sz w:val="24"/>
          <w:szCs w:val="24"/>
        </w:rPr>
        <w:t>Ребенок как объект сексуального насилия.</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Оказание помощи детям, подвергшимся сексуальному насилию, и их родителям невозможно без специальной экспертизы и лечения, поэтому задача педагога сводится к поддержке ребенка и последующему обращению к соответствующим специалистам: медикам, психологам.</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u w:val="single"/>
        </w:rPr>
      </w:pPr>
      <w:r w:rsidRPr="00407121">
        <w:rPr>
          <w:rFonts w:ascii="Times New Roman" w:eastAsia="Times New Roman" w:hAnsi="Times New Roman" w:cs="Times New Roman"/>
          <w:sz w:val="24"/>
          <w:szCs w:val="24"/>
          <w:u w:val="single"/>
        </w:rPr>
        <w:t>Раздел 2</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Ребенок и природа</w:t>
      </w:r>
    </w:p>
    <w:p w:rsidR="001C6FD9" w:rsidRPr="00407121" w:rsidRDefault="005B4EF0"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1C6FD9" w:rsidRPr="00407121">
        <w:rPr>
          <w:rFonts w:ascii="Times New Roman" w:eastAsia="Times New Roman" w:hAnsi="Times New Roman" w:cs="Times New Roman"/>
          <w:sz w:val="24"/>
          <w:szCs w:val="24"/>
        </w:rPr>
        <w:t>В природе все взаимосвязано. Педагогу необходимо рассказать детям о взаимосвязях и взаимодействии всех природных объектов. При этом дети должны понять главное: Земля — наш общий дом, а человек — часть природы (например, можно познакомить их с влиянием водоемов, лесов, воздушной среды и почвы на жизнь человека, животных, растений). Для этой цели можно использовать книжку-пособие «Окошки в твой мир», соответствующую литературу («Все на свете друг другу нужны» Б. Заходера).</w:t>
      </w:r>
    </w:p>
    <w:p w:rsidR="001C6FD9" w:rsidRPr="00407121" w:rsidRDefault="005B4EF0"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1C6FD9" w:rsidRPr="00407121">
        <w:rPr>
          <w:rFonts w:ascii="Times New Roman" w:eastAsia="Times New Roman" w:hAnsi="Times New Roman" w:cs="Times New Roman"/>
          <w:sz w:val="24"/>
          <w:szCs w:val="24"/>
        </w:rPr>
        <w:t xml:space="preserve"> Загрязнение окружающей среды. Детей следует познакомить с проблемами загрязнения окружающей среды, объяснить, как ухудшение экологических условий сказывается на человеке и живой природе, рассказать о том, что человек, считая себя хозяином Земли, многие годы использовал для своего блага все, что его окружало (леса, моря, горы, недра, животных и птиц), однако он оказался плохим хозяином: уничтожил леса, истребил многих зверей, птиц, рыб; построил заводы и фабрики, которые отравляют воздух, загрязняют воду и почву.</w:t>
      </w:r>
    </w:p>
    <w:p w:rsidR="001C6FD9" w:rsidRPr="00407121" w:rsidRDefault="005B4EF0"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1C6FD9" w:rsidRPr="00407121">
        <w:rPr>
          <w:rFonts w:ascii="Times New Roman" w:eastAsia="Times New Roman" w:hAnsi="Times New Roman" w:cs="Times New Roman"/>
          <w:sz w:val="24"/>
          <w:szCs w:val="24"/>
        </w:rPr>
        <w:t>Ухудшение экологической ситуации. Ухудшение экологической ситуации представляет определенную угрозу здоровью человека. Необходимо объяснить детям, что выполнение привычных требований взрослых (не пей некипяченую воду, мой фрукты и овощи, мой руки перед едой) в наши дни может уберечь от болезней, а иногда и спасти жизнь.</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Детям младшего возраста можно, например, напомнить известную сказку о сестрице Аленушке и братце Иванушке(«Не пей из копытца — козленочком станешь»), которая поможет им осознать, что употребление грязной воды может привести к нежелательным последствиям.</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С детьми старшего дошкольного возраста целесообразно организовать опыты с микроскопом, лупой, фильтрами для наглядной демонстрации того, что содержится в воде. Это способствует формированию чувства брезгливости к «грязной» воде.</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Надо рассказать детям о том, что небезопасными для здоровья стали также такие традиционно чистые источники питьевой воды, как колодцы, проточные водоемы, реки, водопровод (особенно весной), поэтому не следует пить воду где бы то ни было без предварительной ее обработки (длительного отстаивания с последующим кипячением, фильтрации).</w:t>
      </w:r>
    </w:p>
    <w:p w:rsidR="001C6FD9" w:rsidRPr="00407121" w:rsidRDefault="005B4EF0"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1C6FD9" w:rsidRPr="00407121">
        <w:rPr>
          <w:rFonts w:ascii="Times New Roman" w:eastAsia="Times New Roman" w:hAnsi="Times New Roman" w:cs="Times New Roman"/>
          <w:sz w:val="24"/>
          <w:szCs w:val="24"/>
        </w:rPr>
        <w:t>Бережное отношение к живой природе. Задача педагога научить детей ответственному и бережному отношению к природе (не разорять муравейники, кормить птиц зимой, не трогать птичьи гнезда, не ломать ветки), при этом объясняя, что не следует забывать и об опасностях, связанных с некоторыми растениями или возникающих при контактах с животными.</w:t>
      </w:r>
    </w:p>
    <w:p w:rsidR="001C6FD9" w:rsidRPr="00407121" w:rsidRDefault="005B4EF0"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1C6FD9" w:rsidRPr="00407121">
        <w:rPr>
          <w:rFonts w:ascii="Times New Roman" w:eastAsia="Times New Roman" w:hAnsi="Times New Roman" w:cs="Times New Roman"/>
          <w:sz w:val="24"/>
          <w:szCs w:val="24"/>
        </w:rPr>
        <w:t xml:space="preserve"> Ядовитые растения. Педагог должен рассказать детям о ядовитых растениях, которые растут в лесу, на полях и лугах, вдоль дорог, на пустырях. Для ознакомления с этими растениями можно использовать картинки, другие наглядные материалы. Детям следует объяснить, что надо быть осторожными и отучиться от вредной привычки пробовать все подряд (ягоды, травинки), так как в результате ухудшающейся экологической обстановки, например кислотных дождей, опасным может оказаться даже не ядовитое растение.</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Дети должны узнать, что существуют ядовитые грибы, и научиться отличать их от съедобных. Следует объяснить им, что никакие грибы нельзя брать в рот или пробовать в сыром виде. Даже со съедобными грибами в последние годы происходят изменения, делающие их непригодными для еды. Особой осторожности требуют консервированные грибы, которые детям дошкольного возраста лучше вообще не употреблять в пищу.</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Для закрепления этих правил полезно использовать настольные игры-классификации, игры с мячом в «съедобное — несъедобное», соответствующий наглядный материал, а в летний сезон — прогулки в лес, на природу.</w:t>
      </w:r>
    </w:p>
    <w:p w:rsidR="001C6FD9" w:rsidRPr="00407121" w:rsidRDefault="005B4EF0"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1C6FD9" w:rsidRPr="00407121">
        <w:rPr>
          <w:rFonts w:ascii="Times New Roman" w:eastAsia="Times New Roman" w:hAnsi="Times New Roman" w:cs="Times New Roman"/>
          <w:sz w:val="24"/>
          <w:szCs w:val="24"/>
        </w:rPr>
        <w:t xml:space="preserve">Контакты с животными. Необходимо объяснить детям, что можно и чего нельзя делать при контактах с животными. Например, можно кормить бездомных собак и кошек, но нельзя их трогать и брать на руки. Можно погладить и приласкать домашних котенка или собаку, играть с ними, но при этом учитывать, что каждое животное обладает своим характером, поэтому даже игры с животными могут привести к травмам, царапинам и укусам. </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Особенно осторожным должно быть поведение городских детей, которые впервые оказались в сельской местности. Им надо объяснить, что любые животные с детенышами или птицы с птенцами часто ведут себя агрессивно и могут напугать или травмировать.</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И, конечно же, дети должны усвоить, что нельзя дразнить и мучить животных.</w:t>
      </w:r>
    </w:p>
    <w:p w:rsidR="001C6FD9" w:rsidRPr="00407121" w:rsidRDefault="005B4EF0"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1C6FD9" w:rsidRPr="00407121">
        <w:rPr>
          <w:rFonts w:ascii="Times New Roman" w:eastAsia="Times New Roman" w:hAnsi="Times New Roman" w:cs="Times New Roman"/>
          <w:sz w:val="24"/>
          <w:szCs w:val="24"/>
        </w:rPr>
        <w:t>Восстановление окружающей среды. Как известно, одним из факторов экологической безопасности является работа по восстановлению и улучшению окружающей среды. Педагог должен создать соответствующие условия для самостоятельной деятельности детей по сохранению и улучшению окружающей среды (уход за растениями, высаживание деревьев и цветов, уборка мусора на участке, в лесу). Необходимо объяснить детям, что нельзя мусорить на улице, так как это ухудшает экологию и отрицательно сказывается на здоровье человека, животных, состоянии растений. Для закрепления навыков, полученных при непосредственной деятельности в созданных практических ситуациях, можно использовать игровой и дидактический материал.</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u w:val="single"/>
        </w:rPr>
      </w:pPr>
      <w:r w:rsidRPr="00407121">
        <w:rPr>
          <w:rFonts w:ascii="Times New Roman" w:eastAsia="Times New Roman" w:hAnsi="Times New Roman" w:cs="Times New Roman"/>
          <w:sz w:val="24"/>
          <w:szCs w:val="24"/>
          <w:u w:val="single"/>
        </w:rPr>
        <w:t>Раздел 3</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Ребенок дома</w:t>
      </w:r>
    </w:p>
    <w:p w:rsidR="001C6FD9" w:rsidRPr="00407121" w:rsidRDefault="005B4EF0"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1C6FD9" w:rsidRPr="00407121">
        <w:rPr>
          <w:rFonts w:ascii="Times New Roman" w:eastAsia="Times New Roman" w:hAnsi="Times New Roman" w:cs="Times New Roman"/>
          <w:sz w:val="24"/>
          <w:szCs w:val="24"/>
        </w:rPr>
        <w:t xml:space="preserve"> Прямые запреты и умение правильно обращаться с некоторыми предметами. Предметы домашнего быта, которые являются источниками потенциальной опасности для детей, делятся на три группы:</w:t>
      </w:r>
    </w:p>
    <w:p w:rsidR="001C6FD9" w:rsidRPr="00407121" w:rsidRDefault="001C6FD9"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предметы, которыми категорически запрещается пользоваться (спички, газовые плиты, печка, электрические розетки, включенные электроприборы);</w:t>
      </w:r>
    </w:p>
    <w:p w:rsidR="001C6FD9" w:rsidRPr="00407121" w:rsidRDefault="001C6FD9"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предметы, с которыми, в зависимости от возраста детей, нужно научиться правильно обращаться (иголка, ножницы, нож);</w:t>
      </w:r>
    </w:p>
    <w:p w:rsidR="001C6FD9" w:rsidRPr="00407121" w:rsidRDefault="001C6FD9"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предметы, которые взрослые должны хранить в недоступных для детей местах (бытовая химия, лекарства, спиртные напитки, сигареты, пищевые кислоты, режуще-колющие инструменты).</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Из объяснений педагога ребенок должен усвоить, что предметами первой группы могут пользоваться только взрослые. Здесь как нигде уместны прямые запреты. Ребенок ни при каких обстоятельствах не должен самостоятельно зажигать спички, включать плиту, прикасаться к включенным электрическим приборам. При необходимости прямые запреты могут дополняться объяснениями, примерами из литературных произведений (например «Кошкин дом» С.Маршака), играми-драматизациями.</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Для того чтобы научить детей пользоваться предметами второй группы, необходимо организовать специальные обучающие занятия по выработке соответствующих навыков (в зависимости от возраста детей).</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Проблемы безопасности детей в связи с предметами третьей группы и правила их хранения являются содержанием совместной работы педагогов и родителей.</w:t>
      </w:r>
    </w:p>
    <w:p w:rsidR="001C6FD9" w:rsidRPr="00407121" w:rsidRDefault="005B4EF0"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1C6FD9" w:rsidRPr="00407121">
        <w:rPr>
          <w:rFonts w:ascii="Times New Roman" w:eastAsia="Times New Roman" w:hAnsi="Times New Roman" w:cs="Times New Roman"/>
          <w:sz w:val="24"/>
          <w:szCs w:val="24"/>
        </w:rPr>
        <w:t>Открытое окно, балкон как источник опасности. Педагог должен обратить внимание детей на то, что в помещении особую опасность представляют открытые окна и балконы. Дети не должны оставаться одни в комнате с открытым окном, балконом, выходить без взрослого на балкон или подходить к открытому окну.</w:t>
      </w:r>
    </w:p>
    <w:p w:rsidR="001C6FD9" w:rsidRPr="00407121" w:rsidRDefault="005B4EF0"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1C6FD9" w:rsidRPr="00407121">
        <w:rPr>
          <w:rFonts w:ascii="Times New Roman" w:eastAsia="Times New Roman" w:hAnsi="Times New Roman" w:cs="Times New Roman"/>
          <w:sz w:val="24"/>
          <w:szCs w:val="24"/>
        </w:rPr>
        <w:t>Экстремальные ситуации в быту. Дети должны уметь пользоваться телефоном, знать номера близких взрослых. Это может понадобиться детям на практике в экстремальной ситуации, когда ребенок просто испугался чего-либо или кого-либо. Педагогам следует учесть, что игра с телефоном существенно отличается от реальной ситуации: в настоящем телефонном разговоре ребенок не видит партнера по общению, а тембр голоса в телефонной трубке отличается непривычным своеобразием. Поэтому умение пользоваться настоящим телефоном может возникнуть и закрепиться в процессе специального тренинга, проведение которого можно поручить родителям, объяснив им, какие проблемы могут возникнуть у ребенка.</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u w:val="single"/>
        </w:rPr>
      </w:pPr>
      <w:r w:rsidRPr="00407121">
        <w:rPr>
          <w:rFonts w:ascii="Times New Roman" w:eastAsia="Times New Roman" w:hAnsi="Times New Roman" w:cs="Times New Roman"/>
          <w:sz w:val="24"/>
          <w:szCs w:val="24"/>
          <w:u w:val="single"/>
        </w:rPr>
        <w:t>Раздел 4</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Здоровье ребенка</w:t>
      </w:r>
    </w:p>
    <w:p w:rsidR="001C6FD9" w:rsidRPr="00407121" w:rsidRDefault="005B4EF0"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1C6FD9" w:rsidRPr="00407121">
        <w:rPr>
          <w:rFonts w:ascii="Times New Roman" w:eastAsia="Times New Roman" w:hAnsi="Times New Roman" w:cs="Times New Roman"/>
          <w:sz w:val="24"/>
          <w:szCs w:val="24"/>
        </w:rPr>
        <w:t>Здоровье — главная ценность человеческой жизни. Педагогу необходимо объяснить детям, что здоровье — это одна из главных ценностей жизни. Каждый ребенок хочет быть сильным, бодрым, энергичным: бегать не уставая, кататься на велосипеде, плавать, играть с ребятами во дворе, не мучиться головными болями или бесконечными насморком. Плохое самочувствие, болезни являются причинами отставания в росте, неуспеваемости, плохого настроения. Поэтому каждый должен думать о своем здоровье, знать свое тело, научиться заботиться о нем, не вредить своему организму.</w:t>
      </w:r>
    </w:p>
    <w:p w:rsidR="001C6FD9" w:rsidRPr="00407121" w:rsidRDefault="005B4EF0"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1C6FD9" w:rsidRPr="00407121">
        <w:rPr>
          <w:rFonts w:ascii="Times New Roman" w:eastAsia="Times New Roman" w:hAnsi="Times New Roman" w:cs="Times New Roman"/>
          <w:sz w:val="24"/>
          <w:szCs w:val="24"/>
        </w:rPr>
        <w:t>Изучаем свой организм. Педагог знакомит детей с тем, как устроено тело человека, его организм. В доступной форме, привлекая иллюстрированный материал, рассказывает об анатомии и физиологии, основных системах и органах человека (опорно-двигательной, мышечной, пищеварительной, выделительной системах, кровообращении, дыхании, нервной системе, органах чувств).</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Малышам, например, предлагает показать, где находятся руки, ноги, голова, туловище, грудная клетка. Обращает их внимание на то, что тело устроено так, чтобы мы могли занимать вертикальное положение: голова — вверху (в самом надежном месте); руки — на полпути (ими удобно пользоваться и вверху, и внизу); ноги — длинные и крепкие (удерживают и передвигают все тело); в самом низу — ступни (опора). В левой стороне туловища расположен замечательный механизм, который помогает нам жить, — сердце, защищенное грудной клеткой.</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Рассказывая о кровообращении, детям предлагается послушать, как бьется сердце, объясняется, что оно сжимается и разжимается, работает, как насос, перегоняя кровь. Когда мы устаем, нашему организму нужно больше крови, и биение сердца ускоряется; если же мы спокойны, то тратим намного меньше энергии, и сердце может отдохнуть и биться медленнее. Детям предлагается проверить на себе, как работает сердце после физических упражнений, в состоянии покоя, после сна.</w:t>
      </w:r>
    </w:p>
    <w:p w:rsidR="001C6FD9" w:rsidRPr="00407121" w:rsidRDefault="005B4EF0"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1C6FD9" w:rsidRPr="00407121">
        <w:rPr>
          <w:rFonts w:ascii="Times New Roman" w:eastAsia="Times New Roman" w:hAnsi="Times New Roman" w:cs="Times New Roman"/>
          <w:sz w:val="24"/>
          <w:szCs w:val="24"/>
        </w:rPr>
        <w:t>Прислушаемся к своему организму. Целью познания ребенком своего тела и организма является не только ознакомление с его устройством и работой. Важно сформировать умение чутко прислушиваться к своему организму, чтобы помогать ему ритмично работать, вовремя реагировать на сигналы «хочу есть», «хочу спать», «нуждаюсь в свежем воздухе».</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Во время проведения режимных моментов важно обратить внимание ребенка на его самочувствие, внутренние ощущения, свидетельствующие, например, о чувстве голода, жажды, усталости, рассказать о способах устранения дискомфорта (пообедать, попить воды, прилечь отдохнуть).</w:t>
      </w:r>
    </w:p>
    <w:p w:rsidR="001C6FD9" w:rsidRPr="00407121" w:rsidRDefault="005B4EF0"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1C6FD9" w:rsidRPr="00407121">
        <w:rPr>
          <w:rFonts w:ascii="Times New Roman" w:eastAsia="Times New Roman" w:hAnsi="Times New Roman" w:cs="Times New Roman"/>
          <w:sz w:val="24"/>
          <w:szCs w:val="24"/>
        </w:rPr>
        <w:t>О ценности здорового образа жизни. По традиции педагоги используют различные формы организации физической активности: утреннюю гимнастику, физкультурные занятия, физкультминутки, физические упражнения после сна, подвижные игры в помещении и на воздухе, спортивные игры и развлечения, физкультурные праздники, дни здоровья. Физическое воспитание ребенка важно не только само по себе: оно является важным средством развития его личности. Педагог должен способствовать формированию у детей осознания ценности здорового образа жизни, развивать представления о полезности, целесообразности физической активности и соблюдения личной гигиены. Например, при проведении физкультурных занятий внимание детей обращается на значение того или иного упражнения для развития определенной группы мышц, для работы различных систем организма. Педагог поддерживает у детей возникающие в процессе физической активности положительные эмоции, чувство «мышечной радости».</w:t>
      </w:r>
    </w:p>
    <w:p w:rsidR="001C6FD9" w:rsidRPr="00407121" w:rsidRDefault="005B4EF0"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1C6FD9" w:rsidRPr="00407121">
        <w:rPr>
          <w:rFonts w:ascii="Times New Roman" w:eastAsia="Times New Roman" w:hAnsi="Times New Roman" w:cs="Times New Roman"/>
          <w:sz w:val="24"/>
          <w:szCs w:val="24"/>
        </w:rPr>
        <w:t>О профилактике заболеваний. Для формирования ценностей здорового образа жизни детям необходимо рассказывать о значении профилактики заболеваний: разных видах закаливания, дыхательной гимнастике, воздушных и солнечных ваннах, витаминотерапии, массаже, корригирующей гимнастике. Дети не должны выступать лишь в качестве «объектов» процедур и оздоровительных мероприятий. Они должны осознать, для чего необходимо то или иное из них, и активно участвовать в заботе о своем здоровье. В доступной форме, на примерах из художественной литературы и жизни, детям следует объяснить, как свежий воздух, вода, солнце, ветер помогают при закаливании организма, как воздействуют различные «лечебные» запахи, что происходит с организмом человека во время массажа.</w:t>
      </w:r>
    </w:p>
    <w:p w:rsidR="001C6FD9" w:rsidRPr="00407121" w:rsidRDefault="005B4EF0"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1C6FD9" w:rsidRPr="00407121">
        <w:rPr>
          <w:rFonts w:ascii="Times New Roman" w:eastAsia="Times New Roman" w:hAnsi="Times New Roman" w:cs="Times New Roman"/>
          <w:sz w:val="24"/>
          <w:szCs w:val="24"/>
        </w:rPr>
        <w:t>О навыках личной гигиены. Необходимо формировать у детей навыки личной гигиены. Рассказывая об устройстве и работе организма, педагог обращает внимание детей на его сложность и хрупкость, а также объясняет необходимость бережного отношения к своему телу, ухода за ним. Дети должны научиться мыть руки, чистить зубы, причесываться. Важно, чтобы правила личной гигиены выступали не как требования взрослых, а как правила самого ребенка, приносящие большую пользу его организму, помогающие сохранить и укрепить здоровье.</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Объясняя ребенку, для чего следует чистить зубы, можно рассказать о мельчайших невидимых глазом микроорганизмах — микробах, которые являются возбудителями некоторых болезней. Если в зубе образовалась дырочка (кариес) или пища попала в щель между зубами — это готовый «домик» для микробов. Вот почему необходимо чистить зубы утром и вечером. Полезно также с помощью лупы или микроскопа показать детям, какое множество самых различных бактерий «живет» на руках, прячется под ногтями. Тогда они никогда не будут забывать мыть руки перед едой, стричь и чистить ногти.</w:t>
      </w:r>
    </w:p>
    <w:p w:rsidR="001C6FD9" w:rsidRPr="00407121" w:rsidRDefault="005B4EF0"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1C6FD9" w:rsidRPr="00407121">
        <w:rPr>
          <w:rFonts w:ascii="Times New Roman" w:eastAsia="Times New Roman" w:hAnsi="Times New Roman" w:cs="Times New Roman"/>
          <w:sz w:val="24"/>
          <w:szCs w:val="24"/>
        </w:rPr>
        <w:t>Забота о здоровье окружающих. Педагог должен рассказать детям о том, что следует заботиться не только о собственном здоровье, но и о здоровье окружающих. Это связано с тем, что болезнь может передаваться от одного человека другому по воздуху или от прикосновения. Если ребенок или взрослый нездоров (например заболел гриппом), то окружающие могут от него заразиться, так как в капельках слюны находятся микробы, поэтому при кашле и чиханье надо прикрывать рот и нос рукой или носовым платком.</w:t>
      </w:r>
    </w:p>
    <w:p w:rsidR="001C6FD9" w:rsidRPr="00407121" w:rsidRDefault="005B4EF0"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1C6FD9" w:rsidRPr="00407121">
        <w:rPr>
          <w:rFonts w:ascii="Times New Roman" w:eastAsia="Times New Roman" w:hAnsi="Times New Roman" w:cs="Times New Roman"/>
          <w:sz w:val="24"/>
          <w:szCs w:val="24"/>
        </w:rPr>
        <w:t>Поговорим о болезнях. Дети должны знать, что такое здоровье и что такое болезнь. Полезно дать им возможность рассказать друг другу все, что они знают о болезнях, как они себя чувствовали, когда болели, что именно у них болело (горло, живот, голова). Педагог знакомит детей с хроническими заболеваниями, учит их считаться с недомоганием и плохим физическим состоянием другого человека, инвалидностью. Рассказывая о слепоте или глухоте, можно попросить ребенка закрыть глаза, уши — для того, чтобы он на собственном опыте почувствовал то, что испытывают слепые и глухие, и научился сострадать им.</w:t>
      </w:r>
    </w:p>
    <w:p w:rsidR="001C6FD9" w:rsidRPr="00407121" w:rsidRDefault="005B4EF0"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1C6FD9" w:rsidRPr="00407121">
        <w:rPr>
          <w:rFonts w:ascii="Times New Roman" w:eastAsia="Times New Roman" w:hAnsi="Times New Roman" w:cs="Times New Roman"/>
          <w:sz w:val="24"/>
          <w:szCs w:val="24"/>
        </w:rPr>
        <w:t>Инфекционные болезни. Педагог сообщает детям элементарные сведения об инфекционных болезнях, рассказывает об их возбудителях: микробах, вирусах, бациллах. Предлагает под микроскопом рассмотреть, например, капельку слюны и находящиеся в ней микроорганизмы. Рассказывает о том, что в крови есть лейкоциты, которые борются с проникшими в организм микробами. (Можно использовать форму сказки, привлечь собственный опыт ребенка.) Чтобы объяснить, почему поднимается температура тела и о чем это свидетельствует, рассказывает, что когда в кровь поступает слишком много вредных микробов, защитные силы организма вступают с ними в борьбу. В месте «боя» лейкоцитов с микробами сразу становится жарко, и тогда повышается температура. Возможно, дети и сами замечали, что сильно расцарапанное место краснеет и воспаляется, становится горячим. Значит, там началась «яростная битва» защитников организма с проникшими в него «врагами». А если «враги» все-таки прорвутся через защитный заслон и борьба распространится дальше, поднимается температура всего тела. Вот почему, придя к больному, врач прежде всего справляется о его температуре.</w:t>
      </w:r>
    </w:p>
    <w:p w:rsidR="001C6FD9" w:rsidRPr="00407121" w:rsidRDefault="005B4EF0"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1C6FD9" w:rsidRPr="00407121">
        <w:rPr>
          <w:rFonts w:ascii="Times New Roman" w:eastAsia="Times New Roman" w:hAnsi="Times New Roman" w:cs="Times New Roman"/>
          <w:sz w:val="24"/>
          <w:szCs w:val="24"/>
        </w:rPr>
        <w:tab/>
        <w:t>Врачи — наши друзья. Педагог рассказывает детям, что врачи лечат заболевших людей, помогают им побороть болезнь и снова стать здоровыми. Объясняя, почему необходимо своевременно обращаться к врачу, педагог использует примеры из жизни, из художественных произведений (например «Доктор Айболит»). При этом важно научить детей не бояться посещений врача, особенно зубного, рассказать о важности прививок для профилактики инфекционных заболеваний.</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Дети часто не умеют объяснить причину своего недомогания, рассказать о том, что они чувствуют, переживают, поэтому следует их научить обращаться к взрослым при возникновении ощущения плохого самочувствия и правильно рассказать о том, что именно и как его беспокоит (болит голова, стреляет в ухо). Для этого полезно организовывать специальные игры (с другими детьми, куклами, мягкими игрушками), в которых ребенок выступал бы попеременно в роли врача и пациента, произнося соответствующие слова и «обучаясь» роли больного.</w:t>
      </w:r>
    </w:p>
    <w:p w:rsidR="001C6FD9" w:rsidRPr="00407121" w:rsidRDefault="005B4EF0"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1C6FD9" w:rsidRPr="00407121">
        <w:rPr>
          <w:rFonts w:ascii="Times New Roman" w:eastAsia="Times New Roman" w:hAnsi="Times New Roman" w:cs="Times New Roman"/>
          <w:sz w:val="24"/>
          <w:szCs w:val="24"/>
        </w:rPr>
        <w:t>О роли лекарств и витаминов. Обсуждая с детьми вопросы профилактики и лечения болезней, педагогу следует сообщить детям элементарные сведения о лекарствах: какую пользу они приносят (как помогают бороться с вредными микробами, проникшими в организм, усиливают его защиту) и какую опасность могут в себе таить (что может произойти из-за неправильного употребления лекарства). Дети должны усвоить, что лекарства принимаются только при соответствующем назначении врача и только в присутствии взрослых. Никаких «чужих» лекарств (маминых, бабушкиных) брать в рот и пробовать нельзя.</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В рамках обсуждения необходимости профилактики болезней педагог рассказывает детям о пользе витаминов, их значении для жизни, взаимосвязи здоровья и питания. Он также рассказывает им о том, какие продукты наиболее полезны, а какие вредны. Например: «У того, кто ест фрукты и сырые овощи, как правило, хорошее самочувствие, чистая кожа, изящная фигура: овощи и фрукты — главные поставщики витаминов, минеральных солей, микроэлементов, в том числе железа и кальция, необходимых для костей, зубов, крови. Конфеты, шоколад, мороженое, особенно в больших количествах, вредны для здоровья». При этом можно рассказать детям сказку о сладкоежке, у которой заболели зубы.</w:t>
      </w:r>
    </w:p>
    <w:p w:rsidR="001C6FD9" w:rsidRPr="00407121" w:rsidRDefault="005B4EF0"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1C6FD9" w:rsidRPr="00407121">
        <w:rPr>
          <w:rFonts w:ascii="Times New Roman" w:eastAsia="Times New Roman" w:hAnsi="Times New Roman" w:cs="Times New Roman"/>
          <w:sz w:val="24"/>
          <w:szCs w:val="24"/>
        </w:rPr>
        <w:t>Правила оказания первой помощи. Педагог знакомит детей с правилами поведения при травмах: при порезе пальца нужно поднять руку вверх и обратиться за помощью к взрослым; обязательно рассказать о том, что случилось, если обжегся, ужалила пчела или оса, если упал и сильно ушиб ногу, руку, голову.</w:t>
      </w:r>
    </w:p>
    <w:p w:rsidR="001C6FD9" w:rsidRPr="00407121" w:rsidRDefault="001C6FD9" w:rsidP="00407121">
      <w:pPr>
        <w:pStyle w:val="11"/>
        <w:spacing w:before="200" w:line="240" w:lineRule="auto"/>
        <w:ind w:left="72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Первую помощь ребенок может себе оказать и самостоятельно:</w:t>
      </w:r>
    </w:p>
    <w:p w:rsidR="001C6FD9" w:rsidRPr="00407121" w:rsidRDefault="001C6FD9" w:rsidP="00407121">
      <w:pPr>
        <w:pStyle w:val="11"/>
        <w:numPr>
          <w:ilvl w:val="0"/>
          <w:numId w:val="41"/>
        </w:numPr>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закружилась голова на солнце — скорее присесть или прилечь в тени и позвать взрослых;</w:t>
      </w:r>
    </w:p>
    <w:p w:rsidR="001C6FD9" w:rsidRPr="00407121" w:rsidRDefault="001C6FD9" w:rsidP="00407121">
      <w:pPr>
        <w:pStyle w:val="11"/>
        <w:numPr>
          <w:ilvl w:val="0"/>
          <w:numId w:val="41"/>
        </w:numPr>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сильно озябло лицо на морозе — растереть его легонько шарфом, рукавичкой, но не снегом;</w:t>
      </w:r>
    </w:p>
    <w:p w:rsidR="001C6FD9" w:rsidRPr="00407121" w:rsidRDefault="001C6FD9" w:rsidP="00407121">
      <w:pPr>
        <w:pStyle w:val="11"/>
        <w:numPr>
          <w:ilvl w:val="0"/>
          <w:numId w:val="41"/>
        </w:numPr>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озябли ноги — побегать, попрыгать, пошевелить пальцами;</w:t>
      </w:r>
    </w:p>
    <w:p w:rsidR="001C6FD9" w:rsidRPr="00407121" w:rsidRDefault="001C6FD9" w:rsidP="00407121">
      <w:pPr>
        <w:pStyle w:val="11"/>
        <w:numPr>
          <w:ilvl w:val="0"/>
          <w:numId w:val="41"/>
        </w:numPr>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промочил ноги — переодеться в сухое, не ходить в мокрых носках, обуви.</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Каждое из этих правил может стать темой специальной беседы, основанной на опыте детей, игры-драматизации, сценки кукольного театра.</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p>
    <w:p w:rsidR="001C6FD9" w:rsidRPr="00407121" w:rsidRDefault="001C6FD9" w:rsidP="00407121">
      <w:pPr>
        <w:pStyle w:val="11"/>
        <w:spacing w:before="200" w:line="240" w:lineRule="auto"/>
        <w:jc w:val="both"/>
        <w:rPr>
          <w:rFonts w:ascii="Times New Roman" w:eastAsia="Times New Roman" w:hAnsi="Times New Roman" w:cs="Times New Roman"/>
          <w:sz w:val="24"/>
          <w:szCs w:val="24"/>
          <w:u w:val="single"/>
        </w:rPr>
      </w:pPr>
      <w:r w:rsidRPr="00407121">
        <w:rPr>
          <w:rFonts w:ascii="Times New Roman" w:eastAsia="Times New Roman" w:hAnsi="Times New Roman" w:cs="Times New Roman"/>
          <w:sz w:val="24"/>
          <w:szCs w:val="24"/>
          <w:u w:val="single"/>
        </w:rPr>
        <w:t>Раздел 5</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Эмоциональное благополучие ребенка</w:t>
      </w:r>
    </w:p>
    <w:p w:rsidR="001C6FD9" w:rsidRPr="00407121" w:rsidRDefault="005B4EF0"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1C6FD9" w:rsidRPr="00407121">
        <w:rPr>
          <w:rFonts w:ascii="Times New Roman" w:eastAsia="Times New Roman" w:hAnsi="Times New Roman" w:cs="Times New Roman"/>
          <w:sz w:val="24"/>
          <w:szCs w:val="24"/>
        </w:rPr>
        <w:t>Психическое здоровье. Основным условием профилактики эмоционального неблагополучия является создание благоприятной атмосферы, характеризующейся взаимным доверием и уважением, открытым и благожелательным общением.</w:t>
      </w:r>
    </w:p>
    <w:p w:rsidR="001C6FD9" w:rsidRPr="00407121" w:rsidRDefault="005B4EF0"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1C6FD9" w:rsidRPr="00407121">
        <w:rPr>
          <w:rFonts w:ascii="Times New Roman" w:eastAsia="Times New Roman" w:hAnsi="Times New Roman" w:cs="Times New Roman"/>
          <w:sz w:val="24"/>
          <w:szCs w:val="24"/>
        </w:rPr>
        <w:t>Детские страхи. На эмоциональное состояние детей негативное влияние часто оказывают страхи (например, боязнь темноты, боязнь оказаться в центре внимания, страх перед каким-либо сказочным персонажем, животным, страх собственной смерти или смерти близких), поэтому очень важно, чтобы педагог:</w:t>
      </w:r>
    </w:p>
    <w:p w:rsidR="001C6FD9" w:rsidRPr="00407121" w:rsidRDefault="001C6FD9"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относился к этим страхам серьезно, не игнорируя и не умаляя их;</w:t>
      </w:r>
    </w:p>
    <w:p w:rsidR="001C6FD9" w:rsidRPr="00407121" w:rsidRDefault="001C6FD9"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давал детям возможность рассказывать, чего они боятся, избегая при этом оценивающих высказываний («Ты боишься такого маленького паучка?»);</w:t>
      </w:r>
    </w:p>
    <w:p w:rsidR="001C6FD9" w:rsidRPr="00407121" w:rsidRDefault="001C6FD9"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помогал детям выразить страх словами («Ты испугался тогда, когда...»);</w:t>
      </w:r>
    </w:p>
    <w:p w:rsidR="001C6FD9" w:rsidRPr="00407121" w:rsidRDefault="001C6FD9"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рассказал о собственных детских страхах;</w:t>
      </w:r>
    </w:p>
    <w:p w:rsidR="001C6FD9" w:rsidRPr="00407121" w:rsidRDefault="001C6FD9"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давал описания реально опасных ситуаций (опасно ходить весной по тонкому льду на реке, перебегать улицу в неположенном месте);</w:t>
      </w:r>
    </w:p>
    <w:p w:rsidR="001C6FD9" w:rsidRPr="00407121" w:rsidRDefault="001C6FD9"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допускал в объяснениях по темам здоровую дозу страха (боязнь высоты предохраняет от действительной опасности);</w:t>
      </w:r>
    </w:p>
    <w:p w:rsidR="001C6FD9" w:rsidRPr="00407121" w:rsidRDefault="001C6FD9"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давал возможность учиться на собственных ошибках (ошибку может допустить каждый, но ее осознание дает возможность в аналогичной ситуации принять правильное решение);</w:t>
      </w:r>
    </w:p>
    <w:p w:rsidR="001C6FD9" w:rsidRPr="00407121" w:rsidRDefault="001C6FD9"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реагировал на особое детское восприятие реальных жизненных событий («Ты сильно испугался? Как это случилось? Как этого можно было избежать?»).</w:t>
      </w:r>
    </w:p>
    <w:p w:rsidR="001C6FD9" w:rsidRPr="00407121" w:rsidRDefault="005B4EF0"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1C6FD9" w:rsidRPr="00407121">
        <w:rPr>
          <w:rFonts w:ascii="Times New Roman" w:eastAsia="Times New Roman" w:hAnsi="Times New Roman" w:cs="Times New Roman"/>
          <w:sz w:val="24"/>
          <w:szCs w:val="24"/>
        </w:rPr>
        <w:t>Конфликты и ссоры между детьми. Одним из наиболее ярких проявлений неблагоприятной атмосферы в группе являются частые споры и ссоры между детьми, порой переходящие в драки. Драка — крайний способ решения конфликта, а точнее — неумение из него выйти. Конфликт возникает тогда, когда удовлетворение желаний одного человека ведет к невозможности удовлетворения желаний другого, притом обе стороны к этому стремятся. Проблема рождается тогда, когда конфликт решается силовым способом в ущерб одной из сторон или, что еще хуже, не устраняется, а продолжает нарастать.</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Однако конфликты не следует считать абсолютным злом: они неизбежны, так как невозможно всегда безошибочно знать, что думает, чего хочет или что чувствует другой человек. Конфликт проясняет ситуацию: обе участвующие в нем стороны узнают о существовании на первый взгляд несовместимых желаний. Таким образом, основная задача педагога — научить детей способам выхода из конфликтных ситуаций, не доводя дело до их силового решения.</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При этом педагог может предложить детям следующую стратегию выхода из конфликта:</w:t>
      </w:r>
    </w:p>
    <w:p w:rsidR="001C6FD9" w:rsidRPr="00407121" w:rsidRDefault="001C6FD9"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как можно более точно сформулировать проблему, назвать причину конфликта;</w:t>
      </w:r>
    </w:p>
    <w:p w:rsidR="001C6FD9" w:rsidRPr="00407121" w:rsidRDefault="001C6FD9"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дать каждой из сторон возможность предложить свой способ решения конфликта, воздерживаясь от комментариев;</w:t>
      </w:r>
    </w:p>
    <w:p w:rsidR="001C6FD9" w:rsidRPr="00407121" w:rsidRDefault="001C6FD9"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последовательно обсудить преимущества и недостатки каждого предложения (предложения, неприемлемые для одной из сторон, отпадают);</w:t>
      </w:r>
    </w:p>
    <w:p w:rsidR="001C6FD9" w:rsidRPr="00407121" w:rsidRDefault="001C6FD9"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принять решение, против которого не возникает возражений (это не означает, что стороны обязательно будут полностью удовлетворены им).</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Не менее важной задачей является профилактика возникновения конфликтных ситуаций, для чего могут быть организованы соответствующие игры, беседы, драматизации. Их цель — научить детей осознанно воспринимать свои чувства, желания, выражать их понятным другим людям образом. Педагогу следует стремиться к тому, чтобы дети были восприимчивы к чувствам, желаниям и мнениям других людей, даже не совпадающим с их собственными. (Например, у разных людей разное представление о том, что может быть интересным, скучным, красивым, безобразным, обычным, странным, плохим, хорошим.)</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Для этого могут быть применены активные игры, требующие согласованности действий игроков («кошки-мышки», различные эстафеты), оказания взаимопомощи, приложения коллективных усилий. Кроме того, педагог может организовывать различные проблемные ситуации и вместе с детьми пытаться найти решения, иногда выступая в качестве посредника. (Педагог предлагает лишь часть решения, а окончательный вариант выхода из ситуации дети находят сами.) Иногда полезно в совместной деятельности специально поставить детей перед необходимостью чем-то поделиться, соблюдать очередность (например, для изготовления коллективного панно кисточек, ножниц, карандашей дается меньше, чем участников деятельности).</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Иными словами, не следует всеми силами стремиться предотвращать возможные конфликты, относиться к ним как к чему-то только неприятному и обременительному. Любые конфликтные ситуации (несколько детей одновременно хотят играть с одной игрушкой и никто не хочет уступить) надо использовать для приобретения детьми опыта разрешения конфликтов.</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u w:val="single"/>
        </w:rPr>
      </w:pPr>
      <w:r w:rsidRPr="00407121">
        <w:rPr>
          <w:rFonts w:ascii="Times New Roman" w:eastAsia="Times New Roman" w:hAnsi="Times New Roman" w:cs="Times New Roman"/>
          <w:sz w:val="24"/>
          <w:szCs w:val="24"/>
          <w:u w:val="single"/>
        </w:rPr>
        <w:t>Раздел 6</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Ребенок на улице</w:t>
      </w:r>
    </w:p>
    <w:p w:rsidR="001C6FD9" w:rsidRPr="00407121" w:rsidRDefault="005B4EF0"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1C6FD9" w:rsidRPr="00407121">
        <w:rPr>
          <w:rFonts w:ascii="Times New Roman" w:eastAsia="Times New Roman" w:hAnsi="Times New Roman" w:cs="Times New Roman"/>
          <w:sz w:val="24"/>
          <w:szCs w:val="24"/>
        </w:rPr>
        <w:t>Устройство проезжей части. Педагог знакомит детей с правилами поведения на улицах, рассказывает о правилах дорожного движения, объясняет, для чего предназначены тротуар, проезжая часть, перекресток, какие виды транспорта можно увидеть на улицах города. Он беседует с детьми о том, часто ли они бывают на улице, названия каких машин знают, почему нельзя выходить на улицу без взрослых, играть на тротуаре.</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Для иллюстрации используются рассказы из жизни, специально подобранные сюжеты из художественной литературы или известных мультипликационных фильмов. Например, можно рассказать о том, как дети ранней весной играли на тротуаре в «классики», а пешеходам приходилось их обходить по талому снегу и лужам. Так можно промочить ноги и простудиться. Или можно привести другой случай о том, как однажды зимой дети катались на санках с горки, а один мальчик выехал на проезжую часть. В это время проезжала машина и, не успев затормозить, наехала на него. Мальчика увезли в больницу с травмой ноги, ему было очень больно. Может быть поучителен и третий пример: дети играли в мяч рядом с проселочной дорогой, машин не было, и они вышли на середину дороги. Вдруг из-за поворота показался грузовик, дети едва успели отбежать, а мяч попал под колеса и лопнул.</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Педагог предлагает детям привести похожие примеры и разыграть ситуации правильного и неправильного поведения на улице. Можно также предложить детям ситуации- загадки: педагог описывает какую-либо ситуацию, дети ее оценивают и обосновывают свою оценку в процессе общего обсуждения. При этом педагогу не следует торопиться с собственной оценкой, лучше, если он ненавязчиво направит обсуждение детей в нужное русло, задавая вопросы, например: «А если в этот момент из-за угла появится машина, что тогда? »</w:t>
      </w:r>
    </w:p>
    <w:p w:rsidR="001C6FD9" w:rsidRPr="00407121" w:rsidRDefault="005B4EF0"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1C6FD9" w:rsidRPr="00407121">
        <w:rPr>
          <w:rFonts w:ascii="Times New Roman" w:eastAsia="Times New Roman" w:hAnsi="Times New Roman" w:cs="Times New Roman"/>
          <w:sz w:val="24"/>
          <w:szCs w:val="24"/>
        </w:rPr>
        <w:t>«Зебра», светофор и другие дорожные знаки для пешеходов. Педагог рассказывает детям, как следует переходить дорогу, знакомит их с пешеходным маршрутом (переход «зебра», светофор, «островок безопасности»). Он объясняет, что такое светофор, показывает его изображение, знакомит с сигналами.</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Младших детей следует учить различать и называть цвета светофора (красный, желтый, зеленый), а также тому, что они обозначают. Педагог объясняет, что светофор устанавливается на перекрестках, пешеходных переходах и в других местах оживленного транспортного движения. Подчиняясь сигналам светофора, пешеходы переходят улицы, не мешая друг другу и не рискуя попасть под машину; а водителям сигналы светофоров помогают избегать столкновений с другими машинами и прочих несчастных случаев.</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Закреплять представления детей о предназначении светофора и его сигналах можно в игровой форме, используя цветные картонные кружки, макет светофора, макет улицы с домами, перекрестком, игрушечные автомобили, куклы- пешеходы.</w:t>
      </w:r>
    </w:p>
    <w:p w:rsidR="001C6FD9" w:rsidRPr="00407121" w:rsidRDefault="005B4EF0"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1C6FD9" w:rsidRPr="00407121">
        <w:rPr>
          <w:rFonts w:ascii="Times New Roman" w:eastAsia="Times New Roman" w:hAnsi="Times New Roman" w:cs="Times New Roman"/>
          <w:sz w:val="24"/>
          <w:szCs w:val="24"/>
        </w:rPr>
        <w:t>Дорожные знаки для водителей и пешеходов. Детей старшего дошкольного возраста необходимо научить различать дорожные знаки, предназначенные для водителей и пешеходов. Их знакомят:</w:t>
      </w:r>
    </w:p>
    <w:p w:rsidR="001C6FD9" w:rsidRPr="00407121" w:rsidRDefault="001C6FD9" w:rsidP="00407121">
      <w:pPr>
        <w:pStyle w:val="11"/>
        <w:numPr>
          <w:ilvl w:val="0"/>
          <w:numId w:val="42"/>
        </w:numPr>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с предупреждающими знаками («Дети», «Пешеходный переход»);</w:t>
      </w:r>
    </w:p>
    <w:p w:rsidR="001C6FD9" w:rsidRPr="00407121" w:rsidRDefault="001C6FD9" w:rsidP="00407121">
      <w:pPr>
        <w:pStyle w:val="11"/>
        <w:numPr>
          <w:ilvl w:val="0"/>
          <w:numId w:val="42"/>
        </w:numPr>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с запрещающими («Въезд запрещен», «Подача звукового сигнала запрещена»);</w:t>
      </w:r>
    </w:p>
    <w:p w:rsidR="001C6FD9" w:rsidRPr="00407121" w:rsidRDefault="001C6FD9" w:rsidP="00407121">
      <w:pPr>
        <w:pStyle w:val="11"/>
        <w:numPr>
          <w:ilvl w:val="0"/>
          <w:numId w:val="42"/>
        </w:numPr>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с предписывающими («Движение прямо», «Движение направо»);</w:t>
      </w:r>
    </w:p>
    <w:p w:rsidR="001C6FD9" w:rsidRPr="00407121" w:rsidRDefault="001C6FD9" w:rsidP="00407121">
      <w:pPr>
        <w:pStyle w:val="11"/>
        <w:numPr>
          <w:ilvl w:val="0"/>
          <w:numId w:val="42"/>
        </w:numPr>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с информационно-указательными («Место остановки автобуса», «Пешеходный переход», «Подземный пешеходный переход»).</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Объясняют, что означает каждый знак, разыгрывают дорожные ситуации с помощью макета города со светофорами, автомобилями, пешеходами. </w:t>
      </w:r>
    </w:p>
    <w:p w:rsidR="001C6FD9" w:rsidRPr="00407121" w:rsidRDefault="005B4EF0"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1C6FD9" w:rsidRPr="00407121">
        <w:rPr>
          <w:rFonts w:ascii="Times New Roman" w:eastAsia="Times New Roman" w:hAnsi="Times New Roman" w:cs="Times New Roman"/>
          <w:sz w:val="24"/>
          <w:szCs w:val="24"/>
        </w:rPr>
        <w:t>Правила езды на велосипеде. Необходимо познакомить детей с правилами передвижения на велосипеде: ездить на велосипеде в городе можно только там, где нет автомобилей (на закрытых площадках и в других безопасных местах); маленькие дети должны кататься на велосипеде только в присутствии взрослых; детям старшего возраста даже в присутствии взрослых не следует ездить на велосипеде по тротуару, так как они будут мешать пешеходам, могут наехать на маленького ребенка, сбить пожилого человека, толкнуть коляску с малышом.</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Детям следует предложить рассмотреть различные ситуации, изображенные на картинках, рассказать о случаях, которые происходили с ними, их знакомыми, друзьями. Полезно разыграть игровые сюжеты на тему «Где можно и где нельзя кататься на велосипеде».</w:t>
      </w:r>
    </w:p>
    <w:p w:rsidR="001C6FD9" w:rsidRPr="00407121" w:rsidRDefault="005B4EF0"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1C6FD9" w:rsidRPr="00407121">
        <w:rPr>
          <w:rFonts w:ascii="Times New Roman" w:eastAsia="Times New Roman" w:hAnsi="Times New Roman" w:cs="Times New Roman"/>
          <w:sz w:val="24"/>
          <w:szCs w:val="24"/>
        </w:rPr>
        <w:t>О работе ГИБДД. Педагог знакомит детей с работой Государственной инспекции безопасности дорожного движения (ГИБДД): «Инспекторы ГИБДД стоят на постах, патрулируют на автомобилях, мотоциклах, вертолетах. Они внимательно следят за движением на дорогах, за тем, чтобы водители не превышали скорость движения, соблюдали правила; чтобы движение транспорта и пешеходов было безопасным».</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Детям демонстрируются картинки с изображениями патрульной машины ГИБДД, вертолета, постов ГИБДД. Целесообразно организовать игры на сюжеты, отражающие работу ГИБДД (в зависимости от возраста дошкольников).</w:t>
      </w:r>
    </w:p>
    <w:p w:rsidR="001C6FD9" w:rsidRPr="00407121" w:rsidRDefault="005B4EF0"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1C6FD9" w:rsidRPr="00407121">
        <w:rPr>
          <w:rFonts w:ascii="Times New Roman" w:eastAsia="Times New Roman" w:hAnsi="Times New Roman" w:cs="Times New Roman"/>
          <w:sz w:val="24"/>
          <w:szCs w:val="24"/>
        </w:rPr>
        <w:t xml:space="preserve">Милиционер-регулировщик. Педагог рассказывает детям о работе милиционеров-регулировщиков, которые следят за порядком на тех перекрестках, где нет светофоров. Они подают жезлом (палочкой, окрашенной в черно- белые полоски) команды, кому стоять, кому идти или ехать. Вечером внутри жезла загорается лампочка, и он хорошо виден. Регулировщик поднимает правую руку с жезлом вверх — это соответствует желтому сигналу светофора. Регулировщик стоит лицом или спиной к движению — это соответствует красному сигналу. Повернулся боком — можно идти, как на зеленый свет светофора. </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Желательно показать детям настоящий жезл или его изображение на картинке, прочитать соответствующие художественные произведения («Дядя Степа — милиционер»). Можно организовать экскурсию к ближайшему перекрестку и вместе с детьми понаблюдать за работой милиционера- регулировщика.</w:t>
      </w:r>
    </w:p>
    <w:p w:rsidR="001C6FD9" w:rsidRPr="00407121" w:rsidRDefault="005B4EF0"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1C6FD9" w:rsidRPr="00407121">
        <w:rPr>
          <w:rFonts w:ascii="Times New Roman" w:eastAsia="Times New Roman" w:hAnsi="Times New Roman" w:cs="Times New Roman"/>
          <w:sz w:val="24"/>
          <w:szCs w:val="24"/>
        </w:rPr>
        <w:t xml:space="preserve">Правила поведения в транспорте. Педагог знакомит детей с правилами поведения в общественном транспорте. </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Педагог проводит с детьми беседу о том, куда они ездили с родителями, на каком виде транспорта, как они себя вели, почему нельзя ездить без взрослых. Можно организовать игру «Поедем на автобусе». Дети вместе с педагогом с помощью стульев, подушек, модулей оборудуют салон автобуса (троллейбуса, трамвая) и обыгрывают различные ситуации, распределяя роли: водитель ведет автобус, объявляет остановки; контролер проверяет билеты; пассажиры стоят на остановке, входят в салон и выходят из него с детьми (куклами), вежливо обращаются друг у другу («Вы выходите на следующей остановке?», «Разрешите пройти»), уступают место маленьким детям и пожилым людям.</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Возможны также следующие ситуации, которые можно разыграть с детьми: «Как поступить, если ты с мамой вошел в автобус и увидел друга?»; «Ты с другом громко смеялся в автобусе. Один из пассажиров сделал тебе замечание. Что ты сделаешь?»; «Ты с бабушкой вошел в трамвай. Свободное место было только одно. Как ты поступишь?»</w:t>
      </w:r>
    </w:p>
    <w:p w:rsidR="001C6FD9" w:rsidRPr="00407121" w:rsidRDefault="005B4EF0"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001C6FD9" w:rsidRPr="00407121">
        <w:rPr>
          <w:rFonts w:ascii="Times New Roman" w:eastAsia="Times New Roman" w:hAnsi="Times New Roman" w:cs="Times New Roman"/>
          <w:sz w:val="24"/>
          <w:szCs w:val="24"/>
        </w:rPr>
        <w:t>Если ребенок потерялся на улице. Детям необходимо объяснить, что в случае, если они потерялись на улице, им следует обратиться за помощью к какому-нибудь взрослому (например, к женщине, гуляющей с ребенком, продавцу в аптеке, кассиру в сберкассе) и сказать о том, что он потерялся, назвать свой адрес и номер телефона, а для этого они должны знать, где живут, номер телефона, свои имя и фамилию. Для того чтобы закрепить эти навыки, можно привести различные жизненные ситуации, специально подобранные литературные сюжеты, в которых действующими лицами являются дети, сказочные персонажи, животные (например «У меня пропал щенок...»), разыграть тематические сценки (друг с другом, с игрушками, куклами).</w:t>
      </w:r>
    </w:p>
    <w:p w:rsidR="001C6FD9" w:rsidRPr="00407121" w:rsidRDefault="001C6FD9" w:rsidP="00407121">
      <w:pPr>
        <w:pStyle w:val="11"/>
        <w:spacing w:before="200"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Работа с родителями</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Эффективность данной программы в большей степени зависит от положительного примера взрослых. Педагогам следует не только учитывать это в собственном поведении, но и уделять значительное внимание работе с родителями. Важно, чтобы родители осознали, что нельзя требовать от ребенка выполнения какого-либо правила поведения, если они сами не всегда ему следуют. (Например, сложно объяснить детям, что надо пользоваться носовым платком, если родители сами этого не делают.) Между педагогом и родителями должно быть достигнуто полное взаимопонимание, так как разные требования, предъявляемые детям в дошкольном учреждении и дома, могут вызвать у них растерянность, обиду или даже агрессию.</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Направления работы педагогов с родителями:</w:t>
      </w:r>
    </w:p>
    <w:p w:rsidR="001C6FD9" w:rsidRPr="00407121" w:rsidRDefault="001C6FD9"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организация собраний (общих и групповых) с целью информирования родителей о совместной работе и стимулирования их активного участия в ней;</w:t>
      </w:r>
    </w:p>
    <w:p w:rsidR="001C6FD9" w:rsidRPr="00407121" w:rsidRDefault="001C6FD9"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ознакомление родителей с работой детского сада по предлагаемой программе (собрания, открытые занятия, специальные экспозиции, тематические видеофильмы); </w:t>
      </w:r>
    </w:p>
    <w:p w:rsidR="001C6FD9" w:rsidRPr="00407121" w:rsidRDefault="001C6FD9"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организация различных мероприятий с участием родителей (в том числе с использованием их профессионального опыта медицинского работника, милиционера, пожарника);</w:t>
      </w:r>
    </w:p>
    <w:p w:rsidR="001C6FD9" w:rsidRPr="00407121" w:rsidRDefault="001C6FD9"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ознакомление родителей с результатами обучения детей (открытые занятия, различные общие мероприятия, информация в «уголках родителей»).</w:t>
      </w:r>
    </w:p>
    <w:p w:rsidR="001C6FD9" w:rsidRPr="00407121" w:rsidRDefault="001C6FD9" w:rsidP="00407121">
      <w:pPr>
        <w:pStyle w:val="11"/>
        <w:spacing w:before="200"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Организационный раздел программы</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Методическое обеспечение:</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Авдеева Н.Н., Князева О.Л., Стеркина Р.Б. Безопасность. Учебное пособие по основам безопасности жизнедеятельности детей дошкольного возраста.-СПб. Детство-ПРЕСС, 2009.</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4 рабочих тетради</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Содержание первой рабочей тетради направлено на формирование у детей знаний об осторожном обращении с опасными предметами и правильном поведении при контактах с незнакомыми людьми. Вторая рабочая тетрадь посвящена развитию основ экологической культуры ребенка и становления у него ценностей бережного отношения к природе, а также строению человеческого организма. Третья рабочая тетрадь освещает тематику как физического, так и психического здоровья человека, и направлена на формирование ценностей здорового образа жизни. В четвертой рабочей тетради рассматриваются проблемы безопасного поведения во дворе, на улице, в общественном транспорте.</w:t>
      </w:r>
    </w:p>
    <w:p w:rsidR="001C6FD9" w:rsidRPr="00407121" w:rsidRDefault="001C6FD9" w:rsidP="00407121">
      <w:pPr>
        <w:pStyle w:val="11"/>
        <w:spacing w:before="200" w:line="240" w:lineRule="auto"/>
        <w:jc w:val="both"/>
        <w:rPr>
          <w:rFonts w:ascii="Times New Roman" w:eastAsia="Times New Roman" w:hAnsi="Times New Roman" w:cs="Times New Roman"/>
          <w:b/>
          <w:i/>
          <w:sz w:val="24"/>
          <w:szCs w:val="24"/>
        </w:rPr>
      </w:pPr>
      <w:r w:rsidRPr="00407121">
        <w:rPr>
          <w:rFonts w:ascii="Times New Roman" w:eastAsia="Times New Roman" w:hAnsi="Times New Roman" w:cs="Times New Roman"/>
          <w:b/>
          <w:i/>
          <w:sz w:val="24"/>
          <w:szCs w:val="24"/>
        </w:rPr>
        <w:t xml:space="preserve">Программа экологического образования </w:t>
      </w:r>
    </w:p>
    <w:p w:rsidR="001C6FD9" w:rsidRPr="00407121" w:rsidRDefault="001C6FD9" w:rsidP="00407121">
      <w:pPr>
        <w:pStyle w:val="11"/>
        <w:spacing w:before="200" w:line="240" w:lineRule="auto"/>
        <w:jc w:val="both"/>
        <w:rPr>
          <w:rFonts w:ascii="Times New Roman" w:eastAsia="Times New Roman" w:hAnsi="Times New Roman" w:cs="Times New Roman"/>
          <w:b/>
          <w:i/>
          <w:sz w:val="24"/>
          <w:szCs w:val="24"/>
        </w:rPr>
      </w:pPr>
      <w:r w:rsidRPr="00407121">
        <w:rPr>
          <w:rFonts w:ascii="Times New Roman" w:eastAsia="Times New Roman" w:hAnsi="Times New Roman" w:cs="Times New Roman"/>
          <w:b/>
          <w:i/>
          <w:sz w:val="24"/>
          <w:szCs w:val="24"/>
        </w:rPr>
        <w:t>«Юный эколог» (автор С. Н. Николаева)</w:t>
      </w:r>
    </w:p>
    <w:p w:rsidR="001C6FD9" w:rsidRPr="00407121" w:rsidRDefault="001C6FD9" w:rsidP="00407121">
      <w:pPr>
        <w:pStyle w:val="11"/>
        <w:spacing w:before="200"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Пояснительная записка</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Обострение экологической проблемы в стране диктует необходимость интенсивной просветительской работы по формированию у населения экологического сознания, культуры природопользования. Эта работа начинается в детском саду-первом звене системы непрерывного образования.</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Дошкольное детство — начальный этап формирования личности человека, его ценностной ориентации в окружающем мире. В этот период закладывается позитивное отношение к природе, к «рукотворному миру», к себе и к окружающим людям.</w:t>
      </w:r>
    </w:p>
    <w:p w:rsidR="001C6FD9" w:rsidRPr="00407121" w:rsidRDefault="001C6FD9" w:rsidP="00407121">
      <w:pPr>
        <w:pStyle w:val="11"/>
        <w:spacing w:before="200"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Принципы реализации программы:</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w:t>
      </w:r>
      <w:r w:rsidRPr="00407121">
        <w:rPr>
          <w:rFonts w:ascii="Times New Roman" w:eastAsia="Times New Roman" w:hAnsi="Times New Roman" w:cs="Times New Roman"/>
          <w:sz w:val="24"/>
          <w:szCs w:val="24"/>
        </w:rPr>
        <w:tab/>
        <w:t>постепенное - в течение учебного года и от возраста к возрасту наращивание объема материала: от рассмотрения 1—2 объектов природы, 1—2 способов их взаимосвязи со средой обитания к последовательному увеличению количества объектов и механизмов их морфофункциональной взаимосвязи с внешними условиями;</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2)</w:t>
      </w:r>
      <w:r w:rsidRPr="00407121">
        <w:rPr>
          <w:rFonts w:ascii="Times New Roman" w:eastAsia="Times New Roman" w:hAnsi="Times New Roman" w:cs="Times New Roman"/>
          <w:sz w:val="24"/>
          <w:szCs w:val="24"/>
        </w:rPr>
        <w:tab/>
        <w:t>первоочередное использование непосредственного природного окружения, составляющего жизненное пространство детей: систематическое изучение растений и животных зеленой зоны детского сада, а затем — объектов природы, которые можно наглядно продемонстрировать;</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3)</w:t>
      </w:r>
      <w:r w:rsidRPr="00407121">
        <w:rPr>
          <w:rFonts w:ascii="Times New Roman" w:eastAsia="Times New Roman" w:hAnsi="Times New Roman" w:cs="Times New Roman"/>
          <w:sz w:val="24"/>
          <w:szCs w:val="24"/>
        </w:rPr>
        <w:tab/>
        <w:t>постепенное познавательное продвижение детей: от единичных сенсорных впечатлений, от объектов и явлений природы — к многообразию этих впечатлений, конкретным, полноценным представлениям, а затем к обобщению представлений на основе объединения растений и животных в группы по их экологическому сходству;</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4)</w:t>
      </w:r>
      <w:r w:rsidRPr="00407121">
        <w:rPr>
          <w:rFonts w:ascii="Times New Roman" w:eastAsia="Times New Roman" w:hAnsi="Times New Roman" w:cs="Times New Roman"/>
          <w:sz w:val="24"/>
          <w:szCs w:val="24"/>
        </w:rPr>
        <w:tab/>
        <w:t>широкое использование в работе с детьми разных видов практической деятельности: систематическое включение их в сенсорное обследование объектов и явлений природы, проведение опытов, создание и поддержание необходимых условий для жизни растений и животных зеленой зоны ДОУ, различные виды изодеятельности на основе впечатлений о природе, изготовление предметов и игрушек из природного материала;</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5)</w:t>
      </w:r>
      <w:r w:rsidRPr="00407121">
        <w:rPr>
          <w:rFonts w:ascii="Times New Roman" w:eastAsia="Times New Roman" w:hAnsi="Times New Roman" w:cs="Times New Roman"/>
          <w:sz w:val="24"/>
          <w:szCs w:val="24"/>
        </w:rPr>
        <w:tab/>
        <w:t>подача познавательного материала и организация деятельности с помощью приемов, вызывающих у детей положительные эмоции, переживания, разнообразные чувства, с использованием сказок, сказочных персонажей, различных кукол и игрушек, всех видов игр.</w:t>
      </w:r>
    </w:p>
    <w:p w:rsidR="001C6FD9" w:rsidRPr="00407121" w:rsidRDefault="001C6FD9" w:rsidP="00407121">
      <w:pPr>
        <w:pStyle w:val="11"/>
        <w:spacing w:before="200"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Содержание основных разделов программы</w:t>
      </w:r>
    </w:p>
    <w:p w:rsidR="001C6FD9" w:rsidRPr="00407121" w:rsidRDefault="001C6FD9" w:rsidP="00407121">
      <w:pPr>
        <w:pStyle w:val="11"/>
        <w:spacing w:before="200"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Неживая природа —среда жизни растений,</w:t>
      </w:r>
      <w:r w:rsidR="005B4EF0" w:rsidRPr="00407121">
        <w:rPr>
          <w:rFonts w:ascii="Times New Roman" w:eastAsia="Times New Roman" w:hAnsi="Times New Roman" w:cs="Times New Roman"/>
          <w:b/>
          <w:sz w:val="24"/>
          <w:szCs w:val="24"/>
        </w:rPr>
        <w:t xml:space="preserve"> </w:t>
      </w:r>
      <w:r w:rsidRPr="00407121">
        <w:rPr>
          <w:rFonts w:ascii="Times New Roman" w:eastAsia="Times New Roman" w:hAnsi="Times New Roman" w:cs="Times New Roman"/>
          <w:b/>
          <w:sz w:val="24"/>
          <w:szCs w:val="24"/>
        </w:rPr>
        <w:t>животных, человека</w:t>
      </w:r>
    </w:p>
    <w:p w:rsidR="001C6FD9" w:rsidRPr="00407121" w:rsidRDefault="001C6FD9" w:rsidP="00407121">
      <w:pPr>
        <w:pStyle w:val="11"/>
        <w:spacing w:before="200" w:line="240" w:lineRule="auto"/>
        <w:jc w:val="both"/>
        <w:rPr>
          <w:rFonts w:ascii="Times New Roman" w:eastAsia="Times New Roman" w:hAnsi="Times New Roman" w:cs="Times New Roman"/>
          <w:i/>
          <w:sz w:val="24"/>
          <w:szCs w:val="24"/>
        </w:rPr>
      </w:pPr>
      <w:r w:rsidRPr="00407121">
        <w:rPr>
          <w:rFonts w:ascii="Times New Roman" w:eastAsia="Times New Roman" w:hAnsi="Times New Roman" w:cs="Times New Roman"/>
          <w:i/>
          <w:sz w:val="24"/>
          <w:szCs w:val="24"/>
        </w:rPr>
        <w:t>Мироздание (Вселенная)</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Дети знакомятся с видимыми явлениями Вселенной. Вселенная — это множество звезд, которые видны ночью на безоблачном небе. Солнце — это наша огненная звезда: оно ярко светит на безоблачном небе, с его восходом начинается день, после его заката наступает ночь. Вокруг Солнца вращаются холодные планеты: Марс, Венера, Земля и другие.</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Земля —это планета, на которой мы живем. Наша планета—это огромный шар, окруженный слоем воздуха (небо). Большая часть Земли покрыта соленой водой — океанами и морями. Посреди океанов есть суша, твердь —это материки. Их всего шесть: Северная Америка, Южная Америка, Евразия (Европа и Азия вместе), Африка, Австралия и Антарктида. На планете Земля есть два полюса — Северный и Южный, на них очень холодно, они покрыты вечными льдами и снегами.</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На суше (материках) есть равнины (ровные пространства), горы, холмы (невысокие горы), реки и озера (с пресной водой). Равнины и горы часто покрыты лесами. На каждом материке есть разные страны (государства), в которых живут разные народы. Наше государство называется Россия, в ней много городов и деревень, а самый главный город —столица Москва.</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У планеты Земля есть спутник — Луна. Луна — это тоже планета. Она имеет форму шара, по размеру значительно меньше Земли, и вращается вокруг нее. На Луне нет воды, воздуха, тепла, поэтому там не живут растения, животные, люди.</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Луну видно ночью на безоблачном небе. Она бывает разной формы: в виде узкого месяца, который постепенно становится шире и превращается в круглую Луну, затем убывает, сно¬ва становится месяцем и исчезает совсем.</w:t>
      </w:r>
    </w:p>
    <w:p w:rsidR="001C6FD9" w:rsidRPr="00407121" w:rsidRDefault="001C6FD9" w:rsidP="00407121">
      <w:pPr>
        <w:pStyle w:val="11"/>
        <w:spacing w:before="200" w:line="240" w:lineRule="auto"/>
        <w:jc w:val="both"/>
        <w:rPr>
          <w:rFonts w:ascii="Times New Roman" w:eastAsia="Times New Roman" w:hAnsi="Times New Roman" w:cs="Times New Roman"/>
          <w:i/>
          <w:sz w:val="24"/>
          <w:szCs w:val="24"/>
        </w:rPr>
      </w:pPr>
      <w:r w:rsidRPr="00407121">
        <w:rPr>
          <w:rFonts w:ascii="Times New Roman" w:eastAsia="Times New Roman" w:hAnsi="Times New Roman" w:cs="Times New Roman"/>
          <w:i/>
          <w:sz w:val="24"/>
          <w:szCs w:val="24"/>
        </w:rPr>
        <w:t>Вода</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Вода — это жидкое вещество, она льется, течет. Вода не имеет формы, цвета, запаха и вкуса. Поэтому: она принимает форму сосуда, в который налита; становится цвет¬ной, если в нее добавят краску; приобретает соответствующий вкус и запах, если в нее добавить соль, сахар, лимон и т.д. Вода может быть чистой и грязной: чистая — прозрачная, грязная — мутная. Вода может быть разной температуры: холодной, комнатной, горячей, кипятком. Вода может менять свое состояние: на морозе она превращается в лед, при нагревании — в пар. Лед бывает твердый, хрупкий, прозрачный, холодный, от тепла тает и становится водой. Сильный пар можно заметить —он бывает, когда вода кипит. Пар легкий, беловатый, клубами поднимается вверх, при охлаждении становится каплями воды. Белые облака —это большое скопление пара. При резком сильном охлаждении пар превращается в снег, иней. Снег падает снежинками, он белый, мягкий, холодный, тает от тепла.</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Вода имеет большое значение для жизни. Она нужна всем живым существам — растениям, животным, людям. Человеку нужна чистая, пресная вода. Такая вода есть в реках, озерах, родниках, под землей.</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Вода плотная, в ней трудно ходить, но можно плавать. Некоторые животные всегда живут в воде, они приспособились к этому.</w:t>
      </w:r>
    </w:p>
    <w:p w:rsidR="001C6FD9" w:rsidRPr="00407121" w:rsidRDefault="001C6FD9" w:rsidP="00407121">
      <w:pPr>
        <w:pStyle w:val="11"/>
        <w:spacing w:before="200" w:line="240" w:lineRule="auto"/>
        <w:jc w:val="both"/>
        <w:rPr>
          <w:rFonts w:ascii="Times New Roman" w:eastAsia="Times New Roman" w:hAnsi="Times New Roman" w:cs="Times New Roman"/>
          <w:i/>
          <w:sz w:val="24"/>
          <w:szCs w:val="24"/>
        </w:rPr>
      </w:pPr>
      <w:r w:rsidRPr="00407121">
        <w:rPr>
          <w:rFonts w:ascii="Times New Roman" w:eastAsia="Times New Roman" w:hAnsi="Times New Roman" w:cs="Times New Roman"/>
          <w:i/>
          <w:sz w:val="24"/>
          <w:szCs w:val="24"/>
        </w:rPr>
        <w:t>Воздух</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Воздух есть везде: вокруг нас, в земле, в воде, в предметах. Он прозрачный, легкий, незаметный, он не препятствует бегу и ходьбе. Воздух можно почувствовать, когда он движется — дует ветер, работает вентилятор. Большинство птиц и некоторые насекомые могут летать, они к этому приспособлены. Человек летать не может, он придумал разные приспособления для полета по воздуху: парашют, дельтаплан, самолет, воздушный шар.</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Воздух нужен для дыхания всем живым существам: растениям, животным, человеку. Человеку нужен чистый, свежий воздух, поэтому помещения, где находятся люди, надо проветривать.</w:t>
      </w:r>
    </w:p>
    <w:p w:rsidR="001C6FD9" w:rsidRPr="00407121" w:rsidRDefault="001C6FD9" w:rsidP="00407121">
      <w:pPr>
        <w:pStyle w:val="11"/>
        <w:spacing w:before="200" w:line="240" w:lineRule="auto"/>
        <w:jc w:val="both"/>
        <w:rPr>
          <w:rFonts w:ascii="Times New Roman" w:eastAsia="Times New Roman" w:hAnsi="Times New Roman" w:cs="Times New Roman"/>
          <w:i/>
          <w:sz w:val="24"/>
          <w:szCs w:val="24"/>
        </w:rPr>
      </w:pPr>
      <w:r w:rsidRPr="00407121">
        <w:rPr>
          <w:rFonts w:ascii="Times New Roman" w:eastAsia="Times New Roman" w:hAnsi="Times New Roman" w:cs="Times New Roman"/>
          <w:i/>
          <w:sz w:val="24"/>
          <w:szCs w:val="24"/>
        </w:rPr>
        <w:t>Почва и камни</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Дети знакомятся с почвами — землей, песком, глиной и их свойствами. Земля —темная (черная, серая), рассыпчатая, пропускает воду и становится мокрой и липкой. Глина —желтая (а иногда красная или белая), плохо пропускает воду. Когда глина сухая, она твердая, а мокрая становится липкой и пластичной, ей можно придать любую форму, можно лепить из нее фигуры. Песок —желтый, рассыпчатый, легко и быстро пропускает сквозь себя воду.</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Земля нужна всем растениям, они в ней укрепляются корнями, растут. В земле есть питательные вещества, которые необходимы растениям. Их нет в глине и песке.</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Дети знакомятся с природными камнями: речными, морскими, кусками угля, мела, гранита. Узнают их свойства: речные и морские камни твердые, крепкие, разной формы, цвета и величины; морские камни всегда гладкие и округлой формы — такими их сделало море, постоянное движение волн. Камни можно найти в земле и в воде; мокрые камни красиво блестят. Уголь —черный, твердый, но хрупкий, пачкается, им можно рисовать. Уголь находится глубоко в земле, его специально добывают шахтеры. Он хорошо горит и дает много тепла. Уголь нужен для топки заводам и электростанциям, для обогрева жилища. Мел белый, твердый и хрупкий — легко ломается, пачкается, им можно рисовать. Мел получают из горной породы. Гранит —очень твердый камень разной пестрой окраски. Его добывают в горах, обрабатывают, шлифуют —он становится гладким, блестящим, красивым. Гранитные плиты очень прочные, долго не разрушаются, их используют в строительстве зданий, памятников.</w:t>
      </w:r>
    </w:p>
    <w:p w:rsidR="001C6FD9" w:rsidRPr="00407121" w:rsidRDefault="001C6FD9" w:rsidP="00407121">
      <w:pPr>
        <w:pStyle w:val="11"/>
        <w:spacing w:before="200" w:line="240" w:lineRule="auto"/>
        <w:jc w:val="both"/>
        <w:rPr>
          <w:rFonts w:ascii="Times New Roman" w:eastAsia="Times New Roman" w:hAnsi="Times New Roman" w:cs="Times New Roman"/>
          <w:i/>
          <w:sz w:val="24"/>
          <w:szCs w:val="24"/>
        </w:rPr>
      </w:pPr>
      <w:r w:rsidRPr="00407121">
        <w:rPr>
          <w:rFonts w:ascii="Times New Roman" w:eastAsia="Times New Roman" w:hAnsi="Times New Roman" w:cs="Times New Roman"/>
          <w:i/>
          <w:sz w:val="24"/>
          <w:szCs w:val="24"/>
        </w:rPr>
        <w:t>Сезоны</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Дети знакомятся с комплексом характерных явлений неживой природы и их сезонными изменениями.</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Осень: день постепенно становится короче, а ночь длинней; уменьшается количество света и тепла, нарастает прохлада и холод; часто бывают низкая облачность и моросящие дожди. Такие условия — постепенное уменьшение света и тепла — влияют на растения и животных, они меняют свое состояние и образ жизни — готовятся к предстоящей зиме: травы вянут, деревья и кустарники сбрасывают листву; животные по-разному готовятся к зиме: одни откармливаются и устраиваются на спячку (еж, бурый медведь), другие делают запасы корма (белка, хомяк).</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Зима: ночь длинная, а день короткий, солнце на небе высоко не поднимается, дает мало тепла, а от предметов бывает длинная тень. Холодно, мороз, небо часто серое, облачное, идет снег, иногда бывает вьюга, метель. Растения и животные приспособились к суровым условиям зимы: деревья и кустарники замерли, стоят без листьев, не растут; травы завяли, но под землей у них сохранились корни и корневища; животные зимуют неодинаково — одни находятся в спячке, другие активны, питаются запасами, третьи отыскивают или добывают пищу.</w:t>
      </w:r>
      <w:r w:rsidRPr="00407121">
        <w:rPr>
          <w:rFonts w:ascii="Times New Roman" w:eastAsia="Times New Roman" w:hAnsi="Times New Roman" w:cs="Times New Roman"/>
          <w:sz w:val="24"/>
          <w:szCs w:val="24"/>
        </w:rPr>
        <w:tab/>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Весна: заметно увеличивается день и укорачивается ночь. Солнце светит ярко, поднимается на небе все выше, с каждым днем дает больше света и тепла. Тает снег, лед, бегут ручьи, реки выходят из берегов. Условия для жизни растений и животных становятся с каждым днем лучше, поэтому они оживают: набухают и затем распускаются почки на деревьях и кустарниках, вырастает заново трава, оживают насекомые, возвращаются перелетные птицы, пробуждаются и становятся активными лесные звери. Все готовятся выводить потомство.</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Лето: день длинный, ночь короткая, много света и тепла, солнце в полдень поднимается высоко над головой, в это время от предметов бывает самая короткая тень, идут теплые дожди, бывают ливни с грозами, иногда после дождя на небе появляется радуга. Прекрасные условия для жизни рас¬тений и животных. Все кругом зеленое, много цветов, насекомых, птиц. Лесные звери растят свое потомство.</w:t>
      </w:r>
    </w:p>
    <w:p w:rsidR="001C6FD9" w:rsidRPr="00407121" w:rsidRDefault="001C6FD9" w:rsidP="00407121">
      <w:pPr>
        <w:pStyle w:val="11"/>
        <w:spacing w:before="200"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Многообразие растений и их связь со средой обитания</w:t>
      </w:r>
    </w:p>
    <w:p w:rsidR="001C6FD9" w:rsidRPr="00407121" w:rsidRDefault="001C6FD9" w:rsidP="00407121">
      <w:pPr>
        <w:pStyle w:val="11"/>
        <w:spacing w:before="200" w:line="240" w:lineRule="auto"/>
        <w:jc w:val="both"/>
        <w:rPr>
          <w:rFonts w:ascii="Times New Roman" w:eastAsia="Times New Roman" w:hAnsi="Times New Roman" w:cs="Times New Roman"/>
          <w:i/>
          <w:sz w:val="24"/>
          <w:szCs w:val="24"/>
        </w:rPr>
      </w:pPr>
      <w:r w:rsidRPr="00407121">
        <w:rPr>
          <w:rFonts w:ascii="Times New Roman" w:eastAsia="Times New Roman" w:hAnsi="Times New Roman" w:cs="Times New Roman"/>
          <w:i/>
          <w:sz w:val="24"/>
          <w:szCs w:val="24"/>
        </w:rPr>
        <w:t>Комнатные растения</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Дети знакомятся с конкретными видами комнатных растений, произрастающих в группе, узнают их названия, характерные особенности. Узнают, что растения—живые существа, у них есть свои потребности, и им необходимы определенные условия: питательная почва (земля), вода, свет, тепло, воздух. Без этих условий они не могут оставаться живыми. Эти условия им создает человек: сажает в горшок с землей, регулярно поливает, иногда подкармливает удобрениями, ставит в светлое место, не допускает переохлаждения.</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Комнатные растения имеют определенное строение: у них есть корень, стебель, листья, иногда цветы. Корень, а у н</w:t>
      </w:r>
      <w:r w:rsidR="005B4EF0" w:rsidRPr="00407121">
        <w:rPr>
          <w:rFonts w:ascii="Times New Roman" w:eastAsia="Times New Roman" w:hAnsi="Times New Roman" w:cs="Times New Roman"/>
          <w:sz w:val="24"/>
          <w:szCs w:val="24"/>
        </w:rPr>
        <w:t>е</w:t>
      </w:r>
      <w:r w:rsidRPr="00407121">
        <w:rPr>
          <w:rFonts w:ascii="Times New Roman" w:eastAsia="Times New Roman" w:hAnsi="Times New Roman" w:cs="Times New Roman"/>
          <w:sz w:val="24"/>
          <w:szCs w:val="24"/>
        </w:rPr>
        <w:t>которых и стебель находятся в земле; корень всасывает из нее воду и питательные вещества, дышит воздухом, удерживает растение в почве. По стеблю питательные вещества и влага поднимаются к листьям и цветам. Листья чаще всего зеленые, их много, ими растени</w:t>
      </w:r>
      <w:r w:rsidR="005B4EF0" w:rsidRPr="00407121">
        <w:rPr>
          <w:rFonts w:ascii="Times New Roman" w:eastAsia="Times New Roman" w:hAnsi="Times New Roman" w:cs="Times New Roman"/>
          <w:sz w:val="24"/>
          <w:szCs w:val="24"/>
        </w:rPr>
        <w:t>е поглощает свет, дышит. Все ор</w:t>
      </w:r>
      <w:r w:rsidRPr="00407121">
        <w:rPr>
          <w:rFonts w:ascii="Times New Roman" w:eastAsia="Times New Roman" w:hAnsi="Times New Roman" w:cs="Times New Roman"/>
          <w:sz w:val="24"/>
          <w:szCs w:val="24"/>
        </w:rPr>
        <w:t>ганы нужны растению, поэтому их нельзя повреждать и ухаживать за ними надо осторожно. Комнатные растения человек специально разводит для эстетического наслаждения, для красоты. Каждое из них красиво по-своему: листьями, стеб</w:t>
      </w:r>
      <w:r w:rsidR="005B4EF0" w:rsidRPr="00407121">
        <w:rPr>
          <w:rFonts w:ascii="Times New Roman" w:eastAsia="Times New Roman" w:hAnsi="Times New Roman" w:cs="Times New Roman"/>
          <w:sz w:val="24"/>
          <w:szCs w:val="24"/>
        </w:rPr>
        <w:t>ля</w:t>
      </w:r>
      <w:r w:rsidRPr="00407121">
        <w:rPr>
          <w:rFonts w:ascii="Times New Roman" w:eastAsia="Times New Roman" w:hAnsi="Times New Roman" w:cs="Times New Roman"/>
          <w:sz w:val="24"/>
          <w:szCs w:val="24"/>
        </w:rPr>
        <w:t>ми, цветами. Все растения красивы, если они в хорошем состоянии, растут, цветут. Красота комнатных растений достигается созданием для них хороших условий. Комнатные растения могут плохо себя чувствовать (в этом случае они плохо выглядят), если не удовлетворяются их потребности: бледная окраска листьев, вытянутые стебли бывают при недостатке света; сохнут при недостатке влаги; вянут и гибнут при обморожении; не растут (не дают новых листьев, побегов), не цветут при недостатке питательных веществ в почве.</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Комнатные растения имеют неодинаковые потребности, их строение приспособлено к разным условиям жизни. Влаголюбивые растения имеют тонкие листья, их следует часто поливать. Засухоустойчивые растения имеют мясистые листья, утолщенные стебли, в которых запасают влагу, их следует поливать редко. Светолюбивые растения ярко-зеленой окраски, яркого рисунка, их следует размещать на окне, ближе к свету. Теневыносливые растения чаще всего имеют темную окраску листьев, их можно размещать недалеко от окна.</w:t>
      </w:r>
    </w:p>
    <w:p w:rsidR="001C6FD9" w:rsidRPr="00407121" w:rsidRDefault="001C6FD9" w:rsidP="00407121">
      <w:pPr>
        <w:pStyle w:val="11"/>
        <w:spacing w:before="200" w:line="240" w:lineRule="auto"/>
        <w:jc w:val="both"/>
        <w:rPr>
          <w:rFonts w:ascii="Times New Roman" w:eastAsia="Times New Roman" w:hAnsi="Times New Roman" w:cs="Times New Roman"/>
          <w:i/>
          <w:sz w:val="24"/>
          <w:szCs w:val="24"/>
        </w:rPr>
      </w:pPr>
      <w:r w:rsidRPr="00407121">
        <w:rPr>
          <w:rFonts w:ascii="Times New Roman" w:eastAsia="Times New Roman" w:hAnsi="Times New Roman" w:cs="Times New Roman"/>
          <w:i/>
          <w:sz w:val="24"/>
          <w:szCs w:val="24"/>
        </w:rPr>
        <w:t>Растения на участке детского сада</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Дети знакомятся с конкретными видами деревьев, кустарников, культурными и дикорастущими травянистыми растениями, растениями сада, огорода, знают их названия, характерные признаки, особенности строения (корень, ствол, стебель, ветки, листья, цветы, семена) и назначение всех органов. Узнают, что все растения—живые существа, что для жизни, роста, созревания семян они должны сохранять свою целостность, что им нужны определенные условия: тепло, свет, влага, питательная почва, воздух. Эти условия имеют¬ся на участке детского сада, поэтому растения там растут. Погодные условия не постоянны — в течение года они меняются по сезонам. Растения приспособились к жизни в меняющихся условиях.</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Самые хорошие условия для растений участка летом: тепло, жарко, длинный день, много солнечного света, идут дожди, рыхлая почва впитывает дождевую воду, питает ею и питательными веществами корни растений. В это время много травы, цветов, на деревьях и кустарниках зеленая листва; у всех растений бурная жизнь — они растут, цветут, дают семена.</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Осенью условия меняются: постепенно становится холод¬но, меньше света (укорачивается день), а воды слишком много (идут дожди). В этих условиях травянистые растения вянут, листья на деревьях и кустарниках желтеют и опадают. Зелеными остаются хвойные деревья — у них вместо листьев жесткие иголки.</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Зимой условия неблагоприятные: очень холодно, мало света, земля мерзлая, нет воды, вместо нее снег и лед. Жизнь всех растений замирает: деревья и кустарники стоят без листьев, травянистые растения отмирают, только у некоторых из них под землей сохраняются корень и стебель — земля и снег их греют.</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Весной условия меняются: становится все теплее и теплее, увеличивается день, поэтому света становится все больше и больше; от тепла тает снег, лед, появляется вода, оттаивает земля. Растения оживают, начинается новая бурная жизнь: на деревьях и кустарниках набухают почки, появляются листья, цветы; прорастают травянистые растения, они цветут.</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Люди (дети, родители, сотрудники детского сада) в трудные моменты помогают растениям участка, улучшают условия их жизни: окапывают деревья и кустарники, поливают газоны в засуху, удобряют почву, утепляют некоторые растения на зиму.</w:t>
      </w:r>
    </w:p>
    <w:p w:rsidR="001C6FD9" w:rsidRPr="00407121" w:rsidRDefault="001C6FD9" w:rsidP="00407121">
      <w:pPr>
        <w:pStyle w:val="11"/>
        <w:spacing w:before="200"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Многообразие животных и их связь со средой обитания</w:t>
      </w:r>
    </w:p>
    <w:p w:rsidR="001C6FD9" w:rsidRPr="00407121" w:rsidRDefault="001C6FD9" w:rsidP="00407121">
      <w:pPr>
        <w:pStyle w:val="11"/>
        <w:spacing w:before="200" w:line="240" w:lineRule="auto"/>
        <w:jc w:val="both"/>
        <w:rPr>
          <w:rFonts w:ascii="Times New Roman" w:eastAsia="Times New Roman" w:hAnsi="Times New Roman" w:cs="Times New Roman"/>
          <w:i/>
          <w:sz w:val="24"/>
          <w:szCs w:val="24"/>
        </w:rPr>
      </w:pPr>
      <w:r w:rsidRPr="00407121">
        <w:rPr>
          <w:rFonts w:ascii="Times New Roman" w:eastAsia="Times New Roman" w:hAnsi="Times New Roman" w:cs="Times New Roman"/>
          <w:i/>
          <w:sz w:val="24"/>
          <w:szCs w:val="24"/>
        </w:rPr>
        <w:t>Обитатели уголка природы</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Дети узнают виды животных, которые содержатся в детском саду в аквариумах, клетках, террариумах: их названия, характерные особенности. Формируется представление о том, что все они —живые существа и нуждаются в определенных условиях жизни, удовлетворяющих их Потребности. Эти условия создает человек (воспитатель вместе с детьми), он делает их похожими на естественную природную среду, к которой животные приспособлены своим строением и поведением. В таких условиях животные хорошо себя чувствуют, не болеют.</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Все животные разные и нуждаются в разных условиях. Рыбы, улитки, раки —водные животные, они приспособлены постоянно жить в воде легко передвигаются в водной среде, питаются тем, что о ней есть (мелкими рачками, рыбками, водными насекомыми, растениями), дышат воздухом, который есть в воде, им необходимо большое и чистое водное пространство, комнатная температура, свет, разнообразный корм; некоторым рыбам, ракам необходимо укрытие.</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Птицы — наземно-воздушные животные, они приспособлены летать по воздуху, питаться в светлое время суток тем, что находят на земле и в воздухе (семенами растений, насекомыми и мелкими животными). Для их содержания необходимы: светлое место, достаточное воздушное пространство (просторная клетка, вольера), разнообразные корма, в весенне¬летний период нужны гнезда для выведения потомства.</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Мелкие звери-грызуны (хомяки, морские свинки) — наземные животные, приспособились жить в норе, передвигаться по земле, питаться разнообразными растительными кормами, грызть твердую пищу и предметы. Для их содержания необходимо просторное помещение, в котором есть укрытие, специальные условия, приспособления для движения, разнообразные корма, предметы для грызения.</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При благоприятных условиях все животные хорошо выглядят, здоровы, активны, вступают в контакт с человеком.</w:t>
      </w:r>
    </w:p>
    <w:p w:rsidR="001C6FD9" w:rsidRPr="00407121" w:rsidRDefault="001C6FD9" w:rsidP="00407121">
      <w:pPr>
        <w:pStyle w:val="11"/>
        <w:spacing w:before="200" w:line="240" w:lineRule="auto"/>
        <w:jc w:val="both"/>
        <w:rPr>
          <w:rFonts w:ascii="Times New Roman" w:eastAsia="Times New Roman" w:hAnsi="Times New Roman" w:cs="Times New Roman"/>
          <w:i/>
          <w:sz w:val="24"/>
          <w:szCs w:val="24"/>
        </w:rPr>
      </w:pPr>
      <w:r w:rsidRPr="00407121">
        <w:rPr>
          <w:rFonts w:ascii="Times New Roman" w:eastAsia="Times New Roman" w:hAnsi="Times New Roman" w:cs="Times New Roman"/>
          <w:i/>
          <w:sz w:val="24"/>
          <w:szCs w:val="24"/>
        </w:rPr>
        <w:t>Домашние животные</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Дети получают представления о кошке, собаке, корове, овце, лошади, свинье, козе и других домашних животных, характерных для данной местности, узнают их названия, особенности внешнего облика, поведения. Узнают их детенышей, понимают, что жизнь этих животных тесно связана с человеком; он создает для них все необходимые усло¬вия (строит теплое помещение, кормит, заготавливает корма впрок, ухаживает), использует в хозяйстве, они не боятся человека, при хорошем обращении привязаны к нему. Домашние животные не приспособлены самостоятельно жить в естественных природных условиях, без заботы человека они дичают, могут погибнуть.</w:t>
      </w:r>
    </w:p>
    <w:p w:rsidR="001C6FD9" w:rsidRPr="00407121" w:rsidRDefault="001C6FD9" w:rsidP="00407121">
      <w:pPr>
        <w:pStyle w:val="11"/>
        <w:spacing w:before="200" w:line="240" w:lineRule="auto"/>
        <w:jc w:val="both"/>
        <w:rPr>
          <w:rFonts w:ascii="Times New Roman" w:eastAsia="Times New Roman" w:hAnsi="Times New Roman" w:cs="Times New Roman"/>
          <w:i/>
          <w:sz w:val="24"/>
          <w:szCs w:val="24"/>
        </w:rPr>
      </w:pPr>
      <w:r w:rsidRPr="00407121">
        <w:rPr>
          <w:rFonts w:ascii="Times New Roman" w:eastAsia="Times New Roman" w:hAnsi="Times New Roman" w:cs="Times New Roman"/>
          <w:i/>
          <w:sz w:val="24"/>
          <w:szCs w:val="24"/>
        </w:rPr>
        <w:t>Перелетные и зимующие птицы</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Дети знакомятся с конкретными видами птиц своей местности, узнают их названия, характерные особенности внешнего облика, поведения. Выясняют, чем питаются, как приспособлены к наземно-воздушному образу жизни, к сезонно меняющимся условиям неживой природы. Узнают, что зима очень трудный период для птиц: мало корма, нет насекомых, холодно, короткий день (в светлое время птицы не успевают прокормиться). Разные птицы по-разному приспособились к жизни в зимнее время: одни, которые кормятся насекомыми, улетают в теплые края, где нет снега и морозов, это — перелетные птицы; другие на юг не улетают, кормятся семенами растений, остатками пищи человека, приближаются к его жилью, это —зимующие птицы.</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Человек может помочь зимующим птицам, подкармливая их крошками хлеба, семенами различных растений.</w:t>
      </w:r>
    </w:p>
    <w:p w:rsidR="001C6FD9" w:rsidRPr="00407121" w:rsidRDefault="001C6FD9" w:rsidP="00407121">
      <w:pPr>
        <w:pStyle w:val="11"/>
        <w:spacing w:before="200"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Рост и развитие растений и животных, их связь со средой обитания</w:t>
      </w:r>
    </w:p>
    <w:p w:rsidR="001C6FD9" w:rsidRPr="00407121" w:rsidRDefault="001C6FD9" w:rsidP="00407121">
      <w:pPr>
        <w:pStyle w:val="11"/>
        <w:spacing w:before="200" w:line="240" w:lineRule="auto"/>
        <w:jc w:val="both"/>
        <w:rPr>
          <w:rFonts w:ascii="Times New Roman" w:eastAsia="Times New Roman" w:hAnsi="Times New Roman" w:cs="Times New Roman"/>
          <w:i/>
          <w:sz w:val="24"/>
          <w:szCs w:val="24"/>
        </w:rPr>
      </w:pPr>
      <w:r w:rsidRPr="00407121">
        <w:rPr>
          <w:rFonts w:ascii="Times New Roman" w:eastAsia="Times New Roman" w:hAnsi="Times New Roman" w:cs="Times New Roman"/>
          <w:i/>
          <w:sz w:val="24"/>
          <w:szCs w:val="24"/>
        </w:rPr>
        <w:t>Растения</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Дети узнают, что новое растение можно вырастить из семени, что от одного семени можно получить много семян; получают представление о стадиях роста и развития однолетних культур (на примере цветочных или огородных растений): семя, проросток, наращивание зеленой массы (период вегетативного роста), цветение, плодоношение (образование семян). В разные периоды роста растению нужны различные условия. Молодое растение — слабое, хрупкое, с ним надо обращаться бережно и осторожно, чтобы не повредить его.</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Новые комнатные растения можно вырастить из черенка, листа, луковицы, делением куста. Вновь посаженное растение слабое, его надо часто поливать, оберегать от ярких солнечных лучей, сквозняка. На этот период для него можно создать тепличные условия.</w:t>
      </w:r>
    </w:p>
    <w:p w:rsidR="001C6FD9" w:rsidRPr="00407121" w:rsidRDefault="001C6FD9" w:rsidP="00407121">
      <w:pPr>
        <w:pStyle w:val="11"/>
        <w:spacing w:before="200" w:line="240" w:lineRule="auto"/>
        <w:jc w:val="both"/>
        <w:rPr>
          <w:rFonts w:ascii="Times New Roman" w:eastAsia="Times New Roman" w:hAnsi="Times New Roman" w:cs="Times New Roman"/>
          <w:i/>
          <w:sz w:val="24"/>
          <w:szCs w:val="24"/>
        </w:rPr>
      </w:pPr>
      <w:r w:rsidRPr="00407121">
        <w:rPr>
          <w:rFonts w:ascii="Times New Roman" w:eastAsia="Times New Roman" w:hAnsi="Times New Roman" w:cs="Times New Roman"/>
          <w:i/>
          <w:sz w:val="24"/>
          <w:szCs w:val="24"/>
        </w:rPr>
        <w:t>Птицы</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Дети узнают, что птицы размножаются, откладывая яйца: самка откладывает яйца в гнездо и насиживает их. Сначала птенцы растут и развиваются в яйце, им нужно тепло, самка сидит на яйцах и согревает их. Затем птенцы вылупляются, родители (самка и самец) создают все необходимые условия для их роста: кормят, обогревают, охраняют и защищают. Птенцы растут и становятся взрослыми: могут самостоятельно находить корм, строить гнездо, откладывать яйца и выращивать потомство.</w:t>
      </w:r>
    </w:p>
    <w:p w:rsidR="001C6FD9" w:rsidRPr="00407121" w:rsidRDefault="001C6FD9" w:rsidP="00407121">
      <w:pPr>
        <w:pStyle w:val="11"/>
        <w:spacing w:before="200" w:line="240" w:lineRule="auto"/>
        <w:jc w:val="both"/>
        <w:rPr>
          <w:rFonts w:ascii="Times New Roman" w:eastAsia="Times New Roman" w:hAnsi="Times New Roman" w:cs="Times New Roman"/>
          <w:i/>
          <w:sz w:val="24"/>
          <w:szCs w:val="24"/>
        </w:rPr>
      </w:pPr>
      <w:r w:rsidRPr="00407121">
        <w:rPr>
          <w:rFonts w:ascii="Times New Roman" w:eastAsia="Times New Roman" w:hAnsi="Times New Roman" w:cs="Times New Roman"/>
          <w:i/>
          <w:sz w:val="24"/>
          <w:szCs w:val="24"/>
        </w:rPr>
        <w:t>Млекопитающие</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Дети узнают, что у зверей, у самочек, рождаются живые детеныши. Сначала они маленькие и слабые, о них заботится мать: кормит их своим молоком, вылизывает, согревает, охраняет гнездо, защищает. У некоторых зверей ей помогает самец. Детеныши растут, выходят из гнезда, играют, мать учит их отыскивать корм, по-прежнему охраняет и защищает. Довольно быстро малыши вырастают, становятся взрослыми, могут сами добывать корм, защищаться от врагов, выводить потомство. Человек заботится о детенышах домашних животных.</w:t>
      </w:r>
    </w:p>
    <w:p w:rsidR="001C6FD9" w:rsidRPr="00407121" w:rsidRDefault="001C6FD9" w:rsidP="00407121">
      <w:pPr>
        <w:pStyle w:val="11"/>
        <w:spacing w:before="200"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Жизнь растений и животных в сообществе</w:t>
      </w:r>
    </w:p>
    <w:p w:rsidR="001C6FD9" w:rsidRPr="00407121" w:rsidRDefault="001C6FD9" w:rsidP="00407121">
      <w:pPr>
        <w:pStyle w:val="11"/>
        <w:spacing w:before="200" w:line="240" w:lineRule="auto"/>
        <w:jc w:val="both"/>
        <w:rPr>
          <w:rFonts w:ascii="Times New Roman" w:eastAsia="Times New Roman" w:hAnsi="Times New Roman" w:cs="Times New Roman"/>
          <w:i/>
          <w:sz w:val="24"/>
          <w:szCs w:val="24"/>
        </w:rPr>
      </w:pPr>
      <w:r w:rsidRPr="00407121">
        <w:rPr>
          <w:rFonts w:ascii="Times New Roman" w:eastAsia="Times New Roman" w:hAnsi="Times New Roman" w:cs="Times New Roman"/>
          <w:i/>
          <w:sz w:val="24"/>
          <w:szCs w:val="24"/>
        </w:rPr>
        <w:t>Лес как экосистема</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Дети узнают, что лес — это сообщество растений и животных, которые живут вместе и нужны друг другу. В лесу несколько этажей растений: высокие деревья, деревья пониже, кустарники и травы. На всех этажах леса и в почве обитают животные. В лесу много животных, которые питаются различными частями растений: листьями, плодами, корой, почками, цветами (заяц-беляк, лось, белка, лесные птицы и насекомые). В лесу много мелких и крупных хищников, которые питаются другими животными (лиса, волк, еж, бурый медведь, куница, барсук). Все обитатели леса зависят друг от друга. Они приспособлены к жизни в лесу: легко передвигаются (по земле, в почве, по деревьям), находят разнообразную пищу, убежище, устраивают место для выведения потомства (норы, гнезда, берлоги). Растительноядные животные приспособлены защищаться от врагов, хищники — преследовать добычу. Многие животные имеют маскировочную окраску. Все животные приспособлены к сезонным изменениям погоды (например, под зиму запасают корм, ложатся в спячку й пр.).</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Дети постепенно накапливают знания о наиболее распространенных лесных животных, их приспособленности к жизни в разные сезоны в условиях леса, взаимоотношениях с другими его обитателями.</w:t>
      </w:r>
    </w:p>
    <w:p w:rsidR="001C6FD9" w:rsidRPr="00407121" w:rsidRDefault="001C6FD9" w:rsidP="00407121">
      <w:pPr>
        <w:pStyle w:val="11"/>
        <w:spacing w:before="200" w:line="240" w:lineRule="auto"/>
        <w:jc w:val="both"/>
        <w:rPr>
          <w:rFonts w:ascii="Times New Roman" w:eastAsia="Times New Roman" w:hAnsi="Times New Roman" w:cs="Times New Roman"/>
          <w:i/>
          <w:sz w:val="24"/>
          <w:szCs w:val="24"/>
        </w:rPr>
      </w:pPr>
      <w:r w:rsidRPr="00407121">
        <w:rPr>
          <w:rFonts w:ascii="Times New Roman" w:eastAsia="Times New Roman" w:hAnsi="Times New Roman" w:cs="Times New Roman"/>
          <w:i/>
          <w:sz w:val="24"/>
          <w:szCs w:val="24"/>
        </w:rPr>
        <w:t>Тайга как экосистема</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Тайга —это лес, в котором преобладают хвойные деревья. Тайга в России находится за Уралом —в Сибири. В таежном лесу мало кустарников, трав, потому что под густыми хвойными деревьями темно. Там много ягод —черники, брусники, много мхов и лишайников. В тайге водятся разные животные: волки, бурые медведи, рыси, соболи, куницы, белки, росомахи.</w:t>
      </w:r>
    </w:p>
    <w:p w:rsidR="001C6FD9" w:rsidRPr="00407121" w:rsidRDefault="001C6FD9" w:rsidP="00407121">
      <w:pPr>
        <w:pStyle w:val="11"/>
        <w:spacing w:before="200" w:line="240" w:lineRule="auto"/>
        <w:jc w:val="both"/>
        <w:rPr>
          <w:rFonts w:ascii="Times New Roman" w:eastAsia="Times New Roman" w:hAnsi="Times New Roman" w:cs="Times New Roman"/>
          <w:i/>
          <w:sz w:val="24"/>
          <w:szCs w:val="24"/>
        </w:rPr>
      </w:pPr>
      <w:r w:rsidRPr="00407121">
        <w:rPr>
          <w:rFonts w:ascii="Times New Roman" w:eastAsia="Times New Roman" w:hAnsi="Times New Roman" w:cs="Times New Roman"/>
          <w:i/>
          <w:sz w:val="24"/>
          <w:szCs w:val="24"/>
        </w:rPr>
        <w:t>Тропический лес как экосистема</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Тропические леса произрастают в странах с теплым климатом, где подолгу стоит жара, не бывает холодной зимы и льется много дождей. Тропические леса есть в Азии, в Южной Америке, в Африке. В России тропический лес растет только на побережье Черного моря. В тропическом лесу много лиственных деревьев и лиан, которые их переплетают, мало кустарников. Такой лес труднопроходим. В нем водится много разных животных, например змеи, ядовитые насекомые. Человеку опасно находиться в тропическом лесу.</w:t>
      </w:r>
    </w:p>
    <w:p w:rsidR="001C6FD9" w:rsidRPr="00407121" w:rsidRDefault="001C6FD9" w:rsidP="00407121">
      <w:pPr>
        <w:pStyle w:val="11"/>
        <w:spacing w:before="200" w:line="240" w:lineRule="auto"/>
        <w:jc w:val="both"/>
        <w:rPr>
          <w:rFonts w:ascii="Times New Roman" w:eastAsia="Times New Roman" w:hAnsi="Times New Roman" w:cs="Times New Roman"/>
          <w:i/>
          <w:sz w:val="24"/>
          <w:szCs w:val="24"/>
        </w:rPr>
      </w:pPr>
      <w:r w:rsidRPr="00407121">
        <w:rPr>
          <w:rFonts w:ascii="Times New Roman" w:eastAsia="Times New Roman" w:hAnsi="Times New Roman" w:cs="Times New Roman"/>
          <w:i/>
          <w:sz w:val="24"/>
          <w:szCs w:val="24"/>
        </w:rPr>
        <w:t>Пруд, озеро, река как экосистема</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Дети узнают, что пруд, озеро —это сообщество водных и прибрежных растений и животных, которые связаны друг с другом.</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В пруду живут растения, которым подходят его условия, в воде плавают мелкие водные животные (рачки, личинки, насекомые), мелкие и крупные рыбы, лягушки. Возле пруда почва насыщена водой, поэтому там растет много влаголюбивых растений. Возле водоема много комаров, стрекоз. Они откладывают яички в воду, там из них выводятся личинки, которые через некоторое время превращаются во взрослых насекомых. Новые комары и стрекозы вылетают из воды и живут возле нее. Рядом с прудом селятся водоплавающие птицы. Водой пруда (озера) пользуется человек: берет ее для полива садовых и огородных растений, для других сельскохозяйст¬венных нужд. Пруд (озеро) нельзя засорять. Грязный пруд постепенно превращается в болото, в нем меняется вся жизнь.</w:t>
      </w:r>
    </w:p>
    <w:p w:rsidR="001C6FD9" w:rsidRPr="00407121" w:rsidRDefault="001C6FD9" w:rsidP="00407121">
      <w:pPr>
        <w:pStyle w:val="11"/>
        <w:spacing w:before="200" w:line="240" w:lineRule="auto"/>
        <w:jc w:val="both"/>
        <w:rPr>
          <w:rFonts w:ascii="Times New Roman" w:eastAsia="Times New Roman" w:hAnsi="Times New Roman" w:cs="Times New Roman"/>
          <w:i/>
          <w:sz w:val="24"/>
          <w:szCs w:val="24"/>
        </w:rPr>
      </w:pPr>
      <w:r w:rsidRPr="00407121">
        <w:rPr>
          <w:rFonts w:ascii="Times New Roman" w:eastAsia="Times New Roman" w:hAnsi="Times New Roman" w:cs="Times New Roman"/>
          <w:i/>
          <w:sz w:val="24"/>
          <w:szCs w:val="24"/>
        </w:rPr>
        <w:t>Море как экосистема</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Море —это огромное водное пространство, часть океана, которая находится рядом с сушей или внутри нее. В море соленая вода. На море бывает шторм —очень большие (с высотный дом) волны. Шторм опасен для лодок, пассажирских и военных кораблей и т.д. Моря есть во всех странах света. Иногда вода в морях бывает определенного цвета, за что они получают свои названия. Есть Красное, Белое, Желтое и Черное моря. В сказке море бывает синим.</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В морях и океанах живет много интересных животных: киты—самые громадные и нехищные животные Земли; дельфины—умные и добродушные, они часто помогают тонущим людям; есть осьминоги, морские звезды. В северных морях водятся тюлени, моржи. Во всех морях много разной рыбы, крупных ракообразных и мелких рачков. Растения растут на мелководье или плавают в толще воды. Все животные и растения приспособлены к жизни в воде морей и океанов.</w:t>
      </w:r>
    </w:p>
    <w:p w:rsidR="001C6FD9" w:rsidRPr="00407121" w:rsidRDefault="001C6FD9" w:rsidP="00407121">
      <w:pPr>
        <w:pStyle w:val="11"/>
        <w:spacing w:before="200" w:line="240" w:lineRule="auto"/>
        <w:jc w:val="both"/>
        <w:rPr>
          <w:rFonts w:ascii="Times New Roman" w:eastAsia="Times New Roman" w:hAnsi="Times New Roman" w:cs="Times New Roman"/>
          <w:i/>
          <w:sz w:val="24"/>
          <w:szCs w:val="24"/>
        </w:rPr>
      </w:pPr>
      <w:r w:rsidRPr="00407121">
        <w:rPr>
          <w:rFonts w:ascii="Times New Roman" w:eastAsia="Times New Roman" w:hAnsi="Times New Roman" w:cs="Times New Roman"/>
          <w:i/>
          <w:sz w:val="24"/>
          <w:szCs w:val="24"/>
        </w:rPr>
        <w:t>Луг как экосистема</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Дети узнают, что луг —это сообщество травянистых растений, которые любят свет и солнце. В это сообщество входит много разных насекомых, наземных птиц. Все они нужны друг другу.</w:t>
      </w:r>
    </w:p>
    <w:p w:rsidR="001C6FD9" w:rsidRPr="00407121" w:rsidRDefault="001C6FD9" w:rsidP="00407121">
      <w:pPr>
        <w:pStyle w:val="11"/>
        <w:spacing w:before="200" w:line="240" w:lineRule="auto"/>
        <w:jc w:val="both"/>
        <w:rPr>
          <w:rFonts w:ascii="Times New Roman" w:eastAsia="Times New Roman" w:hAnsi="Times New Roman" w:cs="Times New Roman"/>
          <w:i/>
          <w:sz w:val="24"/>
          <w:szCs w:val="24"/>
        </w:rPr>
      </w:pPr>
      <w:r w:rsidRPr="00407121">
        <w:rPr>
          <w:rFonts w:ascii="Times New Roman" w:eastAsia="Times New Roman" w:hAnsi="Times New Roman" w:cs="Times New Roman"/>
          <w:i/>
          <w:sz w:val="24"/>
          <w:szCs w:val="24"/>
        </w:rPr>
        <w:t>Степь как экосистема</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Степи — это большие безлесные пространства, на которых растут разнообразные травы. В степях часто бывает засуха, поэтому там растут засухоустойчивые растения. Самое распространенное растение в степях России — ковыль. Весной, когда в почве степей бывает много влаги, они покрываются живым ковром из цветов и становятся то голубыми от незабудок, то красными от тюльпанов и маков, то золотисто-желтыми от адониса.</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В других странах степи имеют свои названия: прерии (в Северной Америке), пампасы (в Южной Америке), саванны (в Африке, Австралии).</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В степях живет много разных животных: копытные (сайгаки), грызуны (суслики, хомяки), змеи и черепахи, насекомые. В африканских саваннах живут зебры, жирафы, одногорбые верблюды, слоны и другие животные.</w:t>
      </w:r>
    </w:p>
    <w:p w:rsidR="001C6FD9" w:rsidRPr="00407121" w:rsidRDefault="001C6FD9" w:rsidP="00407121">
      <w:pPr>
        <w:pStyle w:val="11"/>
        <w:spacing w:before="200"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Взаимодействие человека с природой</w:t>
      </w:r>
    </w:p>
    <w:p w:rsidR="001C6FD9" w:rsidRPr="00407121" w:rsidRDefault="001C6FD9" w:rsidP="00407121">
      <w:pPr>
        <w:pStyle w:val="11"/>
        <w:spacing w:before="200" w:line="240" w:lineRule="auto"/>
        <w:jc w:val="both"/>
        <w:rPr>
          <w:rFonts w:ascii="Times New Roman" w:eastAsia="Times New Roman" w:hAnsi="Times New Roman" w:cs="Times New Roman"/>
          <w:i/>
          <w:sz w:val="24"/>
          <w:szCs w:val="24"/>
        </w:rPr>
      </w:pPr>
      <w:r w:rsidRPr="00407121">
        <w:rPr>
          <w:rFonts w:ascii="Times New Roman" w:eastAsia="Times New Roman" w:hAnsi="Times New Roman" w:cs="Times New Roman"/>
          <w:i/>
          <w:sz w:val="24"/>
          <w:szCs w:val="24"/>
        </w:rPr>
        <w:t>Человек — живое существо</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Человек (ребенок, родители, воспитатели) — живое существо. Ему необходима хорошая пища, чистая вода, чистый и свежий воздух, тепло, доброжелательное отношение людей, пространство для свободных движений и деятельно¬сти, чистота, порядок и красота в окружающей обстановке. В таких условиях человек хорошо себя чувствует, не болеет, красиво выглядит, доброжелательно относится к другим людям, бодр и деятелен.</w:t>
      </w:r>
    </w:p>
    <w:p w:rsidR="001C6FD9" w:rsidRPr="00407121" w:rsidRDefault="001C6FD9" w:rsidP="00407121">
      <w:pPr>
        <w:pStyle w:val="11"/>
        <w:spacing w:before="200" w:line="240" w:lineRule="auto"/>
        <w:jc w:val="both"/>
        <w:rPr>
          <w:rFonts w:ascii="Times New Roman" w:eastAsia="Times New Roman" w:hAnsi="Times New Roman" w:cs="Times New Roman"/>
          <w:i/>
          <w:sz w:val="24"/>
          <w:szCs w:val="24"/>
        </w:rPr>
      </w:pPr>
      <w:r w:rsidRPr="00407121">
        <w:rPr>
          <w:rFonts w:ascii="Times New Roman" w:eastAsia="Times New Roman" w:hAnsi="Times New Roman" w:cs="Times New Roman"/>
          <w:i/>
          <w:sz w:val="24"/>
          <w:szCs w:val="24"/>
        </w:rPr>
        <w:t>Как человек использует природу</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Дети получают представление о том, что чистый воздух, чистые реки, озера, моря, чистая земля, леса —это богатство страны, всех людей. Человек использует природное богатство для хозяйства. Из высушенных стволов деревьев делают доски, фанеру, изготавливают мебель, деревянные дома, игрушки и многое другое. Из дерева делают бумагу, которая идет на книги, тетради, газеты. На все это надо много леса. Лес растет долго, поэтому надо беречь мебель, игрушки, чистую бумагу, делать посадки молодых деревьев.Чистая вода из реки (озера) нужна растениям, животным, заводам, фабрикам. Человеку такая вода не подходит, ему нужна водопроводная вода, которую берут из реки и специально очищают. От грязной воды люди болеют. В чистой воде моют руки, тело, вещи, стирают белье. Из чистой воды готовят чай, кофе, компот, кисель, суп. Чистую воду надо беречь, зря не тратить. Чистая вода, пригодная для человека, бывает в колодцах, родниках, ее можно пить, не очищая. Колодцы и родники надо охранять от мусора и загрязнения.</w:t>
      </w:r>
    </w:p>
    <w:p w:rsidR="001C6FD9" w:rsidRPr="00407121" w:rsidRDefault="001C6FD9" w:rsidP="00407121">
      <w:pPr>
        <w:pStyle w:val="11"/>
        <w:spacing w:before="200" w:line="240" w:lineRule="auto"/>
        <w:jc w:val="both"/>
        <w:rPr>
          <w:rFonts w:ascii="Times New Roman" w:eastAsia="Times New Roman" w:hAnsi="Times New Roman" w:cs="Times New Roman"/>
          <w:i/>
          <w:sz w:val="24"/>
          <w:szCs w:val="24"/>
        </w:rPr>
      </w:pPr>
      <w:r w:rsidRPr="00407121">
        <w:rPr>
          <w:rFonts w:ascii="Times New Roman" w:eastAsia="Times New Roman" w:hAnsi="Times New Roman" w:cs="Times New Roman"/>
          <w:i/>
          <w:sz w:val="24"/>
          <w:szCs w:val="24"/>
        </w:rPr>
        <w:t>Как человек охраняет природу</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Дети узнают, что человек охраняет природу. За лесом следят специальные люди (лесничий), которые очищают лес от сухих деревьев, бурелома, подкармливают зимой копытных животных, птиц. На вырубках сажают молодые деревья, которые специально выращиваются в лесопитомниках. Лес нужно оберегать от пожара, поэтому там не следует разводить костров.</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Человек создает заповедники, охраняет памятники природы, заносит редкие виды растений и животных в Красную книгу. Везде, в каждом крае есть свои заповедные места.</w:t>
      </w:r>
    </w:p>
    <w:p w:rsidR="001C6FD9" w:rsidRPr="00407121" w:rsidRDefault="001C6FD9" w:rsidP="00407121">
      <w:pPr>
        <w:pStyle w:val="11"/>
        <w:spacing w:before="200"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Организационный раздел</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«Экологические пространства» — это условное понятие, которым мы обозначаем специальные места в детском саду, где природные объекты сгруппированы определенным образом, и которые можно использовать в педагогическом процессе экологического воспитания детей. «Экологические пространства» — это развивающая предметная среда, которая может быть использована в познавательных и оздоровительных целях, для развития у детей навыков труда и общения с природой, для экологического воспитания дошкольников и пропаганды экологических знаний среди взрослых.</w:t>
      </w:r>
    </w:p>
    <w:p w:rsidR="001C6FD9" w:rsidRPr="00407121" w:rsidRDefault="001C6FD9"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w:t>
      </w:r>
      <w:r w:rsidRPr="00407121">
        <w:rPr>
          <w:rFonts w:ascii="Times New Roman" w:eastAsia="Times New Roman" w:hAnsi="Times New Roman" w:cs="Times New Roman"/>
          <w:b/>
          <w:sz w:val="24"/>
          <w:szCs w:val="24"/>
        </w:rPr>
        <w:t>Экологизация развивающей среды в МАДОУ №  83</w:t>
      </w:r>
    </w:p>
    <w:tbl>
      <w:tblPr>
        <w:tblW w:w="10207" w:type="dxa"/>
        <w:tblInd w:w="-244" w:type="dxa"/>
        <w:tblBorders>
          <w:top w:val="nil"/>
          <w:left w:val="nil"/>
          <w:bottom w:val="nil"/>
          <w:right w:val="nil"/>
          <w:insideH w:val="nil"/>
          <w:insideV w:val="nil"/>
        </w:tblBorders>
        <w:tblLayout w:type="fixed"/>
        <w:tblLook w:val="0600" w:firstRow="0" w:lastRow="0" w:firstColumn="0" w:lastColumn="0" w:noHBand="1" w:noVBand="1"/>
      </w:tblPr>
      <w:tblGrid>
        <w:gridCol w:w="3548"/>
        <w:gridCol w:w="3195"/>
        <w:gridCol w:w="3464"/>
      </w:tblGrid>
      <w:tr w:rsidR="001C6FD9" w:rsidRPr="00407121" w:rsidTr="00030CD0">
        <w:tc>
          <w:tcPr>
            <w:tcW w:w="354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1C6FD9" w:rsidRPr="00407121" w:rsidRDefault="005B4EF0" w:rsidP="00407121">
            <w:pPr>
              <w:pStyle w:val="11"/>
              <w:spacing w:line="240" w:lineRule="auto"/>
              <w:ind w:left="102"/>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Элементы развиваю</w:t>
            </w:r>
            <w:r w:rsidR="001C6FD9" w:rsidRPr="00407121">
              <w:rPr>
                <w:rFonts w:ascii="Times New Roman" w:eastAsia="Times New Roman" w:hAnsi="Times New Roman" w:cs="Times New Roman"/>
                <w:b/>
                <w:sz w:val="24"/>
                <w:szCs w:val="24"/>
              </w:rPr>
              <w:t>щей среды</w:t>
            </w:r>
          </w:p>
        </w:tc>
        <w:tc>
          <w:tcPr>
            <w:tcW w:w="3195" w:type="dxa"/>
            <w:tcBorders>
              <w:top w:val="single" w:sz="8" w:space="0" w:color="000000"/>
              <w:left w:val="nil"/>
              <w:bottom w:val="single" w:sz="8" w:space="0" w:color="000000"/>
              <w:right w:val="single" w:sz="8" w:space="0" w:color="000000"/>
            </w:tcBorders>
            <w:shd w:val="clear" w:color="auto" w:fill="FFFFFF"/>
            <w:tcMar>
              <w:top w:w="100" w:type="dxa"/>
              <w:left w:w="40" w:type="dxa"/>
              <w:bottom w:w="100" w:type="dxa"/>
              <w:right w:w="40" w:type="dxa"/>
            </w:tcMar>
          </w:tcPr>
          <w:p w:rsidR="001C6FD9" w:rsidRPr="00407121" w:rsidRDefault="001C6FD9" w:rsidP="00407121">
            <w:pPr>
              <w:pStyle w:val="11"/>
              <w:spacing w:line="240" w:lineRule="auto"/>
              <w:ind w:left="-320"/>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Функциональная роль</w:t>
            </w:r>
          </w:p>
        </w:tc>
        <w:tc>
          <w:tcPr>
            <w:tcW w:w="3464" w:type="dxa"/>
            <w:tcBorders>
              <w:top w:val="single" w:sz="8" w:space="0" w:color="000000"/>
              <w:left w:val="nil"/>
              <w:bottom w:val="single" w:sz="8" w:space="0" w:color="000000"/>
              <w:right w:val="single" w:sz="8" w:space="0" w:color="000000"/>
            </w:tcBorders>
            <w:shd w:val="clear" w:color="auto" w:fill="FFFFFF"/>
            <w:tcMar>
              <w:top w:w="100" w:type="dxa"/>
              <w:left w:w="40" w:type="dxa"/>
              <w:bottom w:w="100" w:type="dxa"/>
              <w:right w:w="40" w:type="dxa"/>
            </w:tcMar>
          </w:tcPr>
          <w:p w:rsidR="001C6FD9" w:rsidRPr="00407121" w:rsidRDefault="001C6FD9" w:rsidP="00407121">
            <w:pPr>
              <w:pStyle w:val="11"/>
              <w:spacing w:line="240" w:lineRule="auto"/>
              <w:ind w:left="-320"/>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Формы и методы работы</w:t>
            </w:r>
          </w:p>
        </w:tc>
      </w:tr>
      <w:tr w:rsidR="001C6FD9" w:rsidRPr="00407121" w:rsidTr="00030CD0">
        <w:tc>
          <w:tcPr>
            <w:tcW w:w="3548"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1C6FD9" w:rsidRPr="00407121" w:rsidRDefault="001C6FD9" w:rsidP="00407121">
            <w:pPr>
              <w:pStyle w:val="11"/>
              <w:spacing w:line="240" w:lineRule="auto"/>
              <w:ind w:left="713"/>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Экологические уголки</w:t>
            </w:r>
          </w:p>
        </w:tc>
        <w:tc>
          <w:tcPr>
            <w:tcW w:w="319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1C6FD9" w:rsidRPr="00407121" w:rsidRDefault="001C6FD9" w:rsidP="00407121">
            <w:pPr>
              <w:pStyle w:val="11"/>
              <w:spacing w:line="240" w:lineRule="auto"/>
              <w:ind w:left="100" w:hanging="18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-обучающая </w:t>
            </w:r>
            <w:r w:rsidRPr="00407121">
              <w:rPr>
                <w:rFonts w:ascii="Times New Roman" w:eastAsia="Times New Roman" w:hAnsi="Times New Roman" w:cs="Times New Roman"/>
                <w:sz w:val="24"/>
                <w:szCs w:val="24"/>
              </w:rPr>
              <w:tab/>
            </w:r>
          </w:p>
          <w:p w:rsidR="001C6FD9" w:rsidRPr="00407121" w:rsidRDefault="001C6FD9" w:rsidP="00407121">
            <w:pPr>
              <w:pStyle w:val="11"/>
              <w:spacing w:line="240" w:lineRule="auto"/>
              <w:ind w:left="100" w:hanging="18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познавательная</w:t>
            </w:r>
          </w:p>
          <w:p w:rsidR="001C6FD9" w:rsidRPr="00407121" w:rsidRDefault="001C6FD9" w:rsidP="00407121">
            <w:pPr>
              <w:pStyle w:val="11"/>
              <w:spacing w:line="240" w:lineRule="auto"/>
              <w:ind w:left="100" w:hanging="18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эколого-эстетическая</w:t>
            </w:r>
          </w:p>
          <w:p w:rsidR="001C6FD9" w:rsidRPr="00407121" w:rsidRDefault="001C6FD9" w:rsidP="00407121">
            <w:pPr>
              <w:pStyle w:val="11"/>
              <w:spacing w:line="240" w:lineRule="auto"/>
              <w:ind w:left="100" w:hanging="18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-формирование нравственных качеств</w:t>
            </w:r>
          </w:p>
          <w:p w:rsidR="001C6FD9" w:rsidRPr="00407121" w:rsidRDefault="001C6FD9" w:rsidP="00407121">
            <w:pPr>
              <w:pStyle w:val="11"/>
              <w:spacing w:line="240" w:lineRule="auto"/>
              <w:ind w:left="100" w:hanging="18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-приобретение навыков ухода за живой природой и воспита­ние бережного и заботливого отношения к ней</w:t>
            </w:r>
          </w:p>
        </w:tc>
        <w:tc>
          <w:tcPr>
            <w:tcW w:w="3464"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1C6FD9" w:rsidRPr="00407121" w:rsidRDefault="001C6FD9"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экологические занятия</w:t>
            </w:r>
          </w:p>
          <w:p w:rsidR="001C6FD9" w:rsidRPr="00407121" w:rsidRDefault="005B4EF0"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наблюдения за объек</w:t>
            </w:r>
            <w:r w:rsidR="001C6FD9" w:rsidRPr="00407121">
              <w:rPr>
                <w:rFonts w:ascii="Times New Roman" w:eastAsia="Times New Roman" w:hAnsi="Times New Roman" w:cs="Times New Roman"/>
                <w:sz w:val="24"/>
                <w:szCs w:val="24"/>
              </w:rPr>
              <w:t>тами живой природы</w:t>
            </w:r>
          </w:p>
          <w:p w:rsidR="001C6FD9" w:rsidRPr="00407121" w:rsidRDefault="001C6FD9"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уроки доброты</w:t>
            </w:r>
          </w:p>
          <w:p w:rsidR="001C6FD9" w:rsidRPr="00407121" w:rsidRDefault="005B4EF0"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рассматривание при</w:t>
            </w:r>
            <w:r w:rsidR="001C6FD9" w:rsidRPr="00407121">
              <w:rPr>
                <w:rFonts w:ascii="Times New Roman" w:eastAsia="Times New Roman" w:hAnsi="Times New Roman" w:cs="Times New Roman"/>
                <w:sz w:val="24"/>
                <w:szCs w:val="24"/>
              </w:rPr>
              <w:t>родных зон, беседы</w:t>
            </w:r>
          </w:p>
          <w:p w:rsidR="001C6FD9" w:rsidRPr="00407121" w:rsidRDefault="005B4EF0"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труд по уходу за жи</w:t>
            </w:r>
            <w:r w:rsidR="001C6FD9" w:rsidRPr="00407121">
              <w:rPr>
                <w:rFonts w:ascii="Times New Roman" w:eastAsia="Times New Roman" w:hAnsi="Times New Roman" w:cs="Times New Roman"/>
                <w:sz w:val="24"/>
                <w:szCs w:val="24"/>
              </w:rPr>
              <w:t>выми объектами</w:t>
            </w:r>
          </w:p>
          <w:p w:rsidR="001C6FD9" w:rsidRPr="00407121" w:rsidRDefault="001C6FD9"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исследовательская деятельность</w:t>
            </w:r>
          </w:p>
        </w:tc>
      </w:tr>
      <w:tr w:rsidR="001C6FD9" w:rsidRPr="00407121" w:rsidTr="00030CD0">
        <w:tc>
          <w:tcPr>
            <w:tcW w:w="3548"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1C6FD9" w:rsidRPr="00407121" w:rsidRDefault="00030CD0" w:rsidP="00030CD0">
            <w:pPr>
              <w:pStyle w:val="11"/>
              <w:spacing w:line="240" w:lineRule="auto"/>
              <w:ind w:left="-320" w:firstLine="4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w:t>
            </w:r>
            <w:r w:rsidR="001C6FD9" w:rsidRPr="00407121">
              <w:rPr>
                <w:rFonts w:ascii="Times New Roman" w:eastAsia="Times New Roman" w:hAnsi="Times New Roman" w:cs="Times New Roman"/>
                <w:sz w:val="24"/>
                <w:szCs w:val="24"/>
              </w:rPr>
              <w:t xml:space="preserve">гическая тропинка </w:t>
            </w:r>
          </w:p>
          <w:p w:rsidR="001C6FD9" w:rsidRPr="00407121" w:rsidRDefault="001C6FD9" w:rsidP="00030CD0">
            <w:pPr>
              <w:pStyle w:val="11"/>
              <w:spacing w:line="240" w:lineRule="auto"/>
              <w:ind w:left="102" w:firstLine="284"/>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на участке детского сада</w:t>
            </w:r>
          </w:p>
        </w:tc>
        <w:tc>
          <w:tcPr>
            <w:tcW w:w="319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1C6FD9" w:rsidRPr="00407121" w:rsidRDefault="001C6FD9" w:rsidP="00407121">
            <w:pPr>
              <w:pStyle w:val="11"/>
              <w:spacing w:line="240" w:lineRule="auto"/>
              <w:ind w:left="160" w:hanging="2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познавательная</w:t>
            </w:r>
          </w:p>
          <w:p w:rsidR="001C6FD9" w:rsidRPr="00407121" w:rsidRDefault="001C6FD9" w:rsidP="00407121">
            <w:pPr>
              <w:pStyle w:val="11"/>
              <w:spacing w:line="240" w:lineRule="auto"/>
              <w:ind w:left="160" w:hanging="2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эколого-оздоровительная</w:t>
            </w:r>
          </w:p>
          <w:p w:rsidR="001C6FD9" w:rsidRPr="00407121" w:rsidRDefault="001C6FD9" w:rsidP="00407121">
            <w:pPr>
              <w:pStyle w:val="11"/>
              <w:spacing w:line="240" w:lineRule="auto"/>
              <w:ind w:left="160" w:hanging="2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развитие эмоциональной и сенсорной сферы</w:t>
            </w:r>
          </w:p>
          <w:p w:rsidR="001C6FD9" w:rsidRPr="00407121" w:rsidRDefault="001C6FD9" w:rsidP="00407121">
            <w:pPr>
              <w:pStyle w:val="11"/>
              <w:spacing w:line="240" w:lineRule="auto"/>
              <w:ind w:left="160" w:hanging="2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эмоционально-позитивное и безопасное общение с природой</w:t>
            </w:r>
          </w:p>
          <w:p w:rsidR="001C6FD9" w:rsidRPr="00407121" w:rsidRDefault="001C6FD9" w:rsidP="00407121">
            <w:pPr>
              <w:pStyle w:val="11"/>
              <w:spacing w:line="240" w:lineRule="auto"/>
              <w:ind w:left="160" w:hanging="2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-исследовательская</w:t>
            </w:r>
          </w:p>
          <w:p w:rsidR="001C6FD9" w:rsidRPr="00407121" w:rsidRDefault="001C6FD9" w:rsidP="00407121">
            <w:pPr>
              <w:pStyle w:val="11"/>
              <w:spacing w:line="240" w:lineRule="auto"/>
              <w:ind w:left="-32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w:t>
            </w:r>
          </w:p>
        </w:tc>
        <w:tc>
          <w:tcPr>
            <w:tcW w:w="3464"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1C6FD9" w:rsidRPr="00407121" w:rsidRDefault="005B4EF0"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занятия (комплекс</w:t>
            </w:r>
            <w:r w:rsidR="001C6FD9" w:rsidRPr="00407121">
              <w:rPr>
                <w:rFonts w:ascii="Times New Roman" w:eastAsia="Times New Roman" w:hAnsi="Times New Roman" w:cs="Times New Roman"/>
                <w:sz w:val="24"/>
                <w:szCs w:val="24"/>
              </w:rPr>
              <w:t>ные)</w:t>
            </w:r>
          </w:p>
          <w:p w:rsidR="001C6FD9" w:rsidRPr="00407121" w:rsidRDefault="001C6FD9"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общение детей с природой ближайше</w:t>
            </w:r>
            <w:r w:rsidR="005B4EF0" w:rsidRPr="00407121">
              <w:rPr>
                <w:rFonts w:ascii="Times New Roman" w:eastAsia="Times New Roman" w:hAnsi="Times New Roman" w:cs="Times New Roman"/>
                <w:sz w:val="24"/>
                <w:szCs w:val="24"/>
              </w:rPr>
              <w:t>го ок</w:t>
            </w:r>
            <w:r w:rsidRPr="00407121">
              <w:rPr>
                <w:rFonts w:ascii="Times New Roman" w:eastAsia="Times New Roman" w:hAnsi="Times New Roman" w:cs="Times New Roman"/>
                <w:sz w:val="24"/>
                <w:szCs w:val="24"/>
              </w:rPr>
              <w:t>ружения</w:t>
            </w:r>
          </w:p>
          <w:p w:rsidR="001C6FD9" w:rsidRPr="00407121" w:rsidRDefault="001C6FD9"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игры</w:t>
            </w:r>
          </w:p>
          <w:p w:rsidR="001C6FD9" w:rsidRPr="00407121" w:rsidRDefault="005B4EF0"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практическая дея</w:t>
            </w:r>
            <w:r w:rsidR="001C6FD9" w:rsidRPr="00407121">
              <w:rPr>
                <w:rFonts w:ascii="Times New Roman" w:eastAsia="Times New Roman" w:hAnsi="Times New Roman" w:cs="Times New Roman"/>
                <w:sz w:val="24"/>
                <w:szCs w:val="24"/>
              </w:rPr>
              <w:t xml:space="preserve">тельность </w:t>
            </w:r>
          </w:p>
          <w:p w:rsidR="001C6FD9" w:rsidRPr="00407121" w:rsidRDefault="005B4EF0"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(посадка рас</w:t>
            </w:r>
            <w:r w:rsidR="001C6FD9" w:rsidRPr="00407121">
              <w:rPr>
                <w:rFonts w:ascii="Times New Roman" w:eastAsia="Times New Roman" w:hAnsi="Times New Roman" w:cs="Times New Roman"/>
                <w:sz w:val="24"/>
                <w:szCs w:val="24"/>
              </w:rPr>
              <w:t>тений, уход за ними)</w:t>
            </w:r>
          </w:p>
          <w:p w:rsidR="001C6FD9" w:rsidRPr="00407121" w:rsidRDefault="001C6FD9"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исследовательская деятельность</w:t>
            </w:r>
          </w:p>
          <w:p w:rsidR="001C6FD9" w:rsidRPr="00407121" w:rsidRDefault="001C6FD9"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фенологические наблюдения</w:t>
            </w:r>
          </w:p>
        </w:tc>
      </w:tr>
      <w:tr w:rsidR="001C6FD9" w:rsidRPr="00407121" w:rsidTr="00030CD0">
        <w:tc>
          <w:tcPr>
            <w:tcW w:w="3548"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1C6FD9" w:rsidRPr="00407121" w:rsidRDefault="001C6FD9" w:rsidP="00030CD0">
            <w:pPr>
              <w:pStyle w:val="11"/>
              <w:spacing w:line="240" w:lineRule="auto"/>
              <w:ind w:left="-320" w:firstLine="4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Огород, сад</w:t>
            </w:r>
          </w:p>
        </w:tc>
        <w:tc>
          <w:tcPr>
            <w:tcW w:w="319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1C6FD9" w:rsidRPr="00407121" w:rsidRDefault="001C6FD9" w:rsidP="00407121">
            <w:pPr>
              <w:pStyle w:val="11"/>
              <w:spacing w:line="240" w:lineRule="auto"/>
              <w:ind w:left="160" w:hanging="2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познавательная</w:t>
            </w:r>
          </w:p>
          <w:p w:rsidR="001C6FD9" w:rsidRPr="00407121" w:rsidRDefault="001C6FD9" w:rsidP="00407121">
            <w:pPr>
              <w:pStyle w:val="11"/>
              <w:spacing w:line="240" w:lineRule="auto"/>
              <w:ind w:left="160" w:hanging="2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формирование трудовых на­выков</w:t>
            </w:r>
          </w:p>
          <w:p w:rsidR="001C6FD9" w:rsidRPr="00407121" w:rsidRDefault="001C6FD9" w:rsidP="00407121">
            <w:pPr>
              <w:pStyle w:val="11"/>
              <w:spacing w:line="240" w:lineRule="auto"/>
              <w:ind w:left="160" w:hanging="2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-эколого-эстетическая      </w:t>
            </w:r>
            <w:r w:rsidRPr="00407121">
              <w:rPr>
                <w:rFonts w:ascii="Times New Roman" w:eastAsia="Times New Roman" w:hAnsi="Times New Roman" w:cs="Times New Roman"/>
                <w:sz w:val="24"/>
                <w:szCs w:val="24"/>
              </w:rPr>
              <w:tab/>
            </w:r>
          </w:p>
          <w:p w:rsidR="001C6FD9" w:rsidRPr="00407121" w:rsidRDefault="001C6FD9" w:rsidP="00407121">
            <w:pPr>
              <w:pStyle w:val="11"/>
              <w:spacing w:line="240" w:lineRule="auto"/>
              <w:ind w:left="160" w:hanging="2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эколого-оздоровительная</w:t>
            </w:r>
          </w:p>
          <w:p w:rsidR="001C6FD9" w:rsidRPr="00407121" w:rsidRDefault="001C6FD9" w:rsidP="00407121">
            <w:pPr>
              <w:pStyle w:val="11"/>
              <w:spacing w:line="240" w:lineRule="auto"/>
              <w:ind w:left="160" w:hanging="2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выработка навыков экологи­чески безопасного поведения</w:t>
            </w:r>
          </w:p>
          <w:p w:rsidR="001C6FD9" w:rsidRPr="00407121" w:rsidRDefault="001C6FD9" w:rsidP="00407121">
            <w:pPr>
              <w:pStyle w:val="11"/>
              <w:spacing w:line="240" w:lineRule="auto"/>
              <w:ind w:left="-32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w:t>
            </w:r>
          </w:p>
        </w:tc>
        <w:tc>
          <w:tcPr>
            <w:tcW w:w="3464"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1C6FD9" w:rsidRPr="00407121" w:rsidRDefault="001C6FD9"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посадка и уход за растениями</w:t>
            </w:r>
          </w:p>
          <w:p w:rsidR="001C6FD9" w:rsidRPr="00407121" w:rsidRDefault="001C6FD9"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наблюдение стадий их роста </w:t>
            </w:r>
            <w:r w:rsidRPr="00407121">
              <w:rPr>
                <w:rFonts w:ascii="Times New Roman" w:eastAsia="Times New Roman" w:hAnsi="Times New Roman" w:cs="Times New Roman"/>
                <w:sz w:val="24"/>
                <w:szCs w:val="24"/>
              </w:rPr>
              <w:tab/>
            </w:r>
          </w:p>
          <w:p w:rsidR="001C6FD9" w:rsidRPr="00407121" w:rsidRDefault="001C6FD9"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i/>
                <w:sz w:val="24"/>
                <w:szCs w:val="24"/>
              </w:rPr>
              <w:t xml:space="preserve">- </w:t>
            </w:r>
            <w:r w:rsidRPr="00407121">
              <w:rPr>
                <w:rFonts w:ascii="Times New Roman" w:eastAsia="Times New Roman" w:hAnsi="Times New Roman" w:cs="Times New Roman"/>
                <w:sz w:val="24"/>
                <w:szCs w:val="24"/>
              </w:rPr>
              <w:t>ведение дн</w:t>
            </w:r>
            <w:r w:rsidR="005B4EF0" w:rsidRPr="00407121">
              <w:rPr>
                <w:rFonts w:ascii="Times New Roman" w:eastAsia="Times New Roman" w:hAnsi="Times New Roman" w:cs="Times New Roman"/>
                <w:sz w:val="24"/>
                <w:szCs w:val="24"/>
              </w:rPr>
              <w:t xml:space="preserve">евников наблюдений             </w:t>
            </w:r>
            <w:r w:rsidRPr="00407121">
              <w:rPr>
                <w:rFonts w:ascii="Times New Roman" w:eastAsia="Times New Roman" w:hAnsi="Times New Roman" w:cs="Times New Roman"/>
                <w:sz w:val="24"/>
                <w:szCs w:val="24"/>
              </w:rPr>
              <w:t xml:space="preserve"> - знакомство с пр</w:t>
            </w:r>
            <w:r w:rsidR="005B4EF0" w:rsidRPr="00407121">
              <w:rPr>
                <w:rFonts w:ascii="Times New Roman" w:eastAsia="Times New Roman" w:hAnsi="Times New Roman" w:cs="Times New Roman"/>
                <w:sz w:val="24"/>
                <w:szCs w:val="24"/>
              </w:rPr>
              <w:t>ави</w:t>
            </w:r>
            <w:r w:rsidRPr="00407121">
              <w:rPr>
                <w:rFonts w:ascii="Times New Roman" w:eastAsia="Times New Roman" w:hAnsi="Times New Roman" w:cs="Times New Roman"/>
                <w:sz w:val="24"/>
                <w:szCs w:val="24"/>
              </w:rPr>
              <w:t>лами экологической безопасности для себя и природы</w:t>
            </w:r>
          </w:p>
          <w:p w:rsidR="001C6FD9" w:rsidRPr="00407121" w:rsidRDefault="001C6FD9"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-сбор урожая</w:t>
            </w:r>
          </w:p>
        </w:tc>
      </w:tr>
      <w:tr w:rsidR="001C6FD9" w:rsidRPr="00407121" w:rsidTr="00030CD0">
        <w:tc>
          <w:tcPr>
            <w:tcW w:w="3548"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1C6FD9" w:rsidRPr="00407121" w:rsidRDefault="001C6FD9" w:rsidP="00030CD0">
            <w:pPr>
              <w:pStyle w:val="11"/>
              <w:spacing w:line="240" w:lineRule="auto"/>
              <w:ind w:left="10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Экологически</w:t>
            </w:r>
            <w:r w:rsidRPr="00407121">
              <w:rPr>
                <w:rFonts w:ascii="Times New Roman" w:eastAsia="Times New Roman" w:hAnsi="Times New Roman" w:cs="Times New Roman"/>
                <w:sz w:val="24"/>
                <w:szCs w:val="24"/>
              </w:rPr>
              <w:tab/>
              <w:t>развивающая</w:t>
            </w:r>
          </w:p>
          <w:p w:rsidR="001C6FD9" w:rsidRPr="00407121" w:rsidRDefault="001C6FD9" w:rsidP="00030CD0">
            <w:pPr>
              <w:pStyle w:val="11"/>
              <w:spacing w:line="240" w:lineRule="auto"/>
              <w:ind w:firstLine="10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среда  </w:t>
            </w:r>
            <w:r w:rsidRPr="00407121">
              <w:rPr>
                <w:rFonts w:ascii="Times New Roman" w:eastAsia="Times New Roman" w:hAnsi="Times New Roman" w:cs="Times New Roman"/>
                <w:sz w:val="24"/>
                <w:szCs w:val="24"/>
              </w:rPr>
              <w:tab/>
              <w:t xml:space="preserve">в   группах </w:t>
            </w:r>
          </w:p>
        </w:tc>
        <w:tc>
          <w:tcPr>
            <w:tcW w:w="319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1C6FD9" w:rsidRPr="00407121" w:rsidRDefault="001C6FD9" w:rsidP="00407121">
            <w:pPr>
              <w:pStyle w:val="11"/>
              <w:spacing w:line="240" w:lineRule="auto"/>
              <w:ind w:left="160" w:hanging="2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познавательная</w:t>
            </w:r>
          </w:p>
          <w:p w:rsidR="001C6FD9" w:rsidRPr="00407121" w:rsidRDefault="001C6FD9" w:rsidP="00407121">
            <w:pPr>
              <w:pStyle w:val="11"/>
              <w:spacing w:line="240" w:lineRule="auto"/>
              <w:ind w:left="160" w:hanging="2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эколого-эстетическая     </w:t>
            </w:r>
            <w:r w:rsidRPr="00407121">
              <w:rPr>
                <w:rFonts w:ascii="Times New Roman" w:eastAsia="Times New Roman" w:hAnsi="Times New Roman" w:cs="Times New Roman"/>
                <w:sz w:val="24"/>
                <w:szCs w:val="24"/>
              </w:rPr>
              <w:tab/>
            </w:r>
          </w:p>
          <w:p w:rsidR="001C6FD9" w:rsidRPr="00407121" w:rsidRDefault="001C6FD9" w:rsidP="00407121">
            <w:pPr>
              <w:pStyle w:val="11"/>
              <w:spacing w:line="240" w:lineRule="auto"/>
              <w:ind w:left="160" w:hanging="2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-эмоционально-позитивное общение  с природными объектами</w:t>
            </w:r>
          </w:p>
          <w:p w:rsidR="001C6FD9" w:rsidRPr="00407121" w:rsidRDefault="001C6FD9" w:rsidP="00407121">
            <w:pPr>
              <w:pStyle w:val="11"/>
              <w:spacing w:line="240" w:lineRule="auto"/>
              <w:ind w:left="160" w:hanging="2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развитие воображения</w:t>
            </w:r>
          </w:p>
          <w:p w:rsidR="001C6FD9" w:rsidRPr="00407121" w:rsidRDefault="001C6FD9" w:rsidP="00407121">
            <w:pPr>
              <w:pStyle w:val="11"/>
              <w:spacing w:line="240" w:lineRule="auto"/>
              <w:ind w:left="160" w:hanging="2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формирование трудовых навыков по уходу за растениями   </w:t>
            </w:r>
            <w:r w:rsidRPr="00407121">
              <w:rPr>
                <w:rFonts w:ascii="Times New Roman" w:eastAsia="Times New Roman" w:hAnsi="Times New Roman" w:cs="Times New Roman"/>
                <w:sz w:val="24"/>
                <w:szCs w:val="24"/>
              </w:rPr>
              <w:tab/>
            </w:r>
          </w:p>
          <w:p w:rsidR="001C6FD9" w:rsidRPr="00407121" w:rsidRDefault="001C6FD9" w:rsidP="00407121">
            <w:pPr>
              <w:pStyle w:val="11"/>
              <w:spacing w:line="240" w:lineRule="auto"/>
              <w:ind w:left="-32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w:t>
            </w:r>
          </w:p>
        </w:tc>
        <w:tc>
          <w:tcPr>
            <w:tcW w:w="3464"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1C6FD9" w:rsidRPr="00407121" w:rsidRDefault="001C6FD9"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игры</w:t>
            </w:r>
          </w:p>
          <w:p w:rsidR="001C6FD9" w:rsidRPr="00407121" w:rsidRDefault="001C6FD9"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общение с живой  природой и помощь в уходе</w:t>
            </w:r>
          </w:p>
          <w:p w:rsidR="001C6FD9" w:rsidRPr="00407121" w:rsidRDefault="001C6FD9"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тематические выставки детских работ</w:t>
            </w:r>
          </w:p>
          <w:p w:rsidR="001C6FD9" w:rsidRPr="00407121" w:rsidRDefault="001C6FD9"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ведение   календарей погоды и фенологических календарей</w:t>
            </w:r>
          </w:p>
          <w:p w:rsidR="001C6FD9" w:rsidRPr="00407121" w:rsidRDefault="001C6FD9"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художественной и энциклопедической литературы о природе</w:t>
            </w:r>
          </w:p>
          <w:p w:rsidR="001C6FD9" w:rsidRPr="00407121" w:rsidRDefault="001C6FD9"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экологические кружки</w:t>
            </w:r>
          </w:p>
          <w:p w:rsidR="001C6FD9" w:rsidRPr="00407121" w:rsidRDefault="001C6FD9"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ведение</w:t>
            </w:r>
            <w:r w:rsidRPr="00407121">
              <w:rPr>
                <w:rFonts w:ascii="Times New Roman" w:eastAsia="Times New Roman" w:hAnsi="Times New Roman" w:cs="Times New Roman"/>
                <w:sz w:val="24"/>
                <w:szCs w:val="24"/>
              </w:rPr>
              <w:tab/>
              <w:t>панорамы добрых дел и др.</w:t>
            </w:r>
          </w:p>
        </w:tc>
      </w:tr>
      <w:tr w:rsidR="001C6FD9" w:rsidRPr="00407121" w:rsidTr="00030CD0">
        <w:tc>
          <w:tcPr>
            <w:tcW w:w="3548"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1C6FD9" w:rsidRPr="00407121" w:rsidRDefault="001C6FD9"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Библиотека   (методический</w:t>
            </w:r>
            <w:r w:rsidRPr="00407121">
              <w:rPr>
                <w:rFonts w:ascii="Times New Roman" w:eastAsia="Times New Roman" w:hAnsi="Times New Roman" w:cs="Times New Roman"/>
                <w:sz w:val="24"/>
                <w:szCs w:val="24"/>
              </w:rPr>
              <w:tab/>
              <w:t xml:space="preserve">кабинет)                                                            </w:t>
            </w:r>
          </w:p>
        </w:tc>
        <w:tc>
          <w:tcPr>
            <w:tcW w:w="319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1C6FD9" w:rsidRPr="00407121" w:rsidRDefault="001C6FD9" w:rsidP="00407121">
            <w:pPr>
              <w:pStyle w:val="11"/>
              <w:spacing w:line="240" w:lineRule="auto"/>
              <w:ind w:left="160" w:hanging="2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 познавательная</w:t>
            </w:r>
          </w:p>
          <w:p w:rsidR="001C6FD9" w:rsidRPr="00407121" w:rsidRDefault="001C6FD9" w:rsidP="00407121">
            <w:pPr>
              <w:pStyle w:val="11"/>
              <w:spacing w:line="240" w:lineRule="auto"/>
              <w:ind w:left="160" w:hanging="2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воспитание интереса к литературе (художественной и научно-популярной)</w:t>
            </w:r>
          </w:p>
          <w:p w:rsidR="001C6FD9" w:rsidRPr="00407121" w:rsidRDefault="001C6FD9" w:rsidP="00407121">
            <w:pPr>
              <w:pStyle w:val="11"/>
              <w:spacing w:line="240" w:lineRule="auto"/>
              <w:ind w:left="-32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w:t>
            </w:r>
          </w:p>
        </w:tc>
        <w:tc>
          <w:tcPr>
            <w:tcW w:w="3464"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1C6FD9" w:rsidRPr="00407121" w:rsidRDefault="001C6FD9"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чтение</w:t>
            </w:r>
          </w:p>
          <w:p w:rsidR="001C6FD9" w:rsidRPr="00407121" w:rsidRDefault="001C6FD9"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рассматривание   иллюстрации</w:t>
            </w:r>
          </w:p>
          <w:p w:rsidR="001C6FD9" w:rsidRPr="00407121" w:rsidRDefault="001C6FD9"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беседы и обсуждение прочитанного</w:t>
            </w:r>
          </w:p>
          <w:p w:rsidR="001C6FD9" w:rsidRPr="00407121" w:rsidRDefault="001C6FD9"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конкурсы</w:t>
            </w:r>
          </w:p>
          <w:p w:rsidR="001C6FD9" w:rsidRPr="00407121" w:rsidRDefault="001C6FD9"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составление сказок о природе</w:t>
            </w:r>
          </w:p>
          <w:p w:rsidR="001C6FD9" w:rsidRPr="00407121" w:rsidRDefault="001C6FD9"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w:t>
            </w:r>
          </w:p>
        </w:tc>
      </w:tr>
      <w:tr w:rsidR="001C6FD9" w:rsidRPr="00407121" w:rsidTr="00030CD0">
        <w:tc>
          <w:tcPr>
            <w:tcW w:w="3548"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1C6FD9" w:rsidRPr="00407121" w:rsidRDefault="001C6FD9" w:rsidP="00407121">
            <w:pPr>
              <w:pStyle w:val="11"/>
              <w:spacing w:line="240" w:lineRule="auto"/>
              <w:ind w:hanging="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Физкультурно-музыкальный зал</w:t>
            </w:r>
          </w:p>
        </w:tc>
        <w:tc>
          <w:tcPr>
            <w:tcW w:w="319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1C6FD9" w:rsidRPr="00407121" w:rsidRDefault="001C6FD9" w:rsidP="00407121">
            <w:pPr>
              <w:pStyle w:val="11"/>
              <w:spacing w:line="240" w:lineRule="auto"/>
              <w:ind w:left="160" w:hanging="2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эколого-эстетическая </w:t>
            </w:r>
          </w:p>
          <w:p w:rsidR="001C6FD9" w:rsidRPr="00407121" w:rsidRDefault="001C6FD9" w:rsidP="00407121">
            <w:pPr>
              <w:pStyle w:val="11"/>
              <w:spacing w:line="240" w:lineRule="auto"/>
              <w:ind w:left="160" w:hanging="2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познавательная </w:t>
            </w:r>
          </w:p>
          <w:p w:rsidR="001C6FD9" w:rsidRPr="00407121" w:rsidRDefault="001C6FD9" w:rsidP="00407121">
            <w:pPr>
              <w:pStyle w:val="11"/>
              <w:spacing w:line="240" w:lineRule="auto"/>
              <w:ind w:left="160" w:hanging="2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эколого-оздоровительная</w:t>
            </w:r>
          </w:p>
        </w:tc>
        <w:tc>
          <w:tcPr>
            <w:tcW w:w="3464"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1C6FD9" w:rsidRPr="00407121" w:rsidRDefault="001C6FD9"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проведение экологических, </w:t>
            </w:r>
            <w:r w:rsidRPr="00407121">
              <w:rPr>
                <w:rFonts w:ascii="Times New Roman" w:eastAsia="Times New Roman" w:hAnsi="Times New Roman" w:cs="Times New Roman"/>
                <w:sz w:val="24"/>
                <w:szCs w:val="24"/>
              </w:rPr>
              <w:tab/>
              <w:t>фольклорных праздников</w:t>
            </w:r>
          </w:p>
          <w:p w:rsidR="001C6FD9" w:rsidRPr="00407121" w:rsidRDefault="001C6FD9"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песни, хореографические </w:t>
            </w:r>
            <w:r w:rsidRPr="00407121">
              <w:rPr>
                <w:rFonts w:ascii="Times New Roman" w:eastAsia="Times New Roman" w:hAnsi="Times New Roman" w:cs="Times New Roman"/>
                <w:sz w:val="24"/>
                <w:szCs w:val="24"/>
              </w:rPr>
              <w:tab/>
              <w:t>композиции</w:t>
            </w:r>
            <w:r w:rsidRPr="00407121">
              <w:rPr>
                <w:rFonts w:ascii="Times New Roman" w:eastAsia="Times New Roman" w:hAnsi="Times New Roman" w:cs="Times New Roman"/>
                <w:sz w:val="24"/>
                <w:szCs w:val="24"/>
              </w:rPr>
              <w:tab/>
              <w:t>о</w:t>
            </w:r>
          </w:p>
          <w:p w:rsidR="001C6FD9" w:rsidRPr="00407121" w:rsidRDefault="001C6FD9"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природе</w:t>
            </w:r>
          </w:p>
          <w:p w:rsidR="001C6FD9" w:rsidRPr="00407121" w:rsidRDefault="001C6FD9"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выставки  рисунков, поделок из природного</w:t>
            </w:r>
          </w:p>
          <w:p w:rsidR="001C6FD9" w:rsidRPr="00407121" w:rsidRDefault="001C6FD9"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материала</w:t>
            </w:r>
          </w:p>
          <w:p w:rsidR="001C6FD9" w:rsidRPr="00407121" w:rsidRDefault="001C6FD9"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родительские собрания экологической направленности</w:t>
            </w:r>
          </w:p>
          <w:p w:rsidR="001C6FD9" w:rsidRPr="00407121" w:rsidRDefault="001C6FD9"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подвижные игры</w:t>
            </w:r>
          </w:p>
          <w:p w:rsidR="001C6FD9" w:rsidRPr="00407121" w:rsidRDefault="001C6FD9"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упражнения - перевоплощения в объекты   живой природы</w:t>
            </w:r>
          </w:p>
          <w:p w:rsidR="001C6FD9" w:rsidRPr="00407121" w:rsidRDefault="001C6FD9"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дыхательная гимнастика</w:t>
            </w:r>
          </w:p>
          <w:p w:rsidR="001C6FD9" w:rsidRPr="00407121" w:rsidRDefault="001C6FD9"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хождение босиком по мешочкам с камушками</w:t>
            </w:r>
          </w:p>
        </w:tc>
      </w:tr>
      <w:tr w:rsidR="001C6FD9" w:rsidRPr="00407121" w:rsidTr="00030CD0">
        <w:tc>
          <w:tcPr>
            <w:tcW w:w="3548"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1C6FD9" w:rsidRPr="00407121" w:rsidRDefault="001C6FD9" w:rsidP="00030CD0">
            <w:pPr>
              <w:pStyle w:val="11"/>
              <w:spacing w:line="240" w:lineRule="auto"/>
              <w:ind w:left="-320" w:firstLine="4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Медицинский кабинет</w:t>
            </w:r>
          </w:p>
        </w:tc>
        <w:tc>
          <w:tcPr>
            <w:tcW w:w="319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1C6FD9" w:rsidRPr="00407121" w:rsidRDefault="001C6FD9" w:rsidP="00407121">
            <w:pPr>
              <w:pStyle w:val="11"/>
              <w:spacing w:line="240" w:lineRule="auto"/>
              <w:ind w:left="-32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эколого-оздоровительная</w:t>
            </w:r>
          </w:p>
          <w:p w:rsidR="001C6FD9" w:rsidRPr="00407121" w:rsidRDefault="001C6FD9" w:rsidP="00407121">
            <w:pPr>
              <w:pStyle w:val="11"/>
              <w:spacing w:line="240" w:lineRule="auto"/>
              <w:ind w:left="-32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w:t>
            </w:r>
          </w:p>
        </w:tc>
        <w:tc>
          <w:tcPr>
            <w:tcW w:w="3464"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1C6FD9" w:rsidRPr="00407121" w:rsidRDefault="001C6FD9"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рассматривание и беседы о лекарственных растениях</w:t>
            </w:r>
          </w:p>
          <w:p w:rsidR="001C6FD9" w:rsidRPr="00407121" w:rsidRDefault="001C6FD9"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употребление настоя трав</w:t>
            </w:r>
          </w:p>
          <w:p w:rsidR="001C6FD9" w:rsidRPr="00407121" w:rsidRDefault="001C6FD9"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w:t>
            </w:r>
          </w:p>
        </w:tc>
      </w:tr>
      <w:tr w:rsidR="001C6FD9" w:rsidRPr="00407121" w:rsidTr="00030CD0">
        <w:tc>
          <w:tcPr>
            <w:tcW w:w="3548"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1C6FD9" w:rsidRPr="00407121" w:rsidRDefault="001C6FD9" w:rsidP="00030CD0">
            <w:pPr>
              <w:pStyle w:val="11"/>
              <w:spacing w:line="240" w:lineRule="auto"/>
              <w:ind w:left="-320" w:firstLine="564"/>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Коридоры, холлы</w:t>
            </w:r>
          </w:p>
        </w:tc>
        <w:tc>
          <w:tcPr>
            <w:tcW w:w="319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1C6FD9" w:rsidRPr="00407121" w:rsidRDefault="001C6FD9" w:rsidP="00407121">
            <w:pPr>
              <w:pStyle w:val="11"/>
              <w:spacing w:line="240" w:lineRule="auto"/>
              <w:ind w:left="-32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познавательная </w:t>
            </w:r>
          </w:p>
          <w:p w:rsidR="001C6FD9" w:rsidRPr="00407121" w:rsidRDefault="001C6FD9" w:rsidP="00407121">
            <w:pPr>
              <w:pStyle w:val="11"/>
              <w:spacing w:line="240" w:lineRule="auto"/>
              <w:ind w:left="-32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развивающая</w:t>
            </w:r>
          </w:p>
          <w:p w:rsidR="001C6FD9" w:rsidRPr="00407121" w:rsidRDefault="001C6FD9" w:rsidP="00407121">
            <w:pPr>
              <w:pStyle w:val="11"/>
              <w:spacing w:line="240" w:lineRule="auto"/>
              <w:ind w:left="-32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эстетическая</w:t>
            </w:r>
          </w:p>
          <w:p w:rsidR="001C6FD9" w:rsidRPr="00407121" w:rsidRDefault="001C6FD9" w:rsidP="00407121">
            <w:pPr>
              <w:pStyle w:val="11"/>
              <w:spacing w:line="240" w:lineRule="auto"/>
              <w:ind w:left="-32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информационная</w:t>
            </w:r>
          </w:p>
        </w:tc>
        <w:tc>
          <w:tcPr>
            <w:tcW w:w="3464"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1C6FD9" w:rsidRPr="00407121" w:rsidRDefault="001C6FD9"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рассматривание пейзажей «Водоем»</w:t>
            </w:r>
          </w:p>
          <w:p w:rsidR="001C6FD9" w:rsidRPr="00407121" w:rsidRDefault="001C6FD9"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водный экомир</w:t>
            </w:r>
          </w:p>
          <w:p w:rsidR="001C6FD9" w:rsidRPr="00407121" w:rsidRDefault="001C6FD9"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экологический стенд для родителей</w:t>
            </w:r>
          </w:p>
          <w:p w:rsidR="001C6FD9" w:rsidRPr="00407121" w:rsidRDefault="001C6FD9"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выставки детских работ о природе, рисунки</w:t>
            </w:r>
          </w:p>
        </w:tc>
      </w:tr>
      <w:tr w:rsidR="001C6FD9" w:rsidRPr="00407121" w:rsidTr="00030CD0">
        <w:tc>
          <w:tcPr>
            <w:tcW w:w="3548"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1C6FD9" w:rsidRPr="00407121" w:rsidRDefault="001C6FD9" w:rsidP="00030CD0">
            <w:pPr>
              <w:pStyle w:val="11"/>
              <w:spacing w:line="240" w:lineRule="auto"/>
              <w:ind w:left="-320" w:firstLine="4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Мастерская</w:t>
            </w:r>
          </w:p>
        </w:tc>
        <w:tc>
          <w:tcPr>
            <w:tcW w:w="319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1C6FD9" w:rsidRPr="00407121" w:rsidRDefault="001C6FD9" w:rsidP="00407121">
            <w:pPr>
              <w:pStyle w:val="11"/>
              <w:spacing w:line="240" w:lineRule="auto"/>
              <w:ind w:left="-32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познавательная </w:t>
            </w:r>
          </w:p>
          <w:p w:rsidR="001C6FD9" w:rsidRPr="00407121" w:rsidRDefault="001C6FD9" w:rsidP="00407121">
            <w:pPr>
              <w:pStyle w:val="11"/>
              <w:spacing w:line="240" w:lineRule="auto"/>
              <w:ind w:left="-32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эколого-эстетическая </w:t>
            </w:r>
          </w:p>
          <w:p w:rsidR="001C6FD9" w:rsidRPr="00407121" w:rsidRDefault="001C6FD9" w:rsidP="00407121">
            <w:pPr>
              <w:pStyle w:val="11"/>
              <w:spacing w:line="240" w:lineRule="auto"/>
              <w:ind w:left="-32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историческая</w:t>
            </w:r>
          </w:p>
          <w:p w:rsidR="001C6FD9" w:rsidRPr="00407121" w:rsidRDefault="001C6FD9" w:rsidP="00407121">
            <w:pPr>
              <w:pStyle w:val="11"/>
              <w:spacing w:line="240" w:lineRule="auto"/>
              <w:ind w:left="-32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w:t>
            </w:r>
          </w:p>
        </w:tc>
        <w:tc>
          <w:tcPr>
            <w:tcW w:w="3464"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1C6FD9" w:rsidRPr="00407121" w:rsidRDefault="001C6FD9"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комплексные эколого-эстетические занятия</w:t>
            </w:r>
          </w:p>
          <w:p w:rsidR="001C6FD9" w:rsidRPr="00407121" w:rsidRDefault="001C6FD9"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работа с природным материалом (глиной)</w:t>
            </w:r>
          </w:p>
          <w:p w:rsidR="001C6FD9" w:rsidRPr="00407121" w:rsidRDefault="001C6FD9" w:rsidP="00407121">
            <w:pPr>
              <w:pStyle w:val="11"/>
              <w:spacing w:line="240" w:lineRule="auto"/>
              <w:ind w:left="22"/>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рассматривание изделий народно-прикладного искусства</w:t>
            </w:r>
          </w:p>
        </w:tc>
      </w:tr>
    </w:tbl>
    <w:p w:rsidR="005B4EF0" w:rsidRPr="00407121" w:rsidRDefault="005B4EF0" w:rsidP="00407121">
      <w:pPr>
        <w:jc w:val="both"/>
        <w:rPr>
          <w:rFonts w:cs="Times New Roman"/>
          <w:b/>
          <w:i/>
          <w:szCs w:val="24"/>
        </w:rPr>
      </w:pPr>
    </w:p>
    <w:p w:rsidR="00776FF6" w:rsidRPr="00407121" w:rsidRDefault="005B4EF0" w:rsidP="00407121">
      <w:pPr>
        <w:jc w:val="both"/>
        <w:rPr>
          <w:rFonts w:cs="Times New Roman"/>
          <w:b/>
          <w:i/>
          <w:szCs w:val="24"/>
        </w:rPr>
      </w:pPr>
      <w:r w:rsidRPr="00407121">
        <w:rPr>
          <w:rFonts w:cs="Times New Roman"/>
          <w:b/>
          <w:i/>
          <w:szCs w:val="24"/>
        </w:rPr>
        <w:t>Князева О.Л., Маханева М.Д.»Приобщение детей к истокам русской народной культуры»</w:t>
      </w:r>
    </w:p>
    <w:p w:rsidR="00407121" w:rsidRPr="00407121" w:rsidRDefault="00407121" w:rsidP="00407121">
      <w:pPr>
        <w:jc w:val="both"/>
        <w:rPr>
          <w:rFonts w:cs="Times New Roman"/>
          <w:szCs w:val="24"/>
        </w:rPr>
      </w:pPr>
      <w:r w:rsidRPr="00407121">
        <w:rPr>
          <w:rFonts w:cs="Times New Roman"/>
          <w:szCs w:val="24"/>
        </w:rPr>
        <w:t>Патриотизм — это чувство любви к Родине. Понятие «Родина» включает в себя все условия жизни: территорию, климат, природу, организацию общественной жизни, особенности языка и быта, однако к ним не сводится. Историческая, пространственная, расовая связь людей ведет к формированию их духовного подобия. Сходство в духовной жизни способствует общению и взаимодействию, что в свою очередь порождает творческие усилия и достижения,, придающие особое своеобразие культуре. В своей истории многие народы осуществляют духовно-творческие свершения, переживающие века (древнегреческое искусство, римское право, германская музыка и т. д.). Каждый народ привносит в культуру свое, и каждое достижение народа является общим для всего человечества. Вот почему национальный гений и его творчество оказываются предметом особой патриотической гордости и любви: в его творчестве находит сосредоточение и воплощение жизнь народного духа. Гений творит от себя, но в то же время за весь свой народ. Россия — родина для многих. Но для того чтобы считать себя ее сыном или дочерью, необходимо ощутить духовную жизнь своего народа и творчески утвердить себя в ней, принять русский язык, историю и культуру страны как свои собственные. Духовный, творческий патриотизм надо прививать с раннего детства. Но подобно любому другому чувству, патриотизм обретается самостоятельно и переживается индивидуально. Он прямо связан с личной духовностью человека, ее глубиной. Поэтому, не будучи патриотом сам, педагог не сможет и в ребенке пробудить чувство любви к Родине. Именно пробудить, а не навязать, так как в основе патриотизма лежит духовное самоопределение.</w:t>
      </w:r>
    </w:p>
    <w:p w:rsidR="00425FCF" w:rsidRPr="00407121" w:rsidRDefault="00407121" w:rsidP="00407121">
      <w:pPr>
        <w:jc w:val="both"/>
        <w:rPr>
          <w:rFonts w:cs="Times New Roman"/>
          <w:szCs w:val="24"/>
        </w:rPr>
      </w:pPr>
      <w:r w:rsidRPr="00407121">
        <w:rPr>
          <w:rFonts w:cs="Times New Roman"/>
          <w:szCs w:val="24"/>
        </w:rPr>
        <w:t>Образовательная цель программы состоит в приобщении детей ко всем видам национального искусства — от архитектуры до живописи, от пляски, сказки и музыки до театра. Именно такой представляется нам стратегия развития личностной культуры ребенка как основы его любви к Родине.</w:t>
      </w:r>
    </w:p>
    <w:p w:rsidR="0095273B" w:rsidRPr="00407121" w:rsidRDefault="0095273B" w:rsidP="00407121">
      <w:pPr>
        <w:jc w:val="both"/>
        <w:rPr>
          <w:rFonts w:cs="Times New Roman"/>
          <w:szCs w:val="24"/>
        </w:rPr>
      </w:pPr>
    </w:p>
    <w:p w:rsidR="0095273B" w:rsidRPr="00407121" w:rsidRDefault="00425FCF" w:rsidP="00407121">
      <w:pPr>
        <w:jc w:val="both"/>
        <w:rPr>
          <w:rFonts w:cs="Times New Roman"/>
          <w:b/>
          <w:szCs w:val="24"/>
        </w:rPr>
      </w:pPr>
      <w:r w:rsidRPr="00407121">
        <w:rPr>
          <w:rFonts w:cs="Times New Roman"/>
          <w:b/>
          <w:szCs w:val="24"/>
        </w:rPr>
        <w:t>5</w:t>
      </w:r>
      <w:r w:rsidR="0095273B" w:rsidRPr="00407121">
        <w:rPr>
          <w:rFonts w:cs="Times New Roman"/>
          <w:b/>
          <w:szCs w:val="24"/>
        </w:rPr>
        <w:t>.2. Кадровые условия реализации Программы</w:t>
      </w:r>
    </w:p>
    <w:p w:rsidR="0095273B" w:rsidRPr="00407121" w:rsidRDefault="0095273B" w:rsidP="00407121">
      <w:pPr>
        <w:jc w:val="both"/>
        <w:rPr>
          <w:rFonts w:cs="Times New Roman"/>
          <w:i/>
          <w:szCs w:val="24"/>
        </w:rPr>
      </w:pPr>
      <w:r w:rsidRPr="00407121">
        <w:rPr>
          <w:rFonts w:cs="Times New Roman"/>
          <w:szCs w:val="24"/>
        </w:rPr>
        <w:t xml:space="preserve"> </w:t>
      </w:r>
      <w:r w:rsidRPr="00407121">
        <w:rPr>
          <w:rFonts w:cs="Times New Roman"/>
          <w:i/>
          <w:szCs w:val="24"/>
        </w:rPr>
        <w:t xml:space="preserve">Обязательная часть </w:t>
      </w:r>
    </w:p>
    <w:p w:rsidR="0095273B" w:rsidRPr="00407121" w:rsidRDefault="0095273B" w:rsidP="00407121">
      <w:pPr>
        <w:jc w:val="both"/>
        <w:rPr>
          <w:rFonts w:cs="Times New Roman"/>
          <w:szCs w:val="24"/>
        </w:rPr>
      </w:pPr>
      <w:r w:rsidRPr="00407121">
        <w:rPr>
          <w:rFonts w:cs="Times New Roman"/>
          <w:szCs w:val="24"/>
        </w:rPr>
        <w:t xml:space="preserve">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N 225 (Собрание законодательства Российской Федерации, 2022, N 9, ст. 1341). Необходимым условием является непрерывное сопровождение Образовательной программы дошкольного образования педагогическими и учебно-вспомогательными работниками в течение всего времени ее реализации в дошкольных группах ДОУ. Образовательная организация при необходимости вправе применять сетевые формы реализации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 </w:t>
      </w:r>
      <w:r w:rsidRPr="00407121">
        <w:rPr>
          <w:rFonts w:cs="Times New Roman"/>
          <w:i/>
          <w:szCs w:val="24"/>
        </w:rPr>
        <w:t>Кадровые условия реализации Программы в части, формируемой участниками образовательных отношений</w:t>
      </w:r>
    </w:p>
    <w:p w:rsidR="0095273B" w:rsidRPr="00407121" w:rsidRDefault="0095273B" w:rsidP="00407121">
      <w:pPr>
        <w:jc w:val="both"/>
        <w:rPr>
          <w:rFonts w:cs="Times New Roman"/>
          <w:szCs w:val="24"/>
        </w:rPr>
      </w:pPr>
      <w:r w:rsidRPr="00407121">
        <w:rPr>
          <w:rFonts w:cs="Times New Roman"/>
          <w:szCs w:val="24"/>
        </w:rPr>
        <w:t xml:space="preserve"> Реализация Программы ДОУ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работниками, являющимися специалистами ОБУЗ  № 2 им. Куваевых и иными работниками, выполняющими вспомогательные функции. ДОУ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сопровождения педагогов. Руководитель организации заключает договора гражданско-правового характера и совершает иные действия в рамках своих полномочий. В целях эффективной реализации ОП ДО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ДОУ</w:t>
      </w:r>
      <w:r w:rsidR="00D076CF" w:rsidRPr="00407121">
        <w:rPr>
          <w:rFonts w:cs="Times New Roman"/>
          <w:szCs w:val="24"/>
        </w:rPr>
        <w:t>.</w:t>
      </w:r>
    </w:p>
    <w:p w:rsidR="00D076CF" w:rsidRPr="00407121" w:rsidRDefault="00D076CF" w:rsidP="00407121">
      <w:pPr>
        <w:jc w:val="both"/>
        <w:rPr>
          <w:rFonts w:cs="Times New Roman"/>
          <w:szCs w:val="24"/>
        </w:rPr>
      </w:pPr>
    </w:p>
    <w:p w:rsidR="00E95F38" w:rsidRPr="00407121" w:rsidRDefault="00425FCF" w:rsidP="00407121">
      <w:pPr>
        <w:jc w:val="both"/>
        <w:rPr>
          <w:rFonts w:cs="Times New Roman"/>
          <w:b/>
          <w:szCs w:val="24"/>
        </w:rPr>
      </w:pPr>
      <w:r w:rsidRPr="00407121">
        <w:rPr>
          <w:rFonts w:cs="Times New Roman"/>
          <w:b/>
          <w:szCs w:val="24"/>
        </w:rPr>
        <w:t>5.3.</w:t>
      </w:r>
      <w:r w:rsidR="00B1305F" w:rsidRPr="00407121">
        <w:rPr>
          <w:rFonts w:cs="Times New Roman"/>
          <w:b/>
          <w:szCs w:val="24"/>
        </w:rPr>
        <w:t>Р</w:t>
      </w:r>
      <w:r w:rsidR="00D076CF" w:rsidRPr="00407121">
        <w:rPr>
          <w:rFonts w:cs="Times New Roman"/>
          <w:b/>
          <w:szCs w:val="24"/>
        </w:rPr>
        <w:t>ежим и распорядок дня в дошкольных группах</w:t>
      </w:r>
    </w:p>
    <w:p w:rsidR="00D076CF" w:rsidRPr="00407121" w:rsidRDefault="00E95F38" w:rsidP="00407121">
      <w:pPr>
        <w:jc w:val="both"/>
        <w:rPr>
          <w:rFonts w:cs="Times New Roman"/>
          <w:i/>
          <w:szCs w:val="24"/>
        </w:rPr>
      </w:pPr>
      <w:r w:rsidRPr="00407121">
        <w:rPr>
          <w:rFonts w:cs="Times New Roman"/>
          <w:i/>
          <w:szCs w:val="24"/>
        </w:rPr>
        <w:t>Обязательная часть</w:t>
      </w:r>
      <w:r w:rsidR="00D076CF" w:rsidRPr="00407121">
        <w:rPr>
          <w:rFonts w:cs="Times New Roman"/>
          <w:i/>
          <w:szCs w:val="24"/>
        </w:rPr>
        <w:t xml:space="preserve"> </w:t>
      </w:r>
    </w:p>
    <w:p w:rsidR="00D076CF" w:rsidRPr="00407121" w:rsidRDefault="00D076CF" w:rsidP="00407121">
      <w:pPr>
        <w:jc w:val="both"/>
        <w:rPr>
          <w:rFonts w:cs="Times New Roman"/>
          <w:szCs w:val="24"/>
        </w:rPr>
      </w:pPr>
      <w:r w:rsidRPr="00407121">
        <w:rPr>
          <w:rFonts w:cs="Times New Roman"/>
          <w:szCs w:val="24"/>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Режим и распорядок в учреждении установлен с учетом требований СанПиН 1.2.3685-21, условий реализации программы ДОО, потребностей участников образовательных отношений.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Режим дня гибкий,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2.4.3648- 20. 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учитываются также индивидуальные особенности ребенка (длительность сна, вкусовые предпочтения, характер, темп деятельности и так далее). Режим питания зависит от длительности пребывания детей в ДОО и регулируется СанПиН 2.3/2.4.3590-20. Согласно СанПиН 1.2.3685-21 ДОУ может корректировать режим дня в зависимости от типа организации, и вида реализуемых образовательных программ, сезона года. </w:t>
      </w:r>
    </w:p>
    <w:p w:rsidR="00E95F38" w:rsidRPr="00407121" w:rsidRDefault="00E95F38" w:rsidP="00407121">
      <w:pPr>
        <w:jc w:val="both"/>
        <w:rPr>
          <w:rFonts w:cs="Times New Roman"/>
          <w:szCs w:val="24"/>
        </w:rPr>
      </w:pPr>
    </w:p>
    <w:p w:rsidR="00E95F38" w:rsidRPr="00407121" w:rsidRDefault="00E95F38" w:rsidP="00407121">
      <w:pPr>
        <w:jc w:val="both"/>
        <w:rPr>
          <w:rFonts w:cs="Times New Roman"/>
          <w:i/>
          <w:szCs w:val="24"/>
        </w:rPr>
      </w:pPr>
      <w:r w:rsidRPr="00407121">
        <w:rPr>
          <w:rFonts w:cs="Times New Roman"/>
          <w:i/>
          <w:szCs w:val="24"/>
        </w:rPr>
        <w:t>Часть, формируемая участниками образовательных отношений</w:t>
      </w:r>
    </w:p>
    <w:p w:rsidR="00E95F38" w:rsidRPr="00407121" w:rsidRDefault="00E95F38"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Одно  из ведущих  мест  в  ДОУ  принадлежит  режиму дня. Под   режимом   мы   понимаем  научно  обоснованный  распорядок  жизни, предусматривающий  рациональное  распределение  времени  и  последовательность  различных  видов  деятельности  и  отдыха.   Основные  компоненты  режима: бодрствование  (игры, трудовая  деятельность, совместная  и самостоятельная  деятельность), прием  пищи,  дневной  сон,  прогулки.</w:t>
      </w:r>
    </w:p>
    <w:p w:rsidR="00E95F38" w:rsidRPr="00407121" w:rsidRDefault="00E95F38"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При проведении режимных процессов мы придерживаемся следующих правил:</w:t>
      </w:r>
    </w:p>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Полное и своевременное удовлетворение всех органических потребностей детей (в сне, питании).</w:t>
      </w:r>
    </w:p>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Тщательный гигиенический уход, обеспечение чистоты тела, одежды, постели.</w:t>
      </w:r>
    </w:p>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Привлечение детей к посильному участию в режимных процессах; поощрение самостоятельности и активности.</w:t>
      </w:r>
    </w:p>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Формирование культурно-гигиенических навыков.</w:t>
      </w:r>
    </w:p>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Эмоциональное общение в ходе выполнения режимных процессов.</w:t>
      </w:r>
    </w:p>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w:t>
      </w:r>
      <w:r w:rsidRPr="00407121">
        <w:rPr>
          <w:rFonts w:ascii="Times New Roman" w:eastAsia="Times New Roman" w:hAnsi="Times New Roman" w:cs="Times New Roman"/>
          <w:sz w:val="24"/>
          <w:szCs w:val="24"/>
        </w:rPr>
        <w:tab/>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E95F38" w:rsidRPr="00407121" w:rsidRDefault="00E95F38" w:rsidP="00407121">
      <w:pPr>
        <w:pStyle w:val="11"/>
        <w:spacing w:before="200"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Основные  принципы  построения  режима  дня:</w:t>
      </w:r>
    </w:p>
    <w:p w:rsidR="00E95F38" w:rsidRPr="00407121" w:rsidRDefault="00E95F38"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w:t>
      </w:r>
      <w:r w:rsidRPr="00407121">
        <w:rPr>
          <w:rFonts w:ascii="Times New Roman" w:eastAsia="Times New Roman" w:hAnsi="Times New Roman" w:cs="Times New Roman"/>
          <w:sz w:val="24"/>
          <w:szCs w:val="24"/>
        </w:rPr>
        <w:tab/>
        <w:t xml:space="preserve">Режим дня  выполняется  на  протяжении  всего  периода  воспитания  детей  в  дошкольном  учреждении,  сохраняя  последовательность,  постоянство  и  постепенность. </w:t>
      </w:r>
    </w:p>
    <w:p w:rsidR="00E95F38" w:rsidRPr="00407121" w:rsidRDefault="00E95F38"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2.</w:t>
      </w:r>
      <w:r w:rsidRPr="00407121">
        <w:rPr>
          <w:rFonts w:ascii="Times New Roman" w:eastAsia="Times New Roman" w:hAnsi="Times New Roman" w:cs="Times New Roman"/>
          <w:sz w:val="24"/>
          <w:szCs w:val="24"/>
        </w:rPr>
        <w:tab/>
        <w:t>Режим дня соответствует   возрастным  психофизиологическим  особенностям  дошкольников, поэтому  в  МАДОУ  для  каждой  возрастной группы определен свой режим  дня.</w:t>
      </w:r>
    </w:p>
    <w:p w:rsidR="00E95F38" w:rsidRPr="00407121" w:rsidRDefault="00E95F38"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3.</w:t>
      </w:r>
      <w:r w:rsidRPr="00407121">
        <w:rPr>
          <w:rFonts w:ascii="Times New Roman" w:eastAsia="Times New Roman" w:hAnsi="Times New Roman" w:cs="Times New Roman"/>
          <w:sz w:val="24"/>
          <w:szCs w:val="24"/>
        </w:rPr>
        <w:tab/>
        <w:t>Организация  режима  дня  проводится  с  учетом  теплого  и  холодного  периода  года.</w:t>
      </w:r>
    </w:p>
    <w:p w:rsidR="00E95F38" w:rsidRPr="00407121" w:rsidRDefault="00E95F38"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4.</w:t>
      </w:r>
      <w:r w:rsidRPr="00407121">
        <w:rPr>
          <w:rFonts w:ascii="Times New Roman" w:eastAsia="Times New Roman" w:hAnsi="Times New Roman" w:cs="Times New Roman"/>
          <w:sz w:val="24"/>
          <w:szCs w:val="24"/>
        </w:rPr>
        <w:tab/>
        <w:t>Режим дня составлен с расчетом на 12-часовое пребывание детей в ДОУ.</w:t>
      </w:r>
    </w:p>
    <w:p w:rsidR="00E95F38" w:rsidRPr="00407121" w:rsidRDefault="00E95F38" w:rsidP="00407121">
      <w:pPr>
        <w:pStyle w:val="11"/>
        <w:spacing w:before="200" w:line="240" w:lineRule="auto"/>
        <w:jc w:val="both"/>
        <w:rPr>
          <w:rFonts w:ascii="Times New Roman" w:eastAsia="Times New Roman" w:hAnsi="Times New Roman" w:cs="Times New Roman"/>
          <w:sz w:val="24"/>
          <w:szCs w:val="24"/>
        </w:rPr>
      </w:pPr>
    </w:p>
    <w:p w:rsidR="00E95F38" w:rsidRPr="00407121" w:rsidRDefault="00E95F38" w:rsidP="00407121">
      <w:pPr>
        <w:pStyle w:val="11"/>
        <w:spacing w:before="200"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Режим дня для группы  раннего возраста (в т.ч. семейной группы)</w:t>
      </w:r>
    </w:p>
    <w:p w:rsidR="00E95F38" w:rsidRPr="00407121" w:rsidRDefault="00E95F38"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Рациональный режим в группах раннего возраста должен быть гибким при соблюдении четких интервалов между приемами пищи (4—4,5 часа), длительности суточного сна не менее 13—15 часов, времени отхода ко сну; проведение ежедневной прогулки (до 3—4-х часов в день). Возможны изменения в отдельных режимных процессах, например проведение НОД в период активного бодрствования не в четко фиксированное время, а в зависимости от конкретных условий, программных задач, самочувствия детей.</w:t>
      </w:r>
    </w:p>
    <w:p w:rsidR="00E95F38" w:rsidRPr="00407121" w:rsidRDefault="00E95F38"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В утренние часы ежедневно проводится утренняя гимнастика (4—5 минут). Важное место отводится двигательной деятельности детей на открытом воздухе. Ежедневно во время прогулки воспитатель организует подвижные игры и физические упражнения продолжительностью 5—10 минут. В теплое время года игры, игры- занятия, гимнастика проводятся на воздухе.</w:t>
      </w:r>
    </w:p>
    <w:p w:rsidR="00E95F38" w:rsidRPr="00407121" w:rsidRDefault="00E95F38" w:rsidP="00407121">
      <w:pPr>
        <w:pStyle w:val="11"/>
        <w:spacing w:before="200" w:line="240" w:lineRule="auto"/>
        <w:jc w:val="both"/>
        <w:rPr>
          <w:rFonts w:ascii="Times New Roman" w:eastAsia="Times New Roman" w:hAnsi="Times New Roman" w:cs="Times New Roman"/>
          <w:sz w:val="24"/>
          <w:szCs w:val="24"/>
          <w:u w:val="single"/>
        </w:rPr>
      </w:pPr>
      <w:r w:rsidRPr="00407121">
        <w:rPr>
          <w:rFonts w:ascii="Times New Roman" w:eastAsia="Times New Roman" w:hAnsi="Times New Roman" w:cs="Times New Roman"/>
          <w:sz w:val="24"/>
          <w:szCs w:val="24"/>
          <w:u w:val="single"/>
        </w:rPr>
        <w:t>Сон</w:t>
      </w:r>
    </w:p>
    <w:p w:rsidR="00E95F38" w:rsidRPr="00407121" w:rsidRDefault="00E95F38"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Общая продолжительность дневного сна детей до полутора лет — не менее 3.5—</w:t>
      </w:r>
      <w:r w:rsidRPr="00407121">
        <w:rPr>
          <w:rFonts w:ascii="Times New Roman" w:eastAsia="Times New Roman" w:hAnsi="Times New Roman" w:cs="Times New Roman"/>
          <w:sz w:val="24"/>
          <w:szCs w:val="24"/>
        </w:rPr>
        <w:tab/>
        <w:t>4-х часов (при двухразовом сне). После полутора лет дети спят днем один раз — 2.5—</w:t>
      </w:r>
      <w:r w:rsidRPr="00407121">
        <w:rPr>
          <w:rFonts w:ascii="Times New Roman" w:eastAsia="Times New Roman" w:hAnsi="Times New Roman" w:cs="Times New Roman"/>
          <w:sz w:val="24"/>
          <w:szCs w:val="24"/>
        </w:rPr>
        <w:tab/>
        <w:t>3 часа. Начиная с раннего возраста подготовка ко сну включает не только туалет и переодевание, но и определенный настрой на сон.</w:t>
      </w:r>
    </w:p>
    <w:p w:rsidR="00E95F38" w:rsidRPr="00407121" w:rsidRDefault="00E95F38" w:rsidP="00407121">
      <w:pPr>
        <w:pStyle w:val="11"/>
        <w:spacing w:before="200" w:line="240" w:lineRule="auto"/>
        <w:jc w:val="both"/>
        <w:rPr>
          <w:rFonts w:ascii="Times New Roman" w:eastAsia="Times New Roman" w:hAnsi="Times New Roman" w:cs="Times New Roman"/>
          <w:sz w:val="24"/>
          <w:szCs w:val="24"/>
          <w:u w:val="single"/>
        </w:rPr>
      </w:pPr>
      <w:r w:rsidRPr="00407121">
        <w:rPr>
          <w:rFonts w:ascii="Times New Roman" w:eastAsia="Times New Roman" w:hAnsi="Times New Roman" w:cs="Times New Roman"/>
          <w:sz w:val="24"/>
          <w:szCs w:val="24"/>
          <w:u w:val="single"/>
        </w:rPr>
        <w:t>Гигиенические условия</w:t>
      </w:r>
    </w:p>
    <w:p w:rsidR="00E95F38" w:rsidRPr="00407121" w:rsidRDefault="00E95F38"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Комфортной для детей второго года жизни считается температура воздуха в группе 22—23°С; в спальне — 19—20°С. Спиртовой термометр крепится к стене в недосягаемом для ребенка месте.</w:t>
      </w:r>
    </w:p>
    <w:p w:rsidR="00E95F38" w:rsidRPr="00407121" w:rsidRDefault="00E95F38"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Необходимы ежедневная влажная уборка, регулярное проветривание, что обеспечивает чистоту всех помещений группы.</w:t>
      </w:r>
    </w:p>
    <w:p w:rsidR="00E95F38" w:rsidRPr="00407121" w:rsidRDefault="00E95F38"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Естественное и искусственное освещение в группе должно быть достаточным, равномерным и рассеянным.</w:t>
      </w:r>
    </w:p>
    <w:p w:rsidR="00E95F38" w:rsidRPr="00407121" w:rsidRDefault="00E95F38" w:rsidP="00407121">
      <w:pPr>
        <w:pStyle w:val="11"/>
        <w:spacing w:before="200" w:line="240" w:lineRule="auto"/>
        <w:jc w:val="both"/>
        <w:rPr>
          <w:rFonts w:ascii="Times New Roman" w:eastAsia="Times New Roman" w:hAnsi="Times New Roman" w:cs="Times New Roman"/>
          <w:sz w:val="24"/>
          <w:szCs w:val="24"/>
          <w:u w:val="single"/>
        </w:rPr>
      </w:pPr>
      <w:r w:rsidRPr="00407121">
        <w:rPr>
          <w:rFonts w:ascii="Times New Roman" w:eastAsia="Times New Roman" w:hAnsi="Times New Roman" w:cs="Times New Roman"/>
          <w:sz w:val="24"/>
          <w:szCs w:val="24"/>
          <w:u w:val="single"/>
        </w:rPr>
        <w:t>Питание</w:t>
      </w:r>
    </w:p>
    <w:p w:rsidR="00E95F38" w:rsidRPr="00407121" w:rsidRDefault="00E95F38"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Полноценное сбалансированное питание детей раннего возраста имеет первостепенное значение для их нормального роста и развития.</w:t>
      </w:r>
    </w:p>
    <w:p w:rsidR="00E95F38" w:rsidRPr="00407121" w:rsidRDefault="00E95F38"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На втором году жизни вкусовые восприятия становятся более дифференцированными, развивается жевательный аппарат, дети начинают пробовать есть самостоятельно. Обязательно докармливание детей взрослым.</w:t>
      </w:r>
    </w:p>
    <w:p w:rsidR="00E95F38" w:rsidRPr="00407121" w:rsidRDefault="00E95F38" w:rsidP="00407121">
      <w:pPr>
        <w:pStyle w:val="11"/>
        <w:spacing w:before="200" w:line="240" w:lineRule="auto"/>
        <w:jc w:val="both"/>
        <w:rPr>
          <w:rFonts w:ascii="Times New Roman" w:eastAsia="Times New Roman" w:hAnsi="Times New Roman" w:cs="Times New Roman"/>
          <w:sz w:val="24"/>
          <w:szCs w:val="24"/>
          <w:u w:val="single"/>
        </w:rPr>
      </w:pPr>
      <w:r w:rsidRPr="00407121">
        <w:rPr>
          <w:rFonts w:ascii="Times New Roman" w:eastAsia="Times New Roman" w:hAnsi="Times New Roman" w:cs="Times New Roman"/>
          <w:sz w:val="24"/>
          <w:szCs w:val="24"/>
          <w:u w:val="single"/>
        </w:rPr>
        <w:t>Гигиенические и закаливающие процедуры</w:t>
      </w:r>
    </w:p>
    <w:p w:rsidR="00E95F38" w:rsidRPr="00407121" w:rsidRDefault="00E95F38"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В помещении и на прогулке детей одевают так, чтобы они не перегревались и не переохлаждались. Одежда должна быть просторной, не сковывающей движений, чистой, аккуратной, из натуральных тканей. Сменная обувь — удобной, легкой, с задником, точно соответствовать размеру ноги.</w:t>
      </w:r>
    </w:p>
    <w:p w:rsidR="00E95F38" w:rsidRPr="00407121" w:rsidRDefault="00E95F38"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В холодный период года дети гуляют при температуре не ниже -15°С в безветренную погоду.</w:t>
      </w:r>
    </w:p>
    <w:p w:rsidR="00E95F38" w:rsidRPr="00407121" w:rsidRDefault="00E95F38"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Закаливание может быть общим и местным, воздушным и водным. При закаливании обязателен индивидуальный подход к ребенку: учет его эмоционального и физического состояния, индивидуально-типологических особенностей. В период адаптации и после перенесенных заболеваний закаливание можно начинать только по рекомендации медицинского персонала.</w:t>
      </w:r>
    </w:p>
    <w:p w:rsidR="00E95F38" w:rsidRPr="00407121" w:rsidRDefault="00E95F38"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Необходимо помнить, что все гигиенические и закаливающие процедуры, осуществляемые воспитателем, должны проводиться при эмоционально положительном отношении к ним ребенка.</w:t>
      </w:r>
    </w:p>
    <w:p w:rsidR="001C2B18" w:rsidRPr="00407121" w:rsidRDefault="001C2B18" w:rsidP="00407121">
      <w:pPr>
        <w:jc w:val="both"/>
        <w:rPr>
          <w:rFonts w:cs="Times New Roman"/>
          <w:szCs w:val="24"/>
        </w:rPr>
      </w:pPr>
    </w:p>
    <w:p w:rsidR="001C2B18" w:rsidRPr="00407121" w:rsidRDefault="001C2B18" w:rsidP="00407121">
      <w:pPr>
        <w:shd w:val="clear" w:color="auto" w:fill="FFFFFF"/>
        <w:spacing w:before="346"/>
        <w:ind w:left="293"/>
        <w:jc w:val="both"/>
        <w:rPr>
          <w:rFonts w:cs="Times New Roman"/>
          <w:szCs w:val="24"/>
        </w:rPr>
      </w:pPr>
      <w:r w:rsidRPr="00407121">
        <w:rPr>
          <w:rFonts w:eastAsia="Times New Roman" w:cs="Times New Roman"/>
          <w:b/>
          <w:bCs/>
          <w:color w:val="000000"/>
          <w:spacing w:val="-6"/>
          <w:szCs w:val="24"/>
        </w:rPr>
        <w:t>Режим дня группы</w:t>
      </w:r>
      <w:r w:rsidR="001C6FD9" w:rsidRPr="00407121">
        <w:rPr>
          <w:rFonts w:eastAsia="Times New Roman" w:cs="Times New Roman"/>
          <w:b/>
          <w:bCs/>
          <w:color w:val="000000"/>
          <w:spacing w:val="-6"/>
          <w:szCs w:val="24"/>
        </w:rPr>
        <w:t xml:space="preserve"> раннего возраста</w:t>
      </w:r>
      <w:r w:rsidR="00E95F38" w:rsidRPr="00407121">
        <w:rPr>
          <w:rFonts w:eastAsia="Times New Roman" w:cs="Times New Roman"/>
          <w:b/>
          <w:bCs/>
          <w:color w:val="000000"/>
          <w:spacing w:val="-6"/>
          <w:szCs w:val="24"/>
        </w:rPr>
        <w:t xml:space="preserve"> (1-3 г)</w:t>
      </w:r>
      <w:r w:rsidRPr="00407121">
        <w:rPr>
          <w:rFonts w:eastAsia="Times New Roman" w:cs="Times New Roman"/>
          <w:b/>
          <w:bCs/>
          <w:color w:val="000000"/>
          <w:spacing w:val="-6"/>
          <w:szCs w:val="24"/>
        </w:rPr>
        <w:t xml:space="preserve"> </w:t>
      </w:r>
    </w:p>
    <w:p w:rsidR="001C2B18" w:rsidRPr="00407121" w:rsidRDefault="001C2B18" w:rsidP="00407121">
      <w:pPr>
        <w:shd w:val="clear" w:color="auto" w:fill="FFFFFF"/>
        <w:ind w:left="278"/>
        <w:jc w:val="both"/>
        <w:rPr>
          <w:rFonts w:cs="Times New Roman"/>
          <w:szCs w:val="24"/>
        </w:rPr>
      </w:pPr>
      <w:r w:rsidRPr="00407121">
        <w:rPr>
          <w:rFonts w:cs="Times New Roman"/>
          <w:b/>
          <w:bCs/>
          <w:color w:val="000000"/>
          <w:spacing w:val="-6"/>
          <w:szCs w:val="24"/>
        </w:rPr>
        <w:t>(</w:t>
      </w:r>
      <w:r w:rsidRPr="00407121">
        <w:rPr>
          <w:rFonts w:eastAsia="Times New Roman" w:cs="Times New Roman"/>
          <w:b/>
          <w:bCs/>
          <w:color w:val="000000"/>
          <w:spacing w:val="-6"/>
          <w:szCs w:val="24"/>
        </w:rPr>
        <w:t>холодный период года)</w:t>
      </w:r>
    </w:p>
    <w:p w:rsidR="001C2B18" w:rsidRPr="00407121" w:rsidRDefault="001C2B18" w:rsidP="00407121">
      <w:pPr>
        <w:spacing w:after="158"/>
        <w:jc w:val="both"/>
        <w:rPr>
          <w:rFonts w:cs="Times New Roman"/>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7008"/>
        <w:gridCol w:w="2083"/>
      </w:tblGrid>
      <w:tr w:rsidR="001C2B18" w:rsidRPr="00407121" w:rsidTr="00E95F38">
        <w:trPr>
          <w:trHeight w:hRule="exact" w:val="518"/>
        </w:trPr>
        <w:tc>
          <w:tcPr>
            <w:tcW w:w="7008" w:type="dxa"/>
            <w:tcBorders>
              <w:top w:val="single" w:sz="6" w:space="0" w:color="auto"/>
              <w:left w:val="single" w:sz="6" w:space="0" w:color="auto"/>
              <w:bottom w:val="single" w:sz="6" w:space="0" w:color="auto"/>
              <w:right w:val="single" w:sz="6" w:space="0" w:color="auto"/>
            </w:tcBorders>
            <w:shd w:val="clear" w:color="auto" w:fill="FFFFFF"/>
          </w:tcPr>
          <w:p w:rsidR="001C2B18" w:rsidRPr="00407121" w:rsidRDefault="001C2B18" w:rsidP="00407121">
            <w:pPr>
              <w:shd w:val="clear" w:color="auto" w:fill="FFFFFF"/>
              <w:ind w:left="2515"/>
              <w:jc w:val="both"/>
              <w:rPr>
                <w:rFonts w:cs="Times New Roman"/>
                <w:szCs w:val="24"/>
              </w:rPr>
            </w:pPr>
            <w:r w:rsidRPr="00407121">
              <w:rPr>
                <w:rFonts w:eastAsia="Times New Roman" w:cs="Times New Roman"/>
                <w:color w:val="000000"/>
                <w:spacing w:val="-2"/>
                <w:szCs w:val="24"/>
              </w:rPr>
              <w:t>Режимные моменты</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1C2B18" w:rsidRPr="00407121" w:rsidRDefault="001C2B18" w:rsidP="00407121">
            <w:pPr>
              <w:shd w:val="clear" w:color="auto" w:fill="FFFFFF"/>
              <w:jc w:val="both"/>
              <w:rPr>
                <w:rFonts w:cs="Times New Roman"/>
                <w:szCs w:val="24"/>
              </w:rPr>
            </w:pPr>
            <w:r w:rsidRPr="00407121">
              <w:rPr>
                <w:rFonts w:eastAsia="Times New Roman" w:cs="Times New Roman"/>
                <w:color w:val="000000"/>
                <w:spacing w:val="-8"/>
                <w:szCs w:val="24"/>
              </w:rPr>
              <w:t>Время</w:t>
            </w:r>
          </w:p>
        </w:tc>
      </w:tr>
      <w:tr w:rsidR="001C2B18" w:rsidRPr="00407121" w:rsidTr="00E95F38">
        <w:trPr>
          <w:trHeight w:hRule="exact" w:val="653"/>
        </w:trPr>
        <w:tc>
          <w:tcPr>
            <w:tcW w:w="7008" w:type="dxa"/>
            <w:tcBorders>
              <w:top w:val="single" w:sz="6" w:space="0" w:color="auto"/>
              <w:left w:val="single" w:sz="6" w:space="0" w:color="auto"/>
              <w:bottom w:val="single" w:sz="6" w:space="0" w:color="auto"/>
              <w:right w:val="single" w:sz="6" w:space="0" w:color="auto"/>
            </w:tcBorders>
            <w:shd w:val="clear" w:color="auto" w:fill="FFFFFF"/>
          </w:tcPr>
          <w:p w:rsidR="001C2B18" w:rsidRPr="00407121" w:rsidRDefault="001C2B18" w:rsidP="00407121">
            <w:pPr>
              <w:shd w:val="clear" w:color="auto" w:fill="FFFFFF"/>
              <w:ind w:left="29" w:right="67" w:firstLine="14"/>
              <w:jc w:val="both"/>
              <w:rPr>
                <w:rFonts w:cs="Times New Roman"/>
                <w:szCs w:val="24"/>
              </w:rPr>
            </w:pPr>
            <w:r w:rsidRPr="00407121">
              <w:rPr>
                <w:rFonts w:eastAsia="Times New Roman" w:cs="Times New Roman"/>
                <w:color w:val="000000"/>
                <w:spacing w:val="3"/>
                <w:w w:val="93"/>
                <w:szCs w:val="24"/>
              </w:rPr>
              <w:t xml:space="preserve">Приём детей. Игровая самостоятельная деятельность. </w:t>
            </w:r>
            <w:r w:rsidRPr="00407121">
              <w:rPr>
                <w:rFonts w:eastAsia="Times New Roman" w:cs="Times New Roman"/>
                <w:color w:val="000000"/>
                <w:spacing w:val="4"/>
                <w:w w:val="93"/>
                <w:szCs w:val="24"/>
              </w:rPr>
              <w:t>Индивидуальная работа с детьми. Общение.</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1C2B18" w:rsidRPr="00407121" w:rsidRDefault="001C2B18" w:rsidP="00407121">
            <w:pPr>
              <w:shd w:val="clear" w:color="auto" w:fill="FFFFFF"/>
              <w:jc w:val="both"/>
              <w:rPr>
                <w:rFonts w:cs="Times New Roman"/>
                <w:szCs w:val="24"/>
              </w:rPr>
            </w:pPr>
            <w:r w:rsidRPr="00407121">
              <w:rPr>
                <w:rFonts w:cs="Times New Roman"/>
                <w:color w:val="000000"/>
                <w:spacing w:val="8"/>
                <w:szCs w:val="24"/>
              </w:rPr>
              <w:t>7.00-8.10</w:t>
            </w:r>
          </w:p>
        </w:tc>
      </w:tr>
      <w:tr w:rsidR="001C2B18" w:rsidRPr="00407121" w:rsidTr="00E95F38">
        <w:trPr>
          <w:trHeight w:hRule="exact" w:val="653"/>
        </w:trPr>
        <w:tc>
          <w:tcPr>
            <w:tcW w:w="7008" w:type="dxa"/>
            <w:tcBorders>
              <w:top w:val="single" w:sz="6" w:space="0" w:color="auto"/>
              <w:left w:val="single" w:sz="6" w:space="0" w:color="auto"/>
              <w:bottom w:val="single" w:sz="6" w:space="0" w:color="auto"/>
              <w:right w:val="single" w:sz="6" w:space="0" w:color="auto"/>
            </w:tcBorders>
            <w:shd w:val="clear" w:color="auto" w:fill="FFFFFF"/>
          </w:tcPr>
          <w:p w:rsidR="001C2B18" w:rsidRPr="00407121" w:rsidRDefault="001C2B18" w:rsidP="00407121">
            <w:pPr>
              <w:shd w:val="clear" w:color="auto" w:fill="FFFFFF"/>
              <w:ind w:left="29" w:right="1128" w:firstLine="10"/>
              <w:jc w:val="both"/>
              <w:rPr>
                <w:rFonts w:cs="Times New Roman"/>
                <w:szCs w:val="24"/>
              </w:rPr>
            </w:pPr>
            <w:r w:rsidRPr="00407121">
              <w:rPr>
                <w:rFonts w:eastAsia="Times New Roman" w:cs="Times New Roman"/>
                <w:color w:val="000000"/>
                <w:spacing w:val="1"/>
                <w:w w:val="93"/>
                <w:szCs w:val="24"/>
              </w:rPr>
              <w:t xml:space="preserve">Подготовка к утренней гимнастике. Утренняя </w:t>
            </w:r>
            <w:r w:rsidRPr="00407121">
              <w:rPr>
                <w:rFonts w:eastAsia="Times New Roman" w:cs="Times New Roman"/>
                <w:color w:val="000000"/>
                <w:spacing w:val="-4"/>
                <w:w w:val="93"/>
                <w:szCs w:val="24"/>
              </w:rPr>
              <w:t>гимнастика.</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1C2B18" w:rsidRPr="00407121" w:rsidRDefault="001C2B18" w:rsidP="00407121">
            <w:pPr>
              <w:shd w:val="clear" w:color="auto" w:fill="FFFFFF"/>
              <w:jc w:val="both"/>
              <w:rPr>
                <w:rFonts w:cs="Times New Roman"/>
                <w:szCs w:val="24"/>
              </w:rPr>
            </w:pPr>
            <w:r w:rsidRPr="00407121">
              <w:rPr>
                <w:rFonts w:cs="Times New Roman"/>
                <w:color w:val="000000"/>
                <w:spacing w:val="7"/>
                <w:szCs w:val="24"/>
              </w:rPr>
              <w:t>8.10-8.15</w:t>
            </w:r>
          </w:p>
        </w:tc>
      </w:tr>
      <w:tr w:rsidR="001C2B18" w:rsidRPr="00407121" w:rsidTr="00E95F38">
        <w:trPr>
          <w:trHeight w:hRule="exact" w:val="326"/>
        </w:trPr>
        <w:tc>
          <w:tcPr>
            <w:tcW w:w="7008" w:type="dxa"/>
            <w:tcBorders>
              <w:top w:val="single" w:sz="6" w:space="0" w:color="auto"/>
              <w:left w:val="single" w:sz="6" w:space="0" w:color="auto"/>
              <w:bottom w:val="single" w:sz="6" w:space="0" w:color="auto"/>
              <w:right w:val="single" w:sz="6" w:space="0" w:color="auto"/>
            </w:tcBorders>
            <w:shd w:val="clear" w:color="auto" w:fill="FFFFFF"/>
          </w:tcPr>
          <w:p w:rsidR="001C2B18" w:rsidRPr="00407121" w:rsidRDefault="001C2B18" w:rsidP="00407121">
            <w:pPr>
              <w:shd w:val="clear" w:color="auto" w:fill="FFFFFF"/>
              <w:ind w:left="29"/>
              <w:jc w:val="both"/>
              <w:rPr>
                <w:rFonts w:cs="Times New Roman"/>
                <w:szCs w:val="24"/>
              </w:rPr>
            </w:pPr>
            <w:r w:rsidRPr="00407121">
              <w:rPr>
                <w:rFonts w:eastAsia="Times New Roman" w:cs="Times New Roman"/>
                <w:color w:val="000000"/>
                <w:spacing w:val="2"/>
                <w:w w:val="93"/>
                <w:szCs w:val="24"/>
              </w:rPr>
              <w:t>Гигиенические процедуры. Совместная деятельность</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1C2B18" w:rsidRPr="00407121" w:rsidRDefault="001C2B18" w:rsidP="00407121">
            <w:pPr>
              <w:shd w:val="clear" w:color="auto" w:fill="FFFFFF"/>
              <w:jc w:val="both"/>
              <w:rPr>
                <w:rFonts w:cs="Times New Roman"/>
                <w:szCs w:val="24"/>
              </w:rPr>
            </w:pPr>
            <w:r w:rsidRPr="00407121">
              <w:rPr>
                <w:rFonts w:cs="Times New Roman"/>
                <w:color w:val="000000"/>
                <w:spacing w:val="7"/>
                <w:szCs w:val="24"/>
              </w:rPr>
              <w:t>8.15-8.25</w:t>
            </w:r>
          </w:p>
        </w:tc>
      </w:tr>
      <w:tr w:rsidR="001C2B18" w:rsidRPr="00407121" w:rsidTr="00E95F38">
        <w:trPr>
          <w:trHeight w:hRule="exact" w:val="336"/>
        </w:trPr>
        <w:tc>
          <w:tcPr>
            <w:tcW w:w="7008" w:type="dxa"/>
            <w:tcBorders>
              <w:top w:val="single" w:sz="6" w:space="0" w:color="auto"/>
              <w:left w:val="single" w:sz="6" w:space="0" w:color="auto"/>
              <w:bottom w:val="single" w:sz="6" w:space="0" w:color="auto"/>
              <w:right w:val="single" w:sz="6" w:space="0" w:color="auto"/>
            </w:tcBorders>
            <w:shd w:val="clear" w:color="auto" w:fill="FFFFFF"/>
          </w:tcPr>
          <w:p w:rsidR="001C2B18" w:rsidRPr="00407121" w:rsidRDefault="001C2B18" w:rsidP="00407121">
            <w:pPr>
              <w:shd w:val="clear" w:color="auto" w:fill="FFFFFF"/>
              <w:ind w:left="29"/>
              <w:jc w:val="both"/>
              <w:rPr>
                <w:rFonts w:cs="Times New Roman"/>
                <w:szCs w:val="24"/>
              </w:rPr>
            </w:pPr>
            <w:r w:rsidRPr="00407121">
              <w:rPr>
                <w:rFonts w:eastAsia="Times New Roman" w:cs="Times New Roman"/>
                <w:color w:val="000000"/>
                <w:spacing w:val="2"/>
                <w:w w:val="93"/>
                <w:szCs w:val="24"/>
              </w:rPr>
              <w:t>Подготовка к завтраку. Завтрак</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1C2B18" w:rsidRPr="00407121" w:rsidRDefault="001C2B18" w:rsidP="00407121">
            <w:pPr>
              <w:shd w:val="clear" w:color="auto" w:fill="FFFFFF"/>
              <w:jc w:val="both"/>
              <w:rPr>
                <w:rFonts w:cs="Times New Roman"/>
                <w:szCs w:val="24"/>
              </w:rPr>
            </w:pPr>
            <w:r w:rsidRPr="00407121">
              <w:rPr>
                <w:rFonts w:cs="Times New Roman"/>
                <w:color w:val="000000"/>
                <w:spacing w:val="-8"/>
                <w:szCs w:val="24"/>
              </w:rPr>
              <w:t>8.25 - 8.45</w:t>
            </w:r>
          </w:p>
        </w:tc>
      </w:tr>
      <w:tr w:rsidR="001C2B18" w:rsidRPr="00407121" w:rsidTr="00E95F38">
        <w:trPr>
          <w:trHeight w:hRule="exact" w:val="979"/>
        </w:trPr>
        <w:tc>
          <w:tcPr>
            <w:tcW w:w="7008" w:type="dxa"/>
            <w:tcBorders>
              <w:top w:val="single" w:sz="6" w:space="0" w:color="auto"/>
              <w:left w:val="single" w:sz="6" w:space="0" w:color="auto"/>
              <w:bottom w:val="single" w:sz="6" w:space="0" w:color="auto"/>
              <w:right w:val="single" w:sz="6" w:space="0" w:color="auto"/>
            </w:tcBorders>
            <w:shd w:val="clear" w:color="auto" w:fill="FFFFFF"/>
          </w:tcPr>
          <w:p w:rsidR="001C2B18" w:rsidRPr="00407121" w:rsidRDefault="001C2B18" w:rsidP="00407121">
            <w:pPr>
              <w:shd w:val="clear" w:color="auto" w:fill="FFFFFF"/>
              <w:ind w:left="24" w:right="960" w:firstLine="10"/>
              <w:jc w:val="both"/>
              <w:rPr>
                <w:rFonts w:cs="Times New Roman"/>
                <w:szCs w:val="24"/>
              </w:rPr>
            </w:pPr>
            <w:r w:rsidRPr="00407121">
              <w:rPr>
                <w:rFonts w:eastAsia="Times New Roman" w:cs="Times New Roman"/>
                <w:color w:val="000000"/>
                <w:spacing w:val="3"/>
                <w:w w:val="93"/>
                <w:szCs w:val="24"/>
              </w:rPr>
              <w:t xml:space="preserve">Игровая самостоятельная деятельность. </w:t>
            </w:r>
            <w:r w:rsidRPr="00407121">
              <w:rPr>
                <w:rFonts w:eastAsia="Times New Roman" w:cs="Times New Roman"/>
                <w:color w:val="000000"/>
                <w:spacing w:val="1"/>
                <w:w w:val="93"/>
                <w:szCs w:val="24"/>
              </w:rPr>
              <w:t xml:space="preserve">Подготовка к организованной образовательной </w:t>
            </w:r>
            <w:r w:rsidRPr="00407121">
              <w:rPr>
                <w:rFonts w:eastAsia="Times New Roman" w:cs="Times New Roman"/>
                <w:color w:val="000000"/>
                <w:w w:val="93"/>
                <w:szCs w:val="24"/>
              </w:rPr>
              <w:t>деятельности</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1C2B18" w:rsidRPr="00407121" w:rsidRDefault="001C2B18" w:rsidP="00407121">
            <w:pPr>
              <w:shd w:val="clear" w:color="auto" w:fill="FFFFFF"/>
              <w:jc w:val="both"/>
              <w:rPr>
                <w:rFonts w:cs="Times New Roman"/>
                <w:szCs w:val="24"/>
              </w:rPr>
            </w:pPr>
            <w:r w:rsidRPr="00407121">
              <w:rPr>
                <w:rFonts w:cs="Times New Roman"/>
                <w:color w:val="000000"/>
                <w:spacing w:val="8"/>
                <w:szCs w:val="24"/>
              </w:rPr>
              <w:t>8.45-9.00</w:t>
            </w:r>
          </w:p>
        </w:tc>
      </w:tr>
      <w:tr w:rsidR="001C2B18" w:rsidRPr="00407121" w:rsidTr="00E95F38">
        <w:trPr>
          <w:trHeight w:hRule="exact" w:val="326"/>
        </w:trPr>
        <w:tc>
          <w:tcPr>
            <w:tcW w:w="7008" w:type="dxa"/>
            <w:tcBorders>
              <w:top w:val="single" w:sz="6" w:space="0" w:color="auto"/>
              <w:left w:val="single" w:sz="6" w:space="0" w:color="auto"/>
              <w:bottom w:val="single" w:sz="6" w:space="0" w:color="auto"/>
              <w:right w:val="single" w:sz="6" w:space="0" w:color="auto"/>
            </w:tcBorders>
            <w:shd w:val="clear" w:color="auto" w:fill="FFFFFF"/>
          </w:tcPr>
          <w:p w:rsidR="001C2B18" w:rsidRPr="00407121" w:rsidRDefault="001C2B18" w:rsidP="00407121">
            <w:pPr>
              <w:shd w:val="clear" w:color="auto" w:fill="FFFFFF"/>
              <w:ind w:left="34"/>
              <w:jc w:val="both"/>
              <w:rPr>
                <w:rFonts w:cs="Times New Roman"/>
                <w:szCs w:val="24"/>
              </w:rPr>
            </w:pPr>
            <w:r w:rsidRPr="00407121">
              <w:rPr>
                <w:rFonts w:eastAsia="Times New Roman" w:cs="Times New Roman"/>
                <w:color w:val="000000"/>
                <w:spacing w:val="-2"/>
                <w:w w:val="93"/>
                <w:szCs w:val="24"/>
              </w:rPr>
              <w:t>Организованная   образовательная деятельность.</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1C2B18" w:rsidRPr="00407121" w:rsidRDefault="001C2B18" w:rsidP="00407121">
            <w:pPr>
              <w:shd w:val="clear" w:color="auto" w:fill="FFFFFF"/>
              <w:jc w:val="both"/>
              <w:rPr>
                <w:rFonts w:cs="Times New Roman"/>
                <w:szCs w:val="24"/>
              </w:rPr>
            </w:pPr>
            <w:r w:rsidRPr="00407121">
              <w:rPr>
                <w:rFonts w:cs="Times New Roman"/>
                <w:color w:val="000000"/>
                <w:spacing w:val="7"/>
                <w:szCs w:val="24"/>
              </w:rPr>
              <w:t>9.00-9.15</w:t>
            </w:r>
          </w:p>
        </w:tc>
      </w:tr>
      <w:tr w:rsidR="001C2B18" w:rsidRPr="00407121" w:rsidTr="00E95F38">
        <w:trPr>
          <w:trHeight w:hRule="exact" w:val="653"/>
        </w:trPr>
        <w:tc>
          <w:tcPr>
            <w:tcW w:w="7008" w:type="dxa"/>
            <w:tcBorders>
              <w:top w:val="single" w:sz="6" w:space="0" w:color="auto"/>
              <w:left w:val="single" w:sz="6" w:space="0" w:color="auto"/>
              <w:bottom w:val="single" w:sz="6" w:space="0" w:color="auto"/>
              <w:right w:val="single" w:sz="6" w:space="0" w:color="auto"/>
            </w:tcBorders>
            <w:shd w:val="clear" w:color="auto" w:fill="FFFFFF"/>
          </w:tcPr>
          <w:p w:rsidR="001C2B18" w:rsidRPr="00407121" w:rsidRDefault="001C2B18" w:rsidP="00407121">
            <w:pPr>
              <w:shd w:val="clear" w:color="auto" w:fill="FFFFFF"/>
              <w:ind w:left="24" w:right="475" w:firstLine="5"/>
              <w:jc w:val="both"/>
              <w:rPr>
                <w:rFonts w:cs="Times New Roman"/>
                <w:szCs w:val="24"/>
              </w:rPr>
            </w:pPr>
            <w:r w:rsidRPr="00407121">
              <w:rPr>
                <w:rFonts w:eastAsia="Times New Roman" w:cs="Times New Roman"/>
                <w:color w:val="000000"/>
                <w:spacing w:val="-2"/>
                <w:w w:val="93"/>
                <w:szCs w:val="24"/>
              </w:rPr>
              <w:t xml:space="preserve">Развивающие образовательные ситуации на игровой </w:t>
            </w:r>
            <w:r w:rsidRPr="00407121">
              <w:rPr>
                <w:rFonts w:eastAsia="Times New Roman" w:cs="Times New Roman"/>
                <w:color w:val="000000"/>
                <w:spacing w:val="-5"/>
                <w:w w:val="93"/>
                <w:szCs w:val="24"/>
              </w:rPr>
              <w:t>основе.</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1C2B18" w:rsidRPr="00407121" w:rsidRDefault="001C2B18" w:rsidP="00407121">
            <w:pPr>
              <w:shd w:val="clear" w:color="auto" w:fill="FFFFFF"/>
              <w:jc w:val="both"/>
              <w:rPr>
                <w:rFonts w:cs="Times New Roman"/>
                <w:szCs w:val="24"/>
              </w:rPr>
            </w:pPr>
            <w:r w:rsidRPr="00407121">
              <w:rPr>
                <w:rFonts w:cs="Times New Roman"/>
                <w:color w:val="000000"/>
                <w:spacing w:val="-12"/>
                <w:szCs w:val="24"/>
              </w:rPr>
              <w:t>9.25-9.40</w:t>
            </w:r>
          </w:p>
        </w:tc>
      </w:tr>
      <w:tr w:rsidR="001C2B18" w:rsidRPr="00407121" w:rsidTr="00E95F38">
        <w:trPr>
          <w:trHeight w:hRule="exact" w:val="336"/>
        </w:trPr>
        <w:tc>
          <w:tcPr>
            <w:tcW w:w="7008" w:type="dxa"/>
            <w:tcBorders>
              <w:top w:val="single" w:sz="6" w:space="0" w:color="auto"/>
              <w:left w:val="single" w:sz="6" w:space="0" w:color="auto"/>
              <w:bottom w:val="single" w:sz="6" w:space="0" w:color="auto"/>
              <w:right w:val="single" w:sz="6" w:space="0" w:color="auto"/>
            </w:tcBorders>
            <w:shd w:val="clear" w:color="auto" w:fill="FFFFFF"/>
          </w:tcPr>
          <w:p w:rsidR="001C2B18" w:rsidRPr="00407121" w:rsidRDefault="001C2B18" w:rsidP="00407121">
            <w:pPr>
              <w:shd w:val="clear" w:color="auto" w:fill="FFFFFF"/>
              <w:ind w:left="19"/>
              <w:jc w:val="both"/>
              <w:rPr>
                <w:rFonts w:cs="Times New Roman"/>
                <w:szCs w:val="24"/>
              </w:rPr>
            </w:pPr>
            <w:r w:rsidRPr="00407121">
              <w:rPr>
                <w:rFonts w:eastAsia="Times New Roman" w:cs="Times New Roman"/>
                <w:color w:val="000000"/>
                <w:spacing w:val="1"/>
                <w:w w:val="93"/>
                <w:szCs w:val="24"/>
              </w:rPr>
              <w:t>Игровая самостоятельная деятельность.</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1C2B18" w:rsidRPr="00407121" w:rsidRDefault="001C2B18" w:rsidP="00407121">
            <w:pPr>
              <w:shd w:val="clear" w:color="auto" w:fill="FFFFFF"/>
              <w:jc w:val="both"/>
              <w:rPr>
                <w:rFonts w:cs="Times New Roman"/>
                <w:szCs w:val="24"/>
              </w:rPr>
            </w:pPr>
            <w:r w:rsidRPr="00407121">
              <w:rPr>
                <w:rFonts w:cs="Times New Roman"/>
                <w:color w:val="000000"/>
                <w:spacing w:val="7"/>
                <w:szCs w:val="24"/>
              </w:rPr>
              <w:t>9.40-10.00</w:t>
            </w:r>
          </w:p>
        </w:tc>
      </w:tr>
      <w:tr w:rsidR="001C2B18" w:rsidRPr="00407121" w:rsidTr="00E95F38">
        <w:trPr>
          <w:trHeight w:hRule="exact" w:val="1296"/>
        </w:trPr>
        <w:tc>
          <w:tcPr>
            <w:tcW w:w="7008" w:type="dxa"/>
            <w:tcBorders>
              <w:top w:val="single" w:sz="6" w:space="0" w:color="auto"/>
              <w:left w:val="single" w:sz="6" w:space="0" w:color="auto"/>
              <w:bottom w:val="single" w:sz="6" w:space="0" w:color="auto"/>
              <w:right w:val="single" w:sz="6" w:space="0" w:color="auto"/>
            </w:tcBorders>
            <w:shd w:val="clear" w:color="auto" w:fill="FFFFFF"/>
          </w:tcPr>
          <w:p w:rsidR="001C2B18" w:rsidRPr="00407121" w:rsidRDefault="001C2B18" w:rsidP="00407121">
            <w:pPr>
              <w:shd w:val="clear" w:color="auto" w:fill="FFFFFF"/>
              <w:ind w:left="19" w:right="101"/>
              <w:jc w:val="both"/>
              <w:rPr>
                <w:rFonts w:cs="Times New Roman"/>
                <w:szCs w:val="24"/>
              </w:rPr>
            </w:pPr>
            <w:r w:rsidRPr="00407121">
              <w:rPr>
                <w:rFonts w:eastAsia="Times New Roman" w:cs="Times New Roman"/>
                <w:color w:val="000000"/>
                <w:spacing w:val="1"/>
                <w:w w:val="93"/>
                <w:szCs w:val="24"/>
              </w:rPr>
              <w:t xml:space="preserve">Подготовка  к прогулке. Прогулка (наблюдение, труд, </w:t>
            </w:r>
            <w:r w:rsidRPr="00407121">
              <w:rPr>
                <w:rFonts w:eastAsia="Times New Roman" w:cs="Times New Roman"/>
                <w:color w:val="000000"/>
                <w:spacing w:val="2"/>
                <w:w w:val="93"/>
                <w:szCs w:val="24"/>
              </w:rPr>
              <w:t xml:space="preserve">подвижные игры, игры сюжетно-ролевого характера, </w:t>
            </w:r>
            <w:r w:rsidRPr="00407121">
              <w:rPr>
                <w:rFonts w:eastAsia="Times New Roman" w:cs="Times New Roman"/>
                <w:color w:val="000000"/>
                <w:spacing w:val="4"/>
                <w:w w:val="93"/>
                <w:szCs w:val="24"/>
              </w:rPr>
              <w:t xml:space="preserve">индивидуальная работа с детьми; самостоятельная </w:t>
            </w:r>
            <w:r w:rsidRPr="00407121">
              <w:rPr>
                <w:rFonts w:eastAsia="Times New Roman" w:cs="Times New Roman"/>
                <w:color w:val="000000"/>
                <w:spacing w:val="2"/>
                <w:w w:val="93"/>
                <w:szCs w:val="24"/>
              </w:rPr>
              <w:t>деятельность детей).</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1C2B18" w:rsidRPr="00407121" w:rsidRDefault="001C2B18" w:rsidP="00407121">
            <w:pPr>
              <w:shd w:val="clear" w:color="auto" w:fill="FFFFFF"/>
              <w:jc w:val="both"/>
              <w:rPr>
                <w:rFonts w:cs="Times New Roman"/>
                <w:szCs w:val="24"/>
              </w:rPr>
            </w:pPr>
            <w:r w:rsidRPr="00407121">
              <w:rPr>
                <w:rFonts w:cs="Times New Roman"/>
                <w:color w:val="000000"/>
                <w:spacing w:val="2"/>
                <w:szCs w:val="24"/>
              </w:rPr>
              <w:t>10.00-11.20</w:t>
            </w:r>
          </w:p>
        </w:tc>
      </w:tr>
      <w:tr w:rsidR="001C2B18" w:rsidRPr="00407121" w:rsidTr="00E95F38">
        <w:trPr>
          <w:trHeight w:hRule="exact" w:val="970"/>
        </w:trPr>
        <w:tc>
          <w:tcPr>
            <w:tcW w:w="7008" w:type="dxa"/>
            <w:tcBorders>
              <w:top w:val="single" w:sz="6" w:space="0" w:color="auto"/>
              <w:left w:val="single" w:sz="6" w:space="0" w:color="auto"/>
              <w:bottom w:val="single" w:sz="6" w:space="0" w:color="auto"/>
              <w:right w:val="single" w:sz="6" w:space="0" w:color="auto"/>
            </w:tcBorders>
            <w:shd w:val="clear" w:color="auto" w:fill="FFFFFF"/>
          </w:tcPr>
          <w:p w:rsidR="001C2B18" w:rsidRPr="00407121" w:rsidRDefault="001C2B18" w:rsidP="00407121">
            <w:pPr>
              <w:shd w:val="clear" w:color="auto" w:fill="FFFFFF"/>
              <w:ind w:left="19" w:right="566"/>
              <w:jc w:val="both"/>
              <w:rPr>
                <w:rFonts w:cs="Times New Roman"/>
                <w:szCs w:val="24"/>
              </w:rPr>
            </w:pPr>
            <w:r w:rsidRPr="00407121">
              <w:rPr>
                <w:rFonts w:eastAsia="Times New Roman" w:cs="Times New Roman"/>
                <w:color w:val="000000"/>
                <w:w w:val="93"/>
                <w:szCs w:val="24"/>
              </w:rPr>
              <w:t xml:space="preserve">Возвращение с  прогулки. Раздевание. Совместная </w:t>
            </w:r>
            <w:r w:rsidRPr="00407121">
              <w:rPr>
                <w:rFonts w:eastAsia="Times New Roman" w:cs="Times New Roman"/>
                <w:color w:val="000000"/>
                <w:spacing w:val="1"/>
                <w:w w:val="93"/>
                <w:szCs w:val="24"/>
              </w:rPr>
              <w:t xml:space="preserve">деятельность. Гигиенические процедуры. </w:t>
            </w:r>
            <w:r w:rsidRPr="00407121">
              <w:rPr>
                <w:rFonts w:eastAsia="Times New Roman" w:cs="Times New Roman"/>
                <w:color w:val="000000"/>
                <w:spacing w:val="-1"/>
                <w:w w:val="93"/>
                <w:szCs w:val="24"/>
              </w:rPr>
              <w:t>Самостоятельная игровая деятельность</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1C2B18" w:rsidRPr="00407121" w:rsidRDefault="001C2B18" w:rsidP="00407121">
            <w:pPr>
              <w:shd w:val="clear" w:color="auto" w:fill="FFFFFF"/>
              <w:jc w:val="both"/>
              <w:rPr>
                <w:rFonts w:cs="Times New Roman"/>
                <w:szCs w:val="24"/>
              </w:rPr>
            </w:pPr>
            <w:r w:rsidRPr="00407121">
              <w:rPr>
                <w:rFonts w:cs="Times New Roman"/>
                <w:color w:val="000000"/>
                <w:spacing w:val="-14"/>
                <w:szCs w:val="24"/>
              </w:rPr>
              <w:t>11.20-11.50</w:t>
            </w:r>
          </w:p>
        </w:tc>
      </w:tr>
      <w:tr w:rsidR="001C2B18" w:rsidRPr="00407121" w:rsidTr="00E95F38">
        <w:trPr>
          <w:trHeight w:hRule="exact" w:val="336"/>
        </w:trPr>
        <w:tc>
          <w:tcPr>
            <w:tcW w:w="7008" w:type="dxa"/>
            <w:tcBorders>
              <w:top w:val="single" w:sz="6" w:space="0" w:color="auto"/>
              <w:left w:val="single" w:sz="6" w:space="0" w:color="auto"/>
              <w:bottom w:val="single" w:sz="6" w:space="0" w:color="auto"/>
              <w:right w:val="single" w:sz="6" w:space="0" w:color="auto"/>
            </w:tcBorders>
            <w:shd w:val="clear" w:color="auto" w:fill="FFFFFF"/>
          </w:tcPr>
          <w:p w:rsidR="001C2B18" w:rsidRPr="00407121" w:rsidRDefault="001C2B18" w:rsidP="00407121">
            <w:pPr>
              <w:shd w:val="clear" w:color="auto" w:fill="FFFFFF"/>
              <w:ind w:left="14"/>
              <w:jc w:val="both"/>
              <w:rPr>
                <w:rFonts w:cs="Times New Roman"/>
                <w:szCs w:val="24"/>
              </w:rPr>
            </w:pPr>
            <w:r w:rsidRPr="00407121">
              <w:rPr>
                <w:rFonts w:eastAsia="Times New Roman" w:cs="Times New Roman"/>
                <w:color w:val="000000"/>
                <w:spacing w:val="6"/>
                <w:w w:val="93"/>
                <w:szCs w:val="24"/>
              </w:rPr>
              <w:t>Подготовка  к обеду. Обед</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1C2B18" w:rsidRPr="00407121" w:rsidRDefault="001C2B18" w:rsidP="00407121">
            <w:pPr>
              <w:shd w:val="clear" w:color="auto" w:fill="FFFFFF"/>
              <w:jc w:val="both"/>
              <w:rPr>
                <w:rFonts w:cs="Times New Roman"/>
                <w:szCs w:val="24"/>
              </w:rPr>
            </w:pPr>
            <w:r w:rsidRPr="00407121">
              <w:rPr>
                <w:rFonts w:cs="Times New Roman"/>
                <w:color w:val="000000"/>
                <w:spacing w:val="-2"/>
                <w:szCs w:val="24"/>
              </w:rPr>
              <w:t>11.50-12.30</w:t>
            </w:r>
          </w:p>
        </w:tc>
      </w:tr>
      <w:tr w:rsidR="001C2B18" w:rsidRPr="00407121" w:rsidTr="00E95F38">
        <w:trPr>
          <w:trHeight w:hRule="exact" w:val="326"/>
        </w:trPr>
        <w:tc>
          <w:tcPr>
            <w:tcW w:w="7008" w:type="dxa"/>
            <w:tcBorders>
              <w:top w:val="single" w:sz="6" w:space="0" w:color="auto"/>
              <w:left w:val="single" w:sz="6" w:space="0" w:color="auto"/>
              <w:bottom w:val="single" w:sz="6" w:space="0" w:color="auto"/>
              <w:right w:val="single" w:sz="6" w:space="0" w:color="auto"/>
            </w:tcBorders>
            <w:shd w:val="clear" w:color="auto" w:fill="FFFFFF"/>
          </w:tcPr>
          <w:p w:rsidR="001C2B18" w:rsidRPr="00407121" w:rsidRDefault="001C2B18" w:rsidP="00407121">
            <w:pPr>
              <w:shd w:val="clear" w:color="auto" w:fill="FFFFFF"/>
              <w:ind w:left="14"/>
              <w:jc w:val="both"/>
              <w:rPr>
                <w:rFonts w:cs="Times New Roman"/>
                <w:szCs w:val="24"/>
              </w:rPr>
            </w:pPr>
            <w:r w:rsidRPr="00407121">
              <w:rPr>
                <w:rFonts w:eastAsia="Times New Roman" w:cs="Times New Roman"/>
                <w:color w:val="000000"/>
                <w:spacing w:val="4"/>
                <w:w w:val="93"/>
                <w:szCs w:val="24"/>
              </w:rPr>
              <w:t>Подготовка ко сну. Дневной сон</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1C2B18" w:rsidRPr="00407121" w:rsidRDefault="001C2B18" w:rsidP="00407121">
            <w:pPr>
              <w:shd w:val="clear" w:color="auto" w:fill="FFFFFF"/>
              <w:jc w:val="both"/>
              <w:rPr>
                <w:rFonts w:cs="Times New Roman"/>
                <w:szCs w:val="24"/>
              </w:rPr>
            </w:pPr>
            <w:r w:rsidRPr="00407121">
              <w:rPr>
                <w:rFonts w:cs="Times New Roman"/>
                <w:color w:val="000000"/>
                <w:spacing w:val="-8"/>
                <w:szCs w:val="24"/>
              </w:rPr>
              <w:t>12.30-15.00</w:t>
            </w:r>
          </w:p>
        </w:tc>
      </w:tr>
      <w:tr w:rsidR="001C2B18" w:rsidRPr="00407121" w:rsidTr="00E95F38">
        <w:trPr>
          <w:trHeight w:hRule="exact" w:val="1306"/>
        </w:trPr>
        <w:tc>
          <w:tcPr>
            <w:tcW w:w="7008" w:type="dxa"/>
            <w:tcBorders>
              <w:top w:val="single" w:sz="6" w:space="0" w:color="auto"/>
              <w:left w:val="single" w:sz="6" w:space="0" w:color="auto"/>
              <w:bottom w:val="single" w:sz="6" w:space="0" w:color="auto"/>
              <w:right w:val="single" w:sz="6" w:space="0" w:color="auto"/>
            </w:tcBorders>
            <w:shd w:val="clear" w:color="auto" w:fill="FFFFFF"/>
          </w:tcPr>
          <w:p w:rsidR="001C2B18" w:rsidRPr="00407121" w:rsidRDefault="001C2B18" w:rsidP="00407121">
            <w:pPr>
              <w:shd w:val="clear" w:color="auto" w:fill="FFFFFF"/>
              <w:ind w:left="10" w:right="730" w:hanging="5"/>
              <w:jc w:val="both"/>
              <w:rPr>
                <w:rFonts w:cs="Times New Roman"/>
                <w:szCs w:val="24"/>
              </w:rPr>
            </w:pPr>
            <w:r w:rsidRPr="00407121">
              <w:rPr>
                <w:rFonts w:eastAsia="Times New Roman" w:cs="Times New Roman"/>
                <w:color w:val="000000"/>
                <w:spacing w:val="3"/>
                <w:w w:val="93"/>
                <w:szCs w:val="24"/>
              </w:rPr>
              <w:t xml:space="preserve">Постепенный подъём детей. Оздоровительные </w:t>
            </w:r>
            <w:r w:rsidRPr="00407121">
              <w:rPr>
                <w:rFonts w:eastAsia="Times New Roman" w:cs="Times New Roman"/>
                <w:color w:val="000000"/>
                <w:spacing w:val="-1"/>
                <w:w w:val="93"/>
                <w:szCs w:val="24"/>
              </w:rPr>
              <w:t xml:space="preserve">мероприятия. Культурно-гигиенические навыки (умывание, одевание, причесывание). Совместная </w:t>
            </w:r>
            <w:r w:rsidRPr="00407121">
              <w:rPr>
                <w:rFonts w:eastAsia="Times New Roman" w:cs="Times New Roman"/>
                <w:color w:val="000000"/>
                <w:spacing w:val="-2"/>
                <w:w w:val="93"/>
                <w:szCs w:val="24"/>
              </w:rPr>
              <w:t>деятельность.</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1C2B18" w:rsidRPr="00407121" w:rsidRDefault="001C2B18" w:rsidP="00407121">
            <w:pPr>
              <w:shd w:val="clear" w:color="auto" w:fill="FFFFFF"/>
              <w:jc w:val="both"/>
              <w:rPr>
                <w:rFonts w:cs="Times New Roman"/>
                <w:szCs w:val="24"/>
              </w:rPr>
            </w:pPr>
            <w:r w:rsidRPr="00407121">
              <w:rPr>
                <w:rFonts w:cs="Times New Roman"/>
                <w:color w:val="000000"/>
                <w:spacing w:val="-11"/>
                <w:szCs w:val="24"/>
              </w:rPr>
              <w:t>15.00-15.15</w:t>
            </w:r>
          </w:p>
        </w:tc>
      </w:tr>
      <w:tr w:rsidR="001C2B18" w:rsidRPr="00407121" w:rsidTr="00E95F38">
        <w:trPr>
          <w:trHeight w:hRule="exact" w:val="326"/>
        </w:trPr>
        <w:tc>
          <w:tcPr>
            <w:tcW w:w="7008" w:type="dxa"/>
            <w:tcBorders>
              <w:top w:val="single" w:sz="6" w:space="0" w:color="auto"/>
              <w:left w:val="single" w:sz="6" w:space="0" w:color="auto"/>
              <w:bottom w:val="single" w:sz="6" w:space="0" w:color="auto"/>
              <w:right w:val="single" w:sz="6" w:space="0" w:color="auto"/>
            </w:tcBorders>
            <w:shd w:val="clear" w:color="auto" w:fill="FFFFFF"/>
          </w:tcPr>
          <w:p w:rsidR="001C2B18" w:rsidRPr="00407121" w:rsidRDefault="001C2B18" w:rsidP="00407121">
            <w:pPr>
              <w:shd w:val="clear" w:color="auto" w:fill="FFFFFF"/>
              <w:ind w:left="5"/>
              <w:jc w:val="both"/>
              <w:rPr>
                <w:rFonts w:cs="Times New Roman"/>
                <w:szCs w:val="24"/>
              </w:rPr>
            </w:pPr>
            <w:r w:rsidRPr="00407121">
              <w:rPr>
                <w:rFonts w:eastAsia="Times New Roman" w:cs="Times New Roman"/>
                <w:color w:val="000000"/>
                <w:spacing w:val="-3"/>
                <w:w w:val="93"/>
                <w:szCs w:val="24"/>
              </w:rPr>
              <w:t>Подготовка к полднику. Полдник.</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1C2B18" w:rsidRPr="00407121" w:rsidRDefault="001C2B18" w:rsidP="00407121">
            <w:pPr>
              <w:shd w:val="clear" w:color="auto" w:fill="FFFFFF"/>
              <w:jc w:val="both"/>
              <w:rPr>
                <w:rFonts w:cs="Times New Roman"/>
                <w:szCs w:val="24"/>
              </w:rPr>
            </w:pPr>
            <w:r w:rsidRPr="00407121">
              <w:rPr>
                <w:rFonts w:cs="Times New Roman"/>
                <w:color w:val="000000"/>
                <w:spacing w:val="-14"/>
                <w:szCs w:val="24"/>
              </w:rPr>
              <w:t>15.15-15.30</w:t>
            </w:r>
          </w:p>
        </w:tc>
      </w:tr>
      <w:tr w:rsidR="001C2B18" w:rsidRPr="00407121" w:rsidTr="00E95F38">
        <w:trPr>
          <w:trHeight w:hRule="exact" w:val="336"/>
        </w:trPr>
        <w:tc>
          <w:tcPr>
            <w:tcW w:w="7008" w:type="dxa"/>
            <w:tcBorders>
              <w:top w:val="single" w:sz="6" w:space="0" w:color="auto"/>
              <w:left w:val="single" w:sz="6" w:space="0" w:color="auto"/>
              <w:bottom w:val="single" w:sz="6" w:space="0" w:color="auto"/>
              <w:right w:val="single" w:sz="6" w:space="0" w:color="auto"/>
            </w:tcBorders>
            <w:shd w:val="clear" w:color="auto" w:fill="FFFFFF"/>
          </w:tcPr>
          <w:p w:rsidR="001C2B18" w:rsidRPr="00407121" w:rsidRDefault="001C2B18" w:rsidP="00407121">
            <w:pPr>
              <w:shd w:val="clear" w:color="auto" w:fill="FFFFFF"/>
              <w:ind w:left="5"/>
              <w:jc w:val="both"/>
              <w:rPr>
                <w:rFonts w:cs="Times New Roman"/>
                <w:szCs w:val="24"/>
              </w:rPr>
            </w:pPr>
            <w:r w:rsidRPr="00407121">
              <w:rPr>
                <w:rFonts w:eastAsia="Times New Roman" w:cs="Times New Roman"/>
                <w:color w:val="000000"/>
                <w:spacing w:val="-1"/>
                <w:w w:val="93"/>
                <w:szCs w:val="24"/>
              </w:rPr>
              <w:t>Подготовка  к прогулке. Одевание. Прогулка .</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1C2B18" w:rsidRPr="00407121" w:rsidRDefault="001C2B18" w:rsidP="00407121">
            <w:pPr>
              <w:shd w:val="clear" w:color="auto" w:fill="FFFFFF"/>
              <w:jc w:val="both"/>
              <w:rPr>
                <w:rFonts w:cs="Times New Roman"/>
                <w:szCs w:val="24"/>
              </w:rPr>
            </w:pPr>
            <w:r w:rsidRPr="00407121">
              <w:rPr>
                <w:rFonts w:cs="Times New Roman"/>
                <w:color w:val="000000"/>
                <w:spacing w:val="-14"/>
                <w:szCs w:val="24"/>
              </w:rPr>
              <w:t>15.30-17.10</w:t>
            </w:r>
          </w:p>
        </w:tc>
      </w:tr>
      <w:tr w:rsidR="001C2B18" w:rsidRPr="00407121" w:rsidTr="00E95F38">
        <w:trPr>
          <w:trHeight w:hRule="exact" w:val="653"/>
        </w:trPr>
        <w:tc>
          <w:tcPr>
            <w:tcW w:w="7008" w:type="dxa"/>
            <w:tcBorders>
              <w:top w:val="single" w:sz="6" w:space="0" w:color="auto"/>
              <w:left w:val="single" w:sz="6" w:space="0" w:color="auto"/>
              <w:bottom w:val="single" w:sz="6" w:space="0" w:color="auto"/>
              <w:right w:val="single" w:sz="6" w:space="0" w:color="auto"/>
            </w:tcBorders>
            <w:shd w:val="clear" w:color="auto" w:fill="FFFFFF"/>
          </w:tcPr>
          <w:p w:rsidR="001C2B18" w:rsidRPr="00407121" w:rsidRDefault="001C2B18" w:rsidP="00407121">
            <w:pPr>
              <w:shd w:val="clear" w:color="auto" w:fill="FFFFFF"/>
              <w:ind w:left="5" w:right="192" w:hanging="14"/>
              <w:jc w:val="both"/>
              <w:rPr>
                <w:rFonts w:cs="Times New Roman"/>
                <w:szCs w:val="24"/>
              </w:rPr>
            </w:pPr>
            <w:r w:rsidRPr="00407121">
              <w:rPr>
                <w:rFonts w:eastAsia="Times New Roman" w:cs="Times New Roman"/>
                <w:color w:val="000000"/>
                <w:w w:val="93"/>
                <w:szCs w:val="24"/>
              </w:rPr>
              <w:t xml:space="preserve">Возвращение с  прогулки. Раздевание. Гигиенические </w:t>
            </w:r>
            <w:r w:rsidRPr="00407121">
              <w:rPr>
                <w:rFonts w:eastAsia="Times New Roman" w:cs="Times New Roman"/>
                <w:color w:val="000000"/>
                <w:spacing w:val="1"/>
                <w:w w:val="93"/>
                <w:szCs w:val="24"/>
              </w:rPr>
              <w:t>процедуры. Самостоятельная деятельность.</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1C2B18" w:rsidRPr="00407121" w:rsidRDefault="001C2B18" w:rsidP="00407121">
            <w:pPr>
              <w:shd w:val="clear" w:color="auto" w:fill="FFFFFF"/>
              <w:jc w:val="both"/>
              <w:rPr>
                <w:rFonts w:cs="Times New Roman"/>
                <w:szCs w:val="24"/>
              </w:rPr>
            </w:pPr>
            <w:r w:rsidRPr="00407121">
              <w:rPr>
                <w:rFonts w:cs="Times New Roman"/>
                <w:color w:val="000000"/>
                <w:spacing w:val="-14"/>
                <w:szCs w:val="24"/>
              </w:rPr>
              <w:t>17.10-17.20</w:t>
            </w:r>
          </w:p>
        </w:tc>
      </w:tr>
      <w:tr w:rsidR="001C2B18" w:rsidRPr="00407121" w:rsidTr="00E95F38">
        <w:trPr>
          <w:trHeight w:hRule="exact" w:val="326"/>
        </w:trPr>
        <w:tc>
          <w:tcPr>
            <w:tcW w:w="7008" w:type="dxa"/>
            <w:tcBorders>
              <w:top w:val="single" w:sz="6" w:space="0" w:color="auto"/>
              <w:left w:val="single" w:sz="6" w:space="0" w:color="auto"/>
              <w:bottom w:val="single" w:sz="6" w:space="0" w:color="auto"/>
              <w:right w:val="single" w:sz="6" w:space="0" w:color="auto"/>
            </w:tcBorders>
            <w:shd w:val="clear" w:color="auto" w:fill="FFFFFF"/>
          </w:tcPr>
          <w:p w:rsidR="001C2B18" w:rsidRPr="00407121" w:rsidRDefault="001C2B18" w:rsidP="00407121">
            <w:pPr>
              <w:shd w:val="clear" w:color="auto" w:fill="FFFFFF"/>
              <w:ind w:left="5"/>
              <w:jc w:val="both"/>
              <w:rPr>
                <w:rFonts w:cs="Times New Roman"/>
                <w:szCs w:val="24"/>
              </w:rPr>
            </w:pPr>
            <w:r w:rsidRPr="00407121">
              <w:rPr>
                <w:rFonts w:eastAsia="Times New Roman" w:cs="Times New Roman"/>
                <w:color w:val="000000"/>
                <w:spacing w:val="-4"/>
                <w:w w:val="93"/>
                <w:szCs w:val="24"/>
              </w:rPr>
              <w:t>Подготовка к ужину. Ужин.</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1C2B18" w:rsidRPr="00407121" w:rsidRDefault="001C2B18" w:rsidP="00407121">
            <w:pPr>
              <w:shd w:val="clear" w:color="auto" w:fill="FFFFFF"/>
              <w:jc w:val="both"/>
              <w:rPr>
                <w:rFonts w:cs="Times New Roman"/>
                <w:szCs w:val="24"/>
              </w:rPr>
            </w:pPr>
            <w:r w:rsidRPr="00407121">
              <w:rPr>
                <w:rFonts w:cs="Times New Roman"/>
                <w:color w:val="000000"/>
                <w:spacing w:val="-14"/>
                <w:szCs w:val="24"/>
              </w:rPr>
              <w:t>17.20-17.30</w:t>
            </w:r>
          </w:p>
        </w:tc>
      </w:tr>
      <w:tr w:rsidR="001C2B18" w:rsidRPr="00407121" w:rsidTr="00E95F38">
        <w:trPr>
          <w:trHeight w:hRule="exact" w:val="336"/>
        </w:trPr>
        <w:tc>
          <w:tcPr>
            <w:tcW w:w="7008" w:type="dxa"/>
            <w:tcBorders>
              <w:top w:val="single" w:sz="6" w:space="0" w:color="auto"/>
              <w:left w:val="single" w:sz="6" w:space="0" w:color="auto"/>
              <w:bottom w:val="single" w:sz="6" w:space="0" w:color="auto"/>
              <w:right w:val="single" w:sz="6" w:space="0" w:color="auto"/>
            </w:tcBorders>
            <w:shd w:val="clear" w:color="auto" w:fill="FFFFFF"/>
          </w:tcPr>
          <w:p w:rsidR="001C2B18" w:rsidRPr="00407121" w:rsidRDefault="001C2B18" w:rsidP="00407121">
            <w:pPr>
              <w:shd w:val="clear" w:color="auto" w:fill="FFFFFF"/>
              <w:ind w:left="5"/>
              <w:jc w:val="both"/>
              <w:rPr>
                <w:rFonts w:cs="Times New Roman"/>
                <w:szCs w:val="24"/>
              </w:rPr>
            </w:pPr>
            <w:r w:rsidRPr="00407121">
              <w:rPr>
                <w:rFonts w:eastAsia="Times New Roman" w:cs="Times New Roman"/>
                <w:color w:val="000000"/>
                <w:spacing w:val="-3"/>
                <w:w w:val="93"/>
                <w:szCs w:val="24"/>
              </w:rPr>
              <w:t>Игры. Общение. Самостоятельная деятельность.</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1C2B18" w:rsidRPr="00407121" w:rsidRDefault="001C2B18" w:rsidP="00407121">
            <w:pPr>
              <w:shd w:val="clear" w:color="auto" w:fill="FFFFFF"/>
              <w:jc w:val="both"/>
              <w:rPr>
                <w:rFonts w:cs="Times New Roman"/>
                <w:szCs w:val="24"/>
              </w:rPr>
            </w:pPr>
            <w:r w:rsidRPr="00407121">
              <w:rPr>
                <w:rFonts w:cs="Times New Roman"/>
                <w:color w:val="000000"/>
                <w:spacing w:val="-14"/>
                <w:szCs w:val="24"/>
              </w:rPr>
              <w:t>17.30-18.00</w:t>
            </w:r>
          </w:p>
        </w:tc>
      </w:tr>
      <w:tr w:rsidR="001C2B18" w:rsidRPr="00407121" w:rsidTr="00E95F38">
        <w:trPr>
          <w:trHeight w:hRule="exact" w:val="346"/>
        </w:trPr>
        <w:tc>
          <w:tcPr>
            <w:tcW w:w="7008" w:type="dxa"/>
            <w:tcBorders>
              <w:top w:val="single" w:sz="6" w:space="0" w:color="auto"/>
              <w:left w:val="single" w:sz="6" w:space="0" w:color="auto"/>
              <w:bottom w:val="single" w:sz="6" w:space="0" w:color="auto"/>
              <w:right w:val="single" w:sz="6" w:space="0" w:color="auto"/>
            </w:tcBorders>
            <w:shd w:val="clear" w:color="auto" w:fill="FFFFFF"/>
          </w:tcPr>
          <w:p w:rsidR="001C2B18" w:rsidRPr="00407121" w:rsidRDefault="001C2B18" w:rsidP="00407121">
            <w:pPr>
              <w:shd w:val="clear" w:color="auto" w:fill="FFFFFF"/>
              <w:ind w:left="5"/>
              <w:jc w:val="both"/>
              <w:rPr>
                <w:rFonts w:cs="Times New Roman"/>
                <w:szCs w:val="24"/>
              </w:rPr>
            </w:pPr>
            <w:r w:rsidRPr="00407121">
              <w:rPr>
                <w:rFonts w:eastAsia="Times New Roman" w:cs="Times New Roman"/>
                <w:color w:val="000000"/>
                <w:spacing w:val="-3"/>
                <w:w w:val="93"/>
                <w:szCs w:val="24"/>
              </w:rPr>
              <w:t>Прогулка. Уход детей домой.</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1C2B18" w:rsidRPr="00407121" w:rsidRDefault="001C2B18" w:rsidP="00407121">
            <w:pPr>
              <w:shd w:val="clear" w:color="auto" w:fill="FFFFFF"/>
              <w:jc w:val="both"/>
              <w:rPr>
                <w:rFonts w:cs="Times New Roman"/>
                <w:szCs w:val="24"/>
              </w:rPr>
            </w:pPr>
            <w:r w:rsidRPr="00407121">
              <w:rPr>
                <w:rFonts w:cs="Times New Roman"/>
                <w:color w:val="000000"/>
                <w:spacing w:val="-15"/>
                <w:szCs w:val="24"/>
              </w:rPr>
              <w:t>18.00-19.00</w:t>
            </w:r>
          </w:p>
        </w:tc>
      </w:tr>
    </w:tbl>
    <w:p w:rsidR="00E95F38" w:rsidRPr="00407121" w:rsidRDefault="00E95F38" w:rsidP="00407121">
      <w:pPr>
        <w:jc w:val="both"/>
        <w:rPr>
          <w:rFonts w:cs="Times New Roman"/>
          <w:b/>
          <w:bCs/>
          <w:szCs w:val="24"/>
        </w:rPr>
      </w:pPr>
      <w:r w:rsidRPr="00407121">
        <w:rPr>
          <w:rFonts w:cs="Times New Roman"/>
          <w:b/>
          <w:bCs/>
          <w:szCs w:val="24"/>
        </w:rPr>
        <w:t xml:space="preserve">Режим дня </w:t>
      </w:r>
      <w:r w:rsidR="001C6FD9" w:rsidRPr="00407121">
        <w:rPr>
          <w:rFonts w:cs="Times New Roman"/>
          <w:b/>
          <w:bCs/>
          <w:szCs w:val="24"/>
        </w:rPr>
        <w:t>группы раннего</w:t>
      </w:r>
      <w:r w:rsidRPr="00407121">
        <w:rPr>
          <w:rFonts w:cs="Times New Roman"/>
          <w:b/>
          <w:bCs/>
          <w:szCs w:val="24"/>
        </w:rPr>
        <w:t xml:space="preserve"> </w:t>
      </w:r>
      <w:r w:rsidR="001C6FD9" w:rsidRPr="00407121">
        <w:rPr>
          <w:rFonts w:cs="Times New Roman"/>
          <w:b/>
          <w:bCs/>
          <w:szCs w:val="24"/>
        </w:rPr>
        <w:t xml:space="preserve"> возраста</w:t>
      </w:r>
      <w:r w:rsidRPr="00407121">
        <w:rPr>
          <w:rFonts w:cs="Times New Roman"/>
          <w:b/>
          <w:bCs/>
          <w:szCs w:val="24"/>
        </w:rPr>
        <w:t xml:space="preserve"> (теплый  период года)</w:t>
      </w:r>
    </w:p>
    <w:p w:rsidR="00E95F38" w:rsidRPr="00407121" w:rsidRDefault="00E95F38" w:rsidP="00407121">
      <w:pPr>
        <w:shd w:val="clear" w:color="auto" w:fill="FFFFFF"/>
        <w:ind w:firstLine="709"/>
        <w:jc w:val="both"/>
        <w:rPr>
          <w:rFonts w:cs="Times New Roman"/>
          <w:b/>
          <w:bCs/>
          <w:i/>
          <w:szCs w:val="24"/>
        </w:rPr>
      </w:pPr>
    </w:p>
    <w:tbl>
      <w:tblPr>
        <w:tblW w:w="0" w:type="auto"/>
        <w:tblLayout w:type="fixed"/>
        <w:tblCellMar>
          <w:left w:w="10" w:type="dxa"/>
          <w:right w:w="10" w:type="dxa"/>
        </w:tblCellMar>
        <w:tblLook w:val="04A0" w:firstRow="1" w:lastRow="0" w:firstColumn="1" w:lastColumn="0" w:noHBand="0" w:noVBand="1"/>
      </w:tblPr>
      <w:tblGrid>
        <w:gridCol w:w="7381"/>
        <w:gridCol w:w="1922"/>
      </w:tblGrid>
      <w:tr w:rsidR="00E95F38" w:rsidRPr="00407121" w:rsidTr="00E95F38">
        <w:trPr>
          <w:trHeight w:val="624"/>
        </w:trPr>
        <w:tc>
          <w:tcPr>
            <w:tcW w:w="7381" w:type="dxa"/>
            <w:tcBorders>
              <w:top w:val="single" w:sz="4" w:space="0" w:color="auto"/>
              <w:left w:val="single" w:sz="4" w:space="0" w:color="auto"/>
            </w:tcBorders>
            <w:shd w:val="clear" w:color="auto" w:fill="FFFFFF"/>
            <w:vAlign w:val="center"/>
          </w:tcPr>
          <w:p w:rsidR="00E95F38" w:rsidRPr="00407121" w:rsidRDefault="00E95F38" w:rsidP="00407121">
            <w:pPr>
              <w:pStyle w:val="21"/>
              <w:shd w:val="clear" w:color="auto" w:fill="auto"/>
              <w:spacing w:line="240" w:lineRule="auto"/>
              <w:jc w:val="both"/>
              <w:rPr>
                <w:szCs w:val="24"/>
              </w:rPr>
            </w:pPr>
            <w:r w:rsidRPr="00407121">
              <w:rPr>
                <w:rStyle w:val="22"/>
              </w:rPr>
              <w:t>Теплый период года (июнь—август)</w:t>
            </w:r>
          </w:p>
        </w:tc>
        <w:tc>
          <w:tcPr>
            <w:tcW w:w="1922" w:type="dxa"/>
            <w:tcBorders>
              <w:top w:val="single" w:sz="4" w:space="0" w:color="auto"/>
              <w:left w:val="single" w:sz="4" w:space="0" w:color="auto"/>
              <w:right w:val="single" w:sz="4" w:space="0" w:color="auto"/>
            </w:tcBorders>
            <w:shd w:val="clear" w:color="auto" w:fill="FFFFFF"/>
            <w:vAlign w:val="center"/>
          </w:tcPr>
          <w:p w:rsidR="00E95F38" w:rsidRPr="00407121" w:rsidRDefault="00E95F38" w:rsidP="00407121">
            <w:pPr>
              <w:jc w:val="both"/>
              <w:rPr>
                <w:rFonts w:cs="Times New Roman"/>
                <w:szCs w:val="24"/>
              </w:rPr>
            </w:pPr>
          </w:p>
        </w:tc>
      </w:tr>
      <w:tr w:rsidR="00E95F38" w:rsidRPr="00407121" w:rsidTr="00E95F38">
        <w:trPr>
          <w:trHeight w:val="624"/>
        </w:trPr>
        <w:tc>
          <w:tcPr>
            <w:tcW w:w="7381" w:type="dxa"/>
            <w:tcBorders>
              <w:top w:val="single" w:sz="4" w:space="0" w:color="auto"/>
              <w:left w:val="single" w:sz="4" w:space="0" w:color="auto"/>
            </w:tcBorders>
            <w:shd w:val="clear" w:color="auto" w:fill="FFFFFF"/>
            <w:vAlign w:val="center"/>
          </w:tcPr>
          <w:p w:rsidR="00E95F38" w:rsidRPr="00407121" w:rsidRDefault="00E95F38" w:rsidP="00407121">
            <w:pPr>
              <w:pStyle w:val="21"/>
              <w:shd w:val="clear" w:color="auto" w:fill="auto"/>
              <w:spacing w:line="240" w:lineRule="auto"/>
              <w:jc w:val="both"/>
              <w:rPr>
                <w:szCs w:val="24"/>
              </w:rPr>
            </w:pPr>
            <w:r w:rsidRPr="00407121">
              <w:rPr>
                <w:szCs w:val="24"/>
              </w:rPr>
              <w:t>Утренний прием, игры, общение, утренняя гимнастика</w:t>
            </w:r>
          </w:p>
        </w:tc>
        <w:tc>
          <w:tcPr>
            <w:tcW w:w="1922" w:type="dxa"/>
            <w:tcBorders>
              <w:top w:val="single" w:sz="4" w:space="0" w:color="auto"/>
              <w:left w:val="single" w:sz="4" w:space="0" w:color="auto"/>
              <w:right w:val="single" w:sz="4" w:space="0" w:color="auto"/>
            </w:tcBorders>
            <w:shd w:val="clear" w:color="auto" w:fill="FFFFFF"/>
            <w:vAlign w:val="center"/>
          </w:tcPr>
          <w:p w:rsidR="00E95F38" w:rsidRPr="00407121" w:rsidRDefault="00E95F38" w:rsidP="00407121">
            <w:pPr>
              <w:pStyle w:val="21"/>
              <w:shd w:val="clear" w:color="auto" w:fill="auto"/>
              <w:spacing w:line="240" w:lineRule="auto"/>
              <w:jc w:val="both"/>
              <w:rPr>
                <w:szCs w:val="24"/>
              </w:rPr>
            </w:pPr>
            <w:r w:rsidRPr="00407121">
              <w:rPr>
                <w:szCs w:val="24"/>
              </w:rPr>
              <w:t>7.00—8.30</w:t>
            </w:r>
          </w:p>
        </w:tc>
      </w:tr>
      <w:tr w:rsidR="00E95F38" w:rsidRPr="00407121" w:rsidTr="00E95F38">
        <w:trPr>
          <w:trHeight w:val="624"/>
        </w:trPr>
        <w:tc>
          <w:tcPr>
            <w:tcW w:w="7381" w:type="dxa"/>
            <w:tcBorders>
              <w:top w:val="single" w:sz="4" w:space="0" w:color="auto"/>
              <w:left w:val="single" w:sz="4" w:space="0" w:color="auto"/>
            </w:tcBorders>
            <w:shd w:val="clear" w:color="auto" w:fill="FFFFFF"/>
            <w:vAlign w:val="center"/>
          </w:tcPr>
          <w:p w:rsidR="00E95F38" w:rsidRPr="00407121" w:rsidRDefault="00E95F38" w:rsidP="00407121">
            <w:pPr>
              <w:pStyle w:val="21"/>
              <w:shd w:val="clear" w:color="auto" w:fill="auto"/>
              <w:spacing w:line="240" w:lineRule="auto"/>
              <w:jc w:val="both"/>
              <w:rPr>
                <w:szCs w:val="24"/>
              </w:rPr>
            </w:pPr>
            <w:r w:rsidRPr="00407121">
              <w:rPr>
                <w:szCs w:val="24"/>
              </w:rPr>
              <w:t>Завтрак</w:t>
            </w:r>
          </w:p>
        </w:tc>
        <w:tc>
          <w:tcPr>
            <w:tcW w:w="1922" w:type="dxa"/>
            <w:tcBorders>
              <w:top w:val="single" w:sz="4" w:space="0" w:color="auto"/>
              <w:left w:val="single" w:sz="4" w:space="0" w:color="auto"/>
              <w:right w:val="single" w:sz="4" w:space="0" w:color="auto"/>
            </w:tcBorders>
            <w:shd w:val="clear" w:color="auto" w:fill="FFFFFF"/>
            <w:vAlign w:val="center"/>
          </w:tcPr>
          <w:p w:rsidR="00E95F38" w:rsidRPr="00407121" w:rsidRDefault="00E95F38" w:rsidP="00407121">
            <w:pPr>
              <w:pStyle w:val="21"/>
              <w:shd w:val="clear" w:color="auto" w:fill="auto"/>
              <w:spacing w:line="240" w:lineRule="auto"/>
              <w:jc w:val="both"/>
              <w:rPr>
                <w:szCs w:val="24"/>
              </w:rPr>
            </w:pPr>
            <w:r w:rsidRPr="00407121">
              <w:rPr>
                <w:szCs w:val="24"/>
              </w:rPr>
              <w:t>8.30—9.00</w:t>
            </w:r>
          </w:p>
        </w:tc>
      </w:tr>
      <w:tr w:rsidR="00E95F38" w:rsidRPr="00407121" w:rsidTr="00E95F38">
        <w:trPr>
          <w:trHeight w:val="624"/>
        </w:trPr>
        <w:tc>
          <w:tcPr>
            <w:tcW w:w="7381" w:type="dxa"/>
            <w:tcBorders>
              <w:top w:val="single" w:sz="4" w:space="0" w:color="auto"/>
              <w:left w:val="single" w:sz="4" w:space="0" w:color="auto"/>
            </w:tcBorders>
            <w:shd w:val="clear" w:color="auto" w:fill="FFFFFF"/>
            <w:vAlign w:val="center"/>
          </w:tcPr>
          <w:p w:rsidR="00E95F38" w:rsidRPr="00407121" w:rsidRDefault="00E95F38" w:rsidP="00407121">
            <w:pPr>
              <w:pStyle w:val="21"/>
              <w:shd w:val="clear" w:color="auto" w:fill="auto"/>
              <w:spacing w:line="240" w:lineRule="auto"/>
              <w:jc w:val="both"/>
              <w:rPr>
                <w:szCs w:val="24"/>
              </w:rPr>
            </w:pPr>
            <w:r w:rsidRPr="00407121">
              <w:rPr>
                <w:szCs w:val="24"/>
              </w:rPr>
              <w:t>Самостоятельные игры</w:t>
            </w:r>
          </w:p>
        </w:tc>
        <w:tc>
          <w:tcPr>
            <w:tcW w:w="1922" w:type="dxa"/>
            <w:tcBorders>
              <w:top w:val="single" w:sz="4" w:space="0" w:color="auto"/>
              <w:left w:val="single" w:sz="4" w:space="0" w:color="auto"/>
              <w:right w:val="single" w:sz="4" w:space="0" w:color="auto"/>
            </w:tcBorders>
            <w:shd w:val="clear" w:color="auto" w:fill="FFFFFF"/>
            <w:vAlign w:val="center"/>
          </w:tcPr>
          <w:p w:rsidR="00E95F38" w:rsidRPr="00407121" w:rsidRDefault="00E95F38" w:rsidP="00407121">
            <w:pPr>
              <w:pStyle w:val="21"/>
              <w:shd w:val="clear" w:color="auto" w:fill="auto"/>
              <w:spacing w:line="240" w:lineRule="auto"/>
              <w:jc w:val="both"/>
              <w:rPr>
                <w:szCs w:val="24"/>
              </w:rPr>
            </w:pPr>
            <w:r w:rsidRPr="00407121">
              <w:rPr>
                <w:szCs w:val="24"/>
              </w:rPr>
              <w:t>9.00—9.20</w:t>
            </w:r>
          </w:p>
        </w:tc>
      </w:tr>
      <w:tr w:rsidR="00E95F38" w:rsidRPr="00407121" w:rsidTr="00E95F38">
        <w:trPr>
          <w:trHeight w:val="624"/>
        </w:trPr>
        <w:tc>
          <w:tcPr>
            <w:tcW w:w="7381" w:type="dxa"/>
            <w:tcBorders>
              <w:top w:val="single" w:sz="4" w:space="0" w:color="auto"/>
              <w:left w:val="single" w:sz="4" w:space="0" w:color="auto"/>
            </w:tcBorders>
            <w:shd w:val="clear" w:color="auto" w:fill="FFFFFF"/>
            <w:vAlign w:val="center"/>
          </w:tcPr>
          <w:p w:rsidR="00E95F38" w:rsidRPr="00407121" w:rsidRDefault="00E95F38" w:rsidP="00407121">
            <w:pPr>
              <w:pStyle w:val="21"/>
              <w:shd w:val="clear" w:color="auto" w:fill="auto"/>
              <w:spacing w:line="240" w:lineRule="auto"/>
              <w:jc w:val="both"/>
              <w:rPr>
                <w:szCs w:val="24"/>
              </w:rPr>
            </w:pPr>
            <w:r w:rsidRPr="00407121">
              <w:rPr>
                <w:szCs w:val="24"/>
              </w:rPr>
              <w:t>Подготовка к прогулке, образовательная деятельность на прогулке, прогулка, возвращение с прогулки</w:t>
            </w:r>
          </w:p>
        </w:tc>
        <w:tc>
          <w:tcPr>
            <w:tcW w:w="1922" w:type="dxa"/>
            <w:tcBorders>
              <w:top w:val="single" w:sz="4" w:space="0" w:color="auto"/>
              <w:left w:val="single" w:sz="4" w:space="0" w:color="auto"/>
              <w:right w:val="single" w:sz="4" w:space="0" w:color="auto"/>
            </w:tcBorders>
            <w:shd w:val="clear" w:color="auto" w:fill="FFFFFF"/>
            <w:vAlign w:val="center"/>
          </w:tcPr>
          <w:p w:rsidR="00E95F38" w:rsidRPr="00407121" w:rsidRDefault="00E95F38" w:rsidP="00407121">
            <w:pPr>
              <w:pStyle w:val="21"/>
              <w:shd w:val="clear" w:color="auto" w:fill="auto"/>
              <w:spacing w:line="240" w:lineRule="auto"/>
              <w:jc w:val="both"/>
              <w:rPr>
                <w:szCs w:val="24"/>
              </w:rPr>
            </w:pPr>
            <w:r w:rsidRPr="00407121">
              <w:rPr>
                <w:szCs w:val="24"/>
              </w:rPr>
              <w:t>9.20—11.45</w:t>
            </w:r>
          </w:p>
        </w:tc>
      </w:tr>
      <w:tr w:rsidR="00E95F38" w:rsidRPr="00407121" w:rsidTr="00E95F38">
        <w:trPr>
          <w:trHeight w:val="624"/>
        </w:trPr>
        <w:tc>
          <w:tcPr>
            <w:tcW w:w="7381" w:type="dxa"/>
            <w:tcBorders>
              <w:top w:val="single" w:sz="4" w:space="0" w:color="auto"/>
              <w:left w:val="single" w:sz="4" w:space="0" w:color="auto"/>
            </w:tcBorders>
            <w:shd w:val="clear" w:color="auto" w:fill="FFFFFF"/>
            <w:vAlign w:val="center"/>
          </w:tcPr>
          <w:p w:rsidR="00E95F38" w:rsidRPr="00407121" w:rsidRDefault="00E95F38" w:rsidP="00407121">
            <w:pPr>
              <w:pStyle w:val="21"/>
              <w:shd w:val="clear" w:color="auto" w:fill="auto"/>
              <w:spacing w:line="240" w:lineRule="auto"/>
              <w:jc w:val="both"/>
              <w:rPr>
                <w:szCs w:val="24"/>
              </w:rPr>
            </w:pPr>
            <w:r w:rsidRPr="00407121">
              <w:rPr>
                <w:szCs w:val="24"/>
              </w:rPr>
              <w:t>Обед</w:t>
            </w:r>
          </w:p>
        </w:tc>
        <w:tc>
          <w:tcPr>
            <w:tcW w:w="1922" w:type="dxa"/>
            <w:tcBorders>
              <w:top w:val="single" w:sz="4" w:space="0" w:color="auto"/>
              <w:left w:val="single" w:sz="4" w:space="0" w:color="auto"/>
              <w:right w:val="single" w:sz="4" w:space="0" w:color="auto"/>
            </w:tcBorders>
            <w:shd w:val="clear" w:color="auto" w:fill="FFFFFF"/>
            <w:vAlign w:val="center"/>
          </w:tcPr>
          <w:p w:rsidR="00E95F38" w:rsidRPr="00407121" w:rsidRDefault="00E95F38" w:rsidP="00407121">
            <w:pPr>
              <w:pStyle w:val="21"/>
              <w:shd w:val="clear" w:color="auto" w:fill="auto"/>
              <w:spacing w:line="240" w:lineRule="auto"/>
              <w:jc w:val="both"/>
              <w:rPr>
                <w:szCs w:val="24"/>
              </w:rPr>
            </w:pPr>
            <w:r w:rsidRPr="00407121">
              <w:rPr>
                <w:szCs w:val="24"/>
              </w:rPr>
              <w:t>12.10—12.50</w:t>
            </w:r>
          </w:p>
        </w:tc>
      </w:tr>
      <w:tr w:rsidR="00E95F38" w:rsidRPr="00407121" w:rsidTr="00E95F38">
        <w:trPr>
          <w:trHeight w:val="624"/>
        </w:trPr>
        <w:tc>
          <w:tcPr>
            <w:tcW w:w="7381" w:type="dxa"/>
            <w:tcBorders>
              <w:top w:val="single" w:sz="4" w:space="0" w:color="auto"/>
              <w:left w:val="single" w:sz="4" w:space="0" w:color="auto"/>
            </w:tcBorders>
            <w:shd w:val="clear" w:color="auto" w:fill="FFFFFF"/>
            <w:vAlign w:val="center"/>
          </w:tcPr>
          <w:p w:rsidR="00E95F38" w:rsidRPr="00407121" w:rsidRDefault="00E95F38" w:rsidP="00407121">
            <w:pPr>
              <w:pStyle w:val="21"/>
              <w:shd w:val="clear" w:color="auto" w:fill="auto"/>
              <w:spacing w:line="240" w:lineRule="auto"/>
              <w:jc w:val="both"/>
              <w:rPr>
                <w:szCs w:val="24"/>
              </w:rPr>
            </w:pPr>
            <w:r w:rsidRPr="00407121">
              <w:rPr>
                <w:szCs w:val="24"/>
              </w:rPr>
              <w:t>Подготовка ко сну, сон</w:t>
            </w:r>
          </w:p>
        </w:tc>
        <w:tc>
          <w:tcPr>
            <w:tcW w:w="1922" w:type="dxa"/>
            <w:tcBorders>
              <w:top w:val="single" w:sz="4" w:space="0" w:color="auto"/>
              <w:left w:val="single" w:sz="4" w:space="0" w:color="auto"/>
              <w:right w:val="single" w:sz="4" w:space="0" w:color="auto"/>
            </w:tcBorders>
            <w:shd w:val="clear" w:color="auto" w:fill="FFFFFF"/>
            <w:vAlign w:val="center"/>
          </w:tcPr>
          <w:p w:rsidR="00E95F38" w:rsidRPr="00407121" w:rsidRDefault="00E95F38" w:rsidP="00407121">
            <w:pPr>
              <w:pStyle w:val="21"/>
              <w:shd w:val="clear" w:color="auto" w:fill="auto"/>
              <w:spacing w:line="240" w:lineRule="auto"/>
              <w:jc w:val="both"/>
              <w:rPr>
                <w:szCs w:val="24"/>
              </w:rPr>
            </w:pPr>
            <w:r w:rsidRPr="00407121">
              <w:rPr>
                <w:szCs w:val="24"/>
              </w:rPr>
              <w:t>12.50—15.10</w:t>
            </w:r>
          </w:p>
        </w:tc>
      </w:tr>
      <w:tr w:rsidR="00E95F38" w:rsidRPr="00407121" w:rsidTr="00E95F38">
        <w:trPr>
          <w:trHeight w:val="624"/>
        </w:trPr>
        <w:tc>
          <w:tcPr>
            <w:tcW w:w="7381" w:type="dxa"/>
            <w:tcBorders>
              <w:top w:val="single" w:sz="4" w:space="0" w:color="auto"/>
              <w:left w:val="single" w:sz="4" w:space="0" w:color="auto"/>
            </w:tcBorders>
            <w:shd w:val="clear" w:color="auto" w:fill="FFFFFF"/>
            <w:vAlign w:val="center"/>
          </w:tcPr>
          <w:p w:rsidR="00E95F38" w:rsidRPr="00407121" w:rsidRDefault="00E95F38" w:rsidP="00407121">
            <w:pPr>
              <w:pStyle w:val="21"/>
              <w:shd w:val="clear" w:color="auto" w:fill="auto"/>
              <w:spacing w:line="240" w:lineRule="auto"/>
              <w:jc w:val="both"/>
              <w:rPr>
                <w:szCs w:val="24"/>
              </w:rPr>
            </w:pPr>
            <w:r w:rsidRPr="00407121">
              <w:rPr>
                <w:szCs w:val="24"/>
              </w:rPr>
              <w:t>Постепенный подъем, воздушные, водные процедуры</w:t>
            </w:r>
          </w:p>
        </w:tc>
        <w:tc>
          <w:tcPr>
            <w:tcW w:w="1922" w:type="dxa"/>
            <w:tcBorders>
              <w:top w:val="single" w:sz="4" w:space="0" w:color="auto"/>
              <w:left w:val="single" w:sz="4" w:space="0" w:color="auto"/>
              <w:right w:val="single" w:sz="4" w:space="0" w:color="auto"/>
            </w:tcBorders>
            <w:shd w:val="clear" w:color="auto" w:fill="FFFFFF"/>
            <w:vAlign w:val="center"/>
          </w:tcPr>
          <w:p w:rsidR="00E95F38" w:rsidRPr="00407121" w:rsidRDefault="00E95F38" w:rsidP="00407121">
            <w:pPr>
              <w:pStyle w:val="21"/>
              <w:shd w:val="clear" w:color="auto" w:fill="auto"/>
              <w:spacing w:line="240" w:lineRule="auto"/>
              <w:jc w:val="both"/>
              <w:rPr>
                <w:szCs w:val="24"/>
              </w:rPr>
            </w:pPr>
            <w:r w:rsidRPr="00407121">
              <w:rPr>
                <w:szCs w:val="24"/>
              </w:rPr>
              <w:t>15.10—15.40</w:t>
            </w:r>
          </w:p>
        </w:tc>
      </w:tr>
      <w:tr w:rsidR="00E95F38" w:rsidRPr="00407121" w:rsidTr="00E95F38">
        <w:trPr>
          <w:trHeight w:val="624"/>
        </w:trPr>
        <w:tc>
          <w:tcPr>
            <w:tcW w:w="7381" w:type="dxa"/>
            <w:tcBorders>
              <w:top w:val="single" w:sz="4" w:space="0" w:color="auto"/>
              <w:left w:val="single" w:sz="4" w:space="0" w:color="auto"/>
            </w:tcBorders>
            <w:shd w:val="clear" w:color="auto" w:fill="FFFFFF"/>
            <w:vAlign w:val="center"/>
          </w:tcPr>
          <w:p w:rsidR="00E95F38" w:rsidRPr="00407121" w:rsidRDefault="00E95F38" w:rsidP="00407121">
            <w:pPr>
              <w:pStyle w:val="21"/>
              <w:shd w:val="clear" w:color="auto" w:fill="auto"/>
              <w:spacing w:line="240" w:lineRule="auto"/>
              <w:jc w:val="both"/>
              <w:rPr>
                <w:szCs w:val="24"/>
              </w:rPr>
            </w:pPr>
            <w:r w:rsidRPr="00407121">
              <w:rPr>
                <w:szCs w:val="24"/>
              </w:rPr>
              <w:t>Полдник</w:t>
            </w:r>
          </w:p>
        </w:tc>
        <w:tc>
          <w:tcPr>
            <w:tcW w:w="1922" w:type="dxa"/>
            <w:tcBorders>
              <w:top w:val="single" w:sz="4" w:space="0" w:color="auto"/>
              <w:left w:val="single" w:sz="4" w:space="0" w:color="auto"/>
              <w:right w:val="single" w:sz="4" w:space="0" w:color="auto"/>
            </w:tcBorders>
            <w:shd w:val="clear" w:color="auto" w:fill="FFFFFF"/>
            <w:vAlign w:val="center"/>
          </w:tcPr>
          <w:p w:rsidR="00E95F38" w:rsidRPr="00407121" w:rsidRDefault="00E95F38" w:rsidP="00407121">
            <w:pPr>
              <w:pStyle w:val="21"/>
              <w:shd w:val="clear" w:color="auto" w:fill="auto"/>
              <w:spacing w:line="240" w:lineRule="auto"/>
              <w:jc w:val="both"/>
              <w:rPr>
                <w:szCs w:val="24"/>
              </w:rPr>
            </w:pPr>
            <w:r w:rsidRPr="00407121">
              <w:rPr>
                <w:szCs w:val="24"/>
              </w:rPr>
              <w:t>15.40—16.00</w:t>
            </w:r>
          </w:p>
        </w:tc>
      </w:tr>
      <w:tr w:rsidR="00E95F38" w:rsidRPr="00407121" w:rsidTr="00E95F38">
        <w:trPr>
          <w:trHeight w:val="624"/>
        </w:trPr>
        <w:tc>
          <w:tcPr>
            <w:tcW w:w="7381" w:type="dxa"/>
            <w:tcBorders>
              <w:top w:val="single" w:sz="4" w:space="0" w:color="auto"/>
              <w:left w:val="single" w:sz="4" w:space="0" w:color="auto"/>
            </w:tcBorders>
            <w:shd w:val="clear" w:color="auto" w:fill="FFFFFF"/>
            <w:vAlign w:val="center"/>
          </w:tcPr>
          <w:p w:rsidR="00E95F38" w:rsidRPr="00407121" w:rsidRDefault="00E95F38" w:rsidP="00407121">
            <w:pPr>
              <w:pStyle w:val="21"/>
              <w:shd w:val="clear" w:color="auto" w:fill="auto"/>
              <w:spacing w:line="240" w:lineRule="auto"/>
              <w:jc w:val="both"/>
              <w:rPr>
                <w:szCs w:val="24"/>
              </w:rPr>
            </w:pPr>
            <w:r w:rsidRPr="00407121">
              <w:rPr>
                <w:szCs w:val="24"/>
              </w:rPr>
              <w:t>Подготовка к прогулке, прогулка</w:t>
            </w:r>
          </w:p>
        </w:tc>
        <w:tc>
          <w:tcPr>
            <w:tcW w:w="1922" w:type="dxa"/>
            <w:tcBorders>
              <w:top w:val="single" w:sz="4" w:space="0" w:color="auto"/>
              <w:left w:val="single" w:sz="4" w:space="0" w:color="auto"/>
              <w:right w:val="single" w:sz="4" w:space="0" w:color="auto"/>
            </w:tcBorders>
            <w:shd w:val="clear" w:color="auto" w:fill="FFFFFF"/>
            <w:vAlign w:val="center"/>
          </w:tcPr>
          <w:p w:rsidR="00E95F38" w:rsidRPr="00407121" w:rsidRDefault="00E95F38" w:rsidP="00407121">
            <w:pPr>
              <w:pStyle w:val="21"/>
              <w:shd w:val="clear" w:color="auto" w:fill="auto"/>
              <w:spacing w:line="240" w:lineRule="auto"/>
              <w:jc w:val="both"/>
              <w:rPr>
                <w:szCs w:val="24"/>
              </w:rPr>
            </w:pPr>
            <w:r w:rsidRPr="00407121">
              <w:rPr>
                <w:szCs w:val="24"/>
              </w:rPr>
              <w:t>16.00—16.50</w:t>
            </w:r>
          </w:p>
        </w:tc>
      </w:tr>
      <w:tr w:rsidR="00E95F38" w:rsidRPr="00407121" w:rsidTr="00E95F38">
        <w:trPr>
          <w:trHeight w:val="624"/>
        </w:trPr>
        <w:tc>
          <w:tcPr>
            <w:tcW w:w="7381" w:type="dxa"/>
            <w:tcBorders>
              <w:top w:val="single" w:sz="4" w:space="0" w:color="auto"/>
              <w:left w:val="single" w:sz="4" w:space="0" w:color="auto"/>
            </w:tcBorders>
            <w:shd w:val="clear" w:color="auto" w:fill="FFFFFF"/>
            <w:vAlign w:val="center"/>
          </w:tcPr>
          <w:p w:rsidR="00E95F38" w:rsidRPr="00407121" w:rsidRDefault="00E95F38" w:rsidP="00407121">
            <w:pPr>
              <w:pStyle w:val="21"/>
              <w:shd w:val="clear" w:color="auto" w:fill="auto"/>
              <w:spacing w:line="240" w:lineRule="auto"/>
              <w:jc w:val="both"/>
              <w:rPr>
                <w:szCs w:val="24"/>
              </w:rPr>
            </w:pPr>
            <w:r w:rsidRPr="00407121">
              <w:rPr>
                <w:szCs w:val="24"/>
              </w:rPr>
              <w:t>Возвращение с прогулки, подготовка к ужину, ужин. Игры, досуги, общение и самостоятельная деятельность по интересам</w:t>
            </w:r>
          </w:p>
          <w:p w:rsidR="00E95F38" w:rsidRPr="00407121" w:rsidRDefault="00E95F38" w:rsidP="00407121">
            <w:pPr>
              <w:pStyle w:val="21"/>
              <w:shd w:val="clear" w:color="auto" w:fill="auto"/>
              <w:spacing w:line="240" w:lineRule="auto"/>
              <w:jc w:val="both"/>
              <w:rPr>
                <w:szCs w:val="24"/>
              </w:rPr>
            </w:pPr>
          </w:p>
        </w:tc>
        <w:tc>
          <w:tcPr>
            <w:tcW w:w="1922" w:type="dxa"/>
            <w:tcBorders>
              <w:top w:val="single" w:sz="4" w:space="0" w:color="auto"/>
              <w:left w:val="single" w:sz="4" w:space="0" w:color="auto"/>
              <w:right w:val="single" w:sz="4" w:space="0" w:color="auto"/>
            </w:tcBorders>
            <w:shd w:val="clear" w:color="auto" w:fill="FFFFFF"/>
            <w:vAlign w:val="center"/>
          </w:tcPr>
          <w:p w:rsidR="00E95F38" w:rsidRPr="00407121" w:rsidRDefault="00E95F38" w:rsidP="00407121">
            <w:pPr>
              <w:pStyle w:val="21"/>
              <w:shd w:val="clear" w:color="auto" w:fill="auto"/>
              <w:spacing w:line="240" w:lineRule="auto"/>
              <w:jc w:val="both"/>
              <w:rPr>
                <w:szCs w:val="24"/>
              </w:rPr>
            </w:pPr>
            <w:r w:rsidRPr="00407121">
              <w:rPr>
                <w:szCs w:val="24"/>
              </w:rPr>
              <w:t>17.00—18.00</w:t>
            </w:r>
          </w:p>
        </w:tc>
      </w:tr>
      <w:tr w:rsidR="00E95F38" w:rsidRPr="00407121" w:rsidTr="00E95F38">
        <w:trPr>
          <w:trHeight w:val="624"/>
        </w:trPr>
        <w:tc>
          <w:tcPr>
            <w:tcW w:w="7381" w:type="dxa"/>
            <w:tcBorders>
              <w:top w:val="single" w:sz="4" w:space="0" w:color="auto"/>
              <w:left w:val="single" w:sz="4" w:space="0" w:color="auto"/>
              <w:bottom w:val="single" w:sz="4" w:space="0" w:color="auto"/>
            </w:tcBorders>
            <w:shd w:val="clear" w:color="auto" w:fill="FFFFFF"/>
            <w:vAlign w:val="center"/>
          </w:tcPr>
          <w:p w:rsidR="00E95F38" w:rsidRPr="00407121" w:rsidRDefault="00E95F38" w:rsidP="00407121">
            <w:pPr>
              <w:pStyle w:val="21"/>
              <w:shd w:val="clear" w:color="auto" w:fill="auto"/>
              <w:spacing w:line="240" w:lineRule="auto"/>
              <w:jc w:val="both"/>
              <w:rPr>
                <w:szCs w:val="24"/>
              </w:rPr>
            </w:pPr>
            <w:r w:rsidRPr="00407121">
              <w:rPr>
                <w:szCs w:val="24"/>
              </w:rPr>
              <w:t>Прогулка. Уход детей домой</w:t>
            </w:r>
          </w:p>
          <w:p w:rsidR="00E95F38" w:rsidRPr="00407121" w:rsidRDefault="00E95F38" w:rsidP="00407121">
            <w:pPr>
              <w:pStyle w:val="21"/>
              <w:shd w:val="clear" w:color="auto" w:fill="auto"/>
              <w:spacing w:line="240" w:lineRule="auto"/>
              <w:jc w:val="both"/>
              <w:rPr>
                <w:szCs w:val="24"/>
              </w:rPr>
            </w:pPr>
            <w:r w:rsidRPr="00407121">
              <w:rPr>
                <w:szCs w:val="24"/>
              </w:rPr>
              <w:t>.Игры, уход домой</w:t>
            </w:r>
          </w:p>
        </w:tc>
        <w:tc>
          <w:tcPr>
            <w:tcW w:w="1922" w:type="dxa"/>
            <w:tcBorders>
              <w:top w:val="single" w:sz="4" w:space="0" w:color="auto"/>
              <w:left w:val="single" w:sz="4" w:space="0" w:color="auto"/>
              <w:bottom w:val="single" w:sz="4" w:space="0" w:color="auto"/>
              <w:right w:val="single" w:sz="4" w:space="0" w:color="auto"/>
            </w:tcBorders>
            <w:shd w:val="clear" w:color="auto" w:fill="FFFFFF"/>
            <w:vAlign w:val="center"/>
          </w:tcPr>
          <w:p w:rsidR="00E95F38" w:rsidRPr="00407121" w:rsidRDefault="00E95F38" w:rsidP="00407121">
            <w:pPr>
              <w:pStyle w:val="21"/>
              <w:shd w:val="clear" w:color="auto" w:fill="auto"/>
              <w:spacing w:line="240" w:lineRule="auto"/>
              <w:jc w:val="both"/>
              <w:rPr>
                <w:szCs w:val="24"/>
              </w:rPr>
            </w:pPr>
            <w:r w:rsidRPr="00407121">
              <w:rPr>
                <w:szCs w:val="24"/>
              </w:rPr>
              <w:t>18.00-19.00</w:t>
            </w:r>
          </w:p>
        </w:tc>
      </w:tr>
    </w:tbl>
    <w:p w:rsidR="00776FF6" w:rsidRPr="00407121" w:rsidRDefault="00776FF6" w:rsidP="00407121">
      <w:pPr>
        <w:shd w:val="clear" w:color="auto" w:fill="FFFFFF"/>
        <w:jc w:val="both"/>
        <w:rPr>
          <w:rFonts w:cs="Times New Roman"/>
          <w:color w:val="000000"/>
          <w:szCs w:val="24"/>
          <w:lang w:eastAsia="ru-RU"/>
        </w:rPr>
      </w:pPr>
    </w:p>
    <w:p w:rsidR="00E95F38" w:rsidRPr="00407121" w:rsidRDefault="00E95F38" w:rsidP="00407121">
      <w:pPr>
        <w:pStyle w:val="11"/>
        <w:spacing w:before="240" w:after="240"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 xml:space="preserve">Режим дня для  воспитанников дошкольных групп  </w:t>
      </w:r>
    </w:p>
    <w:p w:rsidR="00E95F38" w:rsidRPr="00407121" w:rsidRDefault="00E95F38"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Задача воспитателя — создавать положительное настроение у детей, организовывать рациональный двигательный режим, предупреждать детское утомление разумным чередованием разнообразной активной деятельности и отдыха. Использовать в непосредственно образовательной деятельности физкультминутки, двигательные паузы между образовательными ситуациями, разнообразить двигательную деятельность детей в течение дня. Продуманная организация питания, сна, содержательной деятельности каждого ребенка обеспечивает его хорошее самочувствие и активность, предупреждает утомляемость и перевозбуждение. Необходимо уделять внимание закаливанию, заботиться о достаточном пребывании детей на свежем воздухе, тщательно контролируя то, как одеты дети, не перегреваются ли они, не переохлаждаются ли, соблюдать все гигиенические требования к температурному, воздушному и световому режиму в помещении группы.</w:t>
      </w:r>
    </w:p>
    <w:p w:rsidR="00E95F38" w:rsidRPr="00407121" w:rsidRDefault="00E95F38"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Воспитатель внимательно следит за позой каждого ребенка и условиями его деятельности. При неправильной позе ребенка за столом (горбится, низко наклоняется) и недостаточном освещении во время рисования, рассматривания мелких изображений возникает перенапряженность зрения и может развиваться близорукость. Поэтому необходимо, чтобы столы и игровые уголки располагались близко к окнам, чтобы свет падал слева. Поэтому важны контроль за соответствием высоты мебели росту детей, своевременная смена столов, стульев.</w:t>
      </w:r>
    </w:p>
    <w:p w:rsidR="00E95F38" w:rsidRPr="00407121" w:rsidRDefault="00E95F38"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Режим строится в строгом соответствии с санитарно-гигиеническими требованиями. Он предусматривает разнообразную совместную образовательную деятельность дошкольников с педагогом и самостоятельную деятельность по интересам и выбору детей. Не реже 1—2-х раз в месяц в старшей и подготовительной группах проводятся физкультурные развлечения — активная форма двигательного досуга детей.</w:t>
      </w:r>
    </w:p>
    <w:p w:rsidR="00E95F38" w:rsidRPr="00407121" w:rsidRDefault="00E95F38" w:rsidP="00407121">
      <w:pPr>
        <w:pStyle w:val="11"/>
        <w:shd w:val="clear" w:color="auto" w:fill="FFFFFF"/>
        <w:spacing w:line="240" w:lineRule="auto"/>
        <w:ind w:firstLine="700"/>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 xml:space="preserve">Режим дня для младшего дошкольного возраста </w:t>
      </w:r>
    </w:p>
    <w:p w:rsidR="00E95F38" w:rsidRPr="00407121" w:rsidRDefault="00E95F38" w:rsidP="00407121">
      <w:pPr>
        <w:pStyle w:val="11"/>
        <w:shd w:val="clear" w:color="auto" w:fill="FFFFFF"/>
        <w:spacing w:line="240" w:lineRule="auto"/>
        <w:ind w:firstLine="700"/>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(холодный период года)</w:t>
      </w:r>
    </w:p>
    <w:p w:rsidR="00E95F38" w:rsidRPr="00407121" w:rsidRDefault="00E95F38" w:rsidP="00407121">
      <w:pPr>
        <w:pStyle w:val="11"/>
        <w:spacing w:line="240" w:lineRule="auto"/>
        <w:jc w:val="both"/>
        <w:rPr>
          <w:rFonts w:ascii="Times New Roman" w:hAnsi="Times New Roman" w:cs="Times New Roman"/>
          <w:sz w:val="24"/>
          <w:szCs w:val="24"/>
        </w:rPr>
      </w:pPr>
    </w:p>
    <w:tbl>
      <w:tblPr>
        <w:tblW w:w="9881"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7897"/>
        <w:gridCol w:w="1984"/>
      </w:tblGrid>
      <w:tr w:rsidR="00E95F38" w:rsidRPr="00407121" w:rsidTr="001C6FD9">
        <w:tc>
          <w:tcPr>
            <w:tcW w:w="789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Режимные моменты</w:t>
            </w:r>
          </w:p>
        </w:tc>
        <w:tc>
          <w:tcPr>
            <w:tcW w:w="1984" w:type="dxa"/>
            <w:tcBorders>
              <w:top w:val="single" w:sz="8" w:space="0" w:color="000000"/>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Время</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right="6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Приём детей. Игровая самостоятельная деятельность. Индивидуальная работа с детьми. Общение.</w:t>
            </w:r>
          </w:p>
        </w:tc>
        <w:tc>
          <w:tcPr>
            <w:tcW w:w="1984"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7.00-8.10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right="112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 утренней гимнастике. Утренняя гимнастика.</w:t>
            </w:r>
          </w:p>
        </w:tc>
        <w:tc>
          <w:tcPr>
            <w:tcW w:w="1984"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8.10-8.15</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Гигиенические процедуры. Совместная деятельность</w:t>
            </w:r>
          </w:p>
        </w:tc>
        <w:tc>
          <w:tcPr>
            <w:tcW w:w="1984"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8.15-8.25</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 завтраку. Завтрак</w:t>
            </w:r>
          </w:p>
        </w:tc>
        <w:tc>
          <w:tcPr>
            <w:tcW w:w="1984"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8.25 - 8.45</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right="9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Игровая самостоятельная деятельность. Подготовка к организованной образовательной деятельности</w:t>
            </w:r>
          </w:p>
        </w:tc>
        <w:tc>
          <w:tcPr>
            <w:tcW w:w="1984"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8.45-9.00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Организованная  образовательная деятельность.</w:t>
            </w:r>
          </w:p>
        </w:tc>
        <w:tc>
          <w:tcPr>
            <w:tcW w:w="1984"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9.00-9.15</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right="46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Развивающие образовательные ситуации на игровой основе.</w:t>
            </w:r>
          </w:p>
        </w:tc>
        <w:tc>
          <w:tcPr>
            <w:tcW w:w="1984"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9.25-9.40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Игровая самостоятельная деятельность.</w:t>
            </w:r>
          </w:p>
        </w:tc>
        <w:tc>
          <w:tcPr>
            <w:tcW w:w="1984"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9.40-10.00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right="10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 прогулке. Прогулка (наблюдение, труд, подвижные игры, игры сюжетно-ролевого характера, индивидуальная работа с детьми; самостоятельная деятельность детей).</w:t>
            </w:r>
          </w:p>
        </w:tc>
        <w:tc>
          <w:tcPr>
            <w:tcW w:w="1984"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10.00-11.20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right="56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Возвращение с  прогулки. Раздевание. Совместная деятельность. Гигиенические процедуры. Самостоятельная игровая деятельность</w:t>
            </w:r>
          </w:p>
        </w:tc>
        <w:tc>
          <w:tcPr>
            <w:tcW w:w="1984"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11.20-11.50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 обеду. Обед</w:t>
            </w:r>
          </w:p>
        </w:tc>
        <w:tc>
          <w:tcPr>
            <w:tcW w:w="1984"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11.50-12.30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ко сну. Дневной сон</w:t>
            </w:r>
          </w:p>
        </w:tc>
        <w:tc>
          <w:tcPr>
            <w:tcW w:w="1984"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12.30-15.00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right="72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Постепенный подъем детей. Оздоровительные мероприятия. Культурно-гигиенические навыки (умывание, одевание, причесывание). Совместная деятельность.</w:t>
            </w:r>
          </w:p>
        </w:tc>
        <w:tc>
          <w:tcPr>
            <w:tcW w:w="1984"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15.00-15.15</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 полднику. Полдник.</w:t>
            </w:r>
          </w:p>
        </w:tc>
        <w:tc>
          <w:tcPr>
            <w:tcW w:w="1984"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15.15-15.30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 прогулке. Одевание. Прогулка .</w:t>
            </w:r>
          </w:p>
        </w:tc>
        <w:tc>
          <w:tcPr>
            <w:tcW w:w="1984"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15.30-17.10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right="18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Возвращение с   прогулки. Раздевание. Гигиенические процедуры. Самостоятельная деятельность.</w:t>
            </w:r>
          </w:p>
        </w:tc>
        <w:tc>
          <w:tcPr>
            <w:tcW w:w="1984"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17.10-17.20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 ужину. Ужин.</w:t>
            </w:r>
          </w:p>
        </w:tc>
        <w:tc>
          <w:tcPr>
            <w:tcW w:w="1984"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17.20-17.30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Игры. Общение. Самостоятельная деятельность.</w:t>
            </w:r>
          </w:p>
        </w:tc>
        <w:tc>
          <w:tcPr>
            <w:tcW w:w="1984"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17.30-18.20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Прогулка. Уход детей домой.</w:t>
            </w:r>
          </w:p>
        </w:tc>
        <w:tc>
          <w:tcPr>
            <w:tcW w:w="1984"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18.20-19.00</w:t>
            </w:r>
          </w:p>
        </w:tc>
      </w:tr>
    </w:tbl>
    <w:p w:rsidR="00E95F38" w:rsidRPr="00407121" w:rsidRDefault="00E95F38" w:rsidP="00407121">
      <w:pPr>
        <w:pStyle w:val="11"/>
        <w:spacing w:line="240" w:lineRule="auto"/>
        <w:jc w:val="both"/>
        <w:rPr>
          <w:rFonts w:ascii="Times New Roman" w:hAnsi="Times New Roman" w:cs="Times New Roman"/>
          <w:sz w:val="24"/>
          <w:szCs w:val="24"/>
        </w:rPr>
      </w:pPr>
    </w:p>
    <w:p w:rsidR="00E95F38" w:rsidRPr="00407121" w:rsidRDefault="00E95F38" w:rsidP="00407121">
      <w:pPr>
        <w:pStyle w:val="11"/>
        <w:spacing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Режим дня для младшего дошкольного возраста</w:t>
      </w:r>
    </w:p>
    <w:p w:rsidR="00E95F38" w:rsidRPr="00407121" w:rsidRDefault="00E95F38" w:rsidP="00407121">
      <w:pPr>
        <w:pStyle w:val="11"/>
        <w:spacing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 xml:space="preserve"> (теплый  период года)</w:t>
      </w:r>
    </w:p>
    <w:p w:rsidR="00E95F38" w:rsidRPr="00407121" w:rsidRDefault="00E95F38" w:rsidP="00407121">
      <w:pPr>
        <w:pStyle w:val="11"/>
        <w:spacing w:line="240" w:lineRule="auto"/>
        <w:jc w:val="both"/>
        <w:rPr>
          <w:rFonts w:ascii="Times New Roman" w:hAnsi="Times New Roman" w:cs="Times New Roman"/>
          <w:sz w:val="24"/>
          <w:szCs w:val="24"/>
        </w:rPr>
      </w:pPr>
    </w:p>
    <w:tbl>
      <w:tblPr>
        <w:tblW w:w="9881"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7897"/>
        <w:gridCol w:w="1984"/>
      </w:tblGrid>
      <w:tr w:rsidR="00E95F38" w:rsidRPr="00407121" w:rsidTr="001C6FD9">
        <w:tc>
          <w:tcPr>
            <w:tcW w:w="7897"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Утренний прием, игры, общение, утренняя гимнастика</w:t>
            </w:r>
          </w:p>
        </w:tc>
        <w:tc>
          <w:tcPr>
            <w:tcW w:w="1984"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7.00—8.30</w:t>
            </w:r>
          </w:p>
        </w:tc>
      </w:tr>
      <w:tr w:rsidR="00E95F38" w:rsidRPr="00407121" w:rsidTr="001C6FD9">
        <w:tc>
          <w:tcPr>
            <w:tcW w:w="7897"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Завтрак</w:t>
            </w:r>
          </w:p>
        </w:tc>
        <w:tc>
          <w:tcPr>
            <w:tcW w:w="1984"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8.30—9.00</w:t>
            </w:r>
          </w:p>
        </w:tc>
      </w:tr>
      <w:tr w:rsidR="00E95F38" w:rsidRPr="00407121" w:rsidTr="001C6FD9">
        <w:tc>
          <w:tcPr>
            <w:tcW w:w="7897"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Самостоятельные игры</w:t>
            </w:r>
          </w:p>
        </w:tc>
        <w:tc>
          <w:tcPr>
            <w:tcW w:w="1984"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9.00—9.20</w:t>
            </w:r>
          </w:p>
        </w:tc>
      </w:tr>
      <w:tr w:rsidR="00E95F38" w:rsidRPr="00407121" w:rsidTr="001C6FD9">
        <w:tc>
          <w:tcPr>
            <w:tcW w:w="7897"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 прогулке, образовательная деятельность на прогулке, прогулка, возвращение с прогулки</w:t>
            </w:r>
          </w:p>
        </w:tc>
        <w:tc>
          <w:tcPr>
            <w:tcW w:w="1984"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9.20—12.30</w:t>
            </w:r>
          </w:p>
        </w:tc>
      </w:tr>
      <w:tr w:rsidR="00E95F38" w:rsidRPr="00407121" w:rsidTr="001C6FD9">
        <w:tc>
          <w:tcPr>
            <w:tcW w:w="7897"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Обед</w:t>
            </w:r>
          </w:p>
        </w:tc>
        <w:tc>
          <w:tcPr>
            <w:tcW w:w="1984"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12.30—13.10</w:t>
            </w:r>
          </w:p>
        </w:tc>
      </w:tr>
      <w:tr w:rsidR="00E95F38" w:rsidRPr="00407121" w:rsidTr="001C6FD9">
        <w:tc>
          <w:tcPr>
            <w:tcW w:w="7897"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ко сну, сон</w:t>
            </w:r>
          </w:p>
        </w:tc>
        <w:tc>
          <w:tcPr>
            <w:tcW w:w="1984"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13.10—15.10</w:t>
            </w:r>
          </w:p>
        </w:tc>
      </w:tr>
      <w:tr w:rsidR="00E95F38" w:rsidRPr="00407121" w:rsidTr="001C6FD9">
        <w:tc>
          <w:tcPr>
            <w:tcW w:w="7897"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Постепенный подъем, воздушные, водные процедуры</w:t>
            </w:r>
          </w:p>
        </w:tc>
        <w:tc>
          <w:tcPr>
            <w:tcW w:w="1984"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15.10—15.40</w:t>
            </w:r>
          </w:p>
        </w:tc>
      </w:tr>
      <w:tr w:rsidR="00E95F38" w:rsidRPr="00407121" w:rsidTr="001C6FD9">
        <w:tc>
          <w:tcPr>
            <w:tcW w:w="7897"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Полдник</w:t>
            </w:r>
          </w:p>
        </w:tc>
        <w:tc>
          <w:tcPr>
            <w:tcW w:w="1984"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15.40—16.00</w:t>
            </w:r>
          </w:p>
        </w:tc>
      </w:tr>
      <w:tr w:rsidR="00E95F38" w:rsidRPr="00407121" w:rsidTr="001C6FD9">
        <w:tc>
          <w:tcPr>
            <w:tcW w:w="7897"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 прогулке, прогулка</w:t>
            </w:r>
          </w:p>
        </w:tc>
        <w:tc>
          <w:tcPr>
            <w:tcW w:w="1984"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16.00—16.50</w:t>
            </w:r>
          </w:p>
        </w:tc>
      </w:tr>
      <w:tr w:rsidR="00E95F38" w:rsidRPr="00407121" w:rsidTr="001C6FD9">
        <w:tc>
          <w:tcPr>
            <w:tcW w:w="7897"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Возвращение с прогулки, подготовка к ужину, ужин. Игры, досуги, общение и самостоятельная деятельность по интересам</w:t>
            </w:r>
          </w:p>
        </w:tc>
        <w:tc>
          <w:tcPr>
            <w:tcW w:w="1984"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17.00—18.00</w:t>
            </w:r>
          </w:p>
        </w:tc>
      </w:tr>
      <w:tr w:rsidR="00E95F38" w:rsidRPr="00407121" w:rsidTr="001C6FD9">
        <w:tc>
          <w:tcPr>
            <w:tcW w:w="7897" w:type="dxa"/>
            <w:tcBorders>
              <w:top w:val="single" w:sz="8" w:space="0" w:color="000000"/>
              <w:left w:val="single" w:sz="8" w:space="0" w:color="000000"/>
              <w:bottom w:val="single" w:sz="8" w:space="0" w:color="000000"/>
              <w:right w:val="nil"/>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Прогулка. Уход детей домой</w:t>
            </w:r>
          </w:p>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Игры</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18.00-19.00</w:t>
            </w:r>
          </w:p>
        </w:tc>
      </w:tr>
    </w:tbl>
    <w:p w:rsidR="00E95F38" w:rsidRPr="00407121" w:rsidRDefault="00E95F38" w:rsidP="00407121">
      <w:pPr>
        <w:pStyle w:val="11"/>
        <w:spacing w:line="240" w:lineRule="auto"/>
        <w:jc w:val="both"/>
        <w:rPr>
          <w:rFonts w:ascii="Times New Roman" w:hAnsi="Times New Roman" w:cs="Times New Roman"/>
          <w:sz w:val="24"/>
          <w:szCs w:val="24"/>
        </w:rPr>
      </w:pPr>
    </w:p>
    <w:p w:rsidR="00E95F38" w:rsidRPr="00407121" w:rsidRDefault="00E95F38" w:rsidP="00407121">
      <w:pPr>
        <w:pStyle w:val="11"/>
        <w:shd w:val="clear" w:color="auto" w:fill="FFFFFF"/>
        <w:spacing w:line="240" w:lineRule="auto"/>
        <w:ind w:firstLine="700"/>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Режим дня для среднего дошкольного возраста</w:t>
      </w:r>
    </w:p>
    <w:p w:rsidR="00E95F38" w:rsidRPr="00407121" w:rsidRDefault="00E95F38" w:rsidP="00407121">
      <w:pPr>
        <w:pStyle w:val="11"/>
        <w:shd w:val="clear" w:color="auto" w:fill="FFFFFF"/>
        <w:spacing w:line="240" w:lineRule="auto"/>
        <w:ind w:firstLine="700"/>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 xml:space="preserve"> (холодный период года)</w:t>
      </w:r>
      <w:r w:rsidR="001C6FD9" w:rsidRPr="00407121">
        <w:rPr>
          <w:rFonts w:ascii="Times New Roman" w:eastAsia="Times New Roman" w:hAnsi="Times New Roman" w:cs="Times New Roman"/>
          <w:b/>
          <w:sz w:val="24"/>
          <w:szCs w:val="24"/>
        </w:rPr>
        <w:t xml:space="preserve"> (4-5 лет)</w:t>
      </w:r>
    </w:p>
    <w:tbl>
      <w:tblPr>
        <w:tblW w:w="9881"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7897"/>
        <w:gridCol w:w="1984"/>
      </w:tblGrid>
      <w:tr w:rsidR="00E95F38" w:rsidRPr="00407121" w:rsidTr="001C6FD9">
        <w:tc>
          <w:tcPr>
            <w:tcW w:w="789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Режимные моменты</w:t>
            </w:r>
          </w:p>
        </w:tc>
        <w:tc>
          <w:tcPr>
            <w:tcW w:w="1984" w:type="dxa"/>
            <w:tcBorders>
              <w:top w:val="single" w:sz="8" w:space="0" w:color="000000"/>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Время</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Приём детей. Игровая самостоятельная деятельность. Индивидуальная работа с детьми. Общение.</w:t>
            </w:r>
          </w:p>
        </w:tc>
        <w:tc>
          <w:tcPr>
            <w:tcW w:w="1984"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7.00-8.10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 утренней гимнастике. Утренняя гимнастика</w:t>
            </w:r>
          </w:p>
        </w:tc>
        <w:tc>
          <w:tcPr>
            <w:tcW w:w="1984"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8.10-8.20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Гигиенические процедуры. Совместная деятельность</w:t>
            </w:r>
          </w:p>
        </w:tc>
        <w:tc>
          <w:tcPr>
            <w:tcW w:w="1984"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8.20-8.30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 завтраку. Завтрак</w:t>
            </w:r>
          </w:p>
        </w:tc>
        <w:tc>
          <w:tcPr>
            <w:tcW w:w="1984"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8.30-8.50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Игровая самостоятельная деятельность. Подготовка к организованной образовательной деятельности</w:t>
            </w:r>
          </w:p>
        </w:tc>
        <w:tc>
          <w:tcPr>
            <w:tcW w:w="1984"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8.50-9.00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Организованная  образовательная деятельность.</w:t>
            </w:r>
          </w:p>
        </w:tc>
        <w:tc>
          <w:tcPr>
            <w:tcW w:w="1984"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9.00-9.20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Развивающие образовательные ситуации на игровой основе</w:t>
            </w:r>
          </w:p>
        </w:tc>
        <w:tc>
          <w:tcPr>
            <w:tcW w:w="1984"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9.30-9.50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Игровая самостоятельная деятельность. Совместная деятельность.</w:t>
            </w:r>
          </w:p>
        </w:tc>
        <w:tc>
          <w:tcPr>
            <w:tcW w:w="1984"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9.50-10.00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 прогулке. Одевание. Прогулка (наблюдение, труд, подвижные игры, игры сюжетно-ролевого характера, индивидуальная работа с детьми; самостоятельная деятельность детей).</w:t>
            </w:r>
          </w:p>
        </w:tc>
        <w:tc>
          <w:tcPr>
            <w:tcW w:w="1984"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10.10-11.35</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Возвращение с  прогулки. Раздевание. Совместная деятельность. Гигиенические процедуры. Самостоятельная игровая деятельность.</w:t>
            </w:r>
          </w:p>
        </w:tc>
        <w:tc>
          <w:tcPr>
            <w:tcW w:w="1984"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11.35-11.55</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 обеду. Обед</w:t>
            </w:r>
          </w:p>
        </w:tc>
        <w:tc>
          <w:tcPr>
            <w:tcW w:w="1984"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11.55-12.30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ко сну. Дневной сон</w:t>
            </w:r>
          </w:p>
        </w:tc>
        <w:tc>
          <w:tcPr>
            <w:tcW w:w="1984"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12.30-15.00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Постепенный подъем детей. Оздоровительные мероприятия. Культурно-гигиенические навыки (умывание, одевание, причесывание). Совместная деятельность.</w:t>
            </w:r>
          </w:p>
        </w:tc>
        <w:tc>
          <w:tcPr>
            <w:tcW w:w="1984"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15.00-15.15</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 полднику. Полдник.</w:t>
            </w:r>
          </w:p>
        </w:tc>
        <w:tc>
          <w:tcPr>
            <w:tcW w:w="1984"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15.15-15.25</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 прогулке. Одевание. Прогулка .</w:t>
            </w:r>
          </w:p>
        </w:tc>
        <w:tc>
          <w:tcPr>
            <w:tcW w:w="1984"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15.25-17.00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Возвращение с  прогулки. Раздевание. Гигиенические процедуры. Самостоятельная деятельность</w:t>
            </w:r>
          </w:p>
        </w:tc>
        <w:tc>
          <w:tcPr>
            <w:tcW w:w="1984"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17.00-17.10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 ужину. Ужин.</w:t>
            </w:r>
          </w:p>
        </w:tc>
        <w:tc>
          <w:tcPr>
            <w:tcW w:w="1984"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17.10-17.25</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Игры. Общение. Самостоятельная игровая деятельность.</w:t>
            </w:r>
          </w:p>
        </w:tc>
        <w:tc>
          <w:tcPr>
            <w:tcW w:w="1984"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17.25-18.20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Прогулка. Уход детей домой.</w:t>
            </w:r>
          </w:p>
        </w:tc>
        <w:tc>
          <w:tcPr>
            <w:tcW w:w="1984"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18.20-19.00</w:t>
            </w:r>
          </w:p>
        </w:tc>
      </w:tr>
    </w:tbl>
    <w:p w:rsidR="00E95F38" w:rsidRPr="00407121" w:rsidRDefault="00E95F38" w:rsidP="00407121">
      <w:pPr>
        <w:pStyle w:val="11"/>
        <w:spacing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Режим дня для среднего дошкольного возраста</w:t>
      </w:r>
    </w:p>
    <w:p w:rsidR="00E95F38" w:rsidRPr="00407121" w:rsidRDefault="00E95F38" w:rsidP="00407121">
      <w:pPr>
        <w:pStyle w:val="11"/>
        <w:spacing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 xml:space="preserve"> (теплый  период года)</w:t>
      </w:r>
    </w:p>
    <w:p w:rsidR="00E95F38" w:rsidRPr="00407121" w:rsidRDefault="00E95F38" w:rsidP="00407121">
      <w:pPr>
        <w:pStyle w:val="11"/>
        <w:spacing w:line="240" w:lineRule="auto"/>
        <w:jc w:val="both"/>
        <w:rPr>
          <w:rFonts w:ascii="Times New Roman" w:eastAsia="Times New Roman" w:hAnsi="Times New Roman" w:cs="Times New Roman"/>
          <w:sz w:val="24"/>
          <w:szCs w:val="24"/>
        </w:rPr>
      </w:pPr>
    </w:p>
    <w:tbl>
      <w:tblPr>
        <w:tblW w:w="9881"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7897"/>
        <w:gridCol w:w="1984"/>
      </w:tblGrid>
      <w:tr w:rsidR="00E95F38" w:rsidRPr="00407121" w:rsidTr="001C6FD9">
        <w:tc>
          <w:tcPr>
            <w:tcW w:w="7897"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Утренний прием, игры, утренняя гимнастика, индивидуальное общение воспитателя с детьми, самостоятельная деятельность</w:t>
            </w:r>
          </w:p>
        </w:tc>
        <w:tc>
          <w:tcPr>
            <w:tcW w:w="1984"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7.00—8.20</w:t>
            </w:r>
          </w:p>
        </w:tc>
      </w:tr>
      <w:tr w:rsidR="00E95F38" w:rsidRPr="00407121" w:rsidTr="001C6FD9">
        <w:tc>
          <w:tcPr>
            <w:tcW w:w="7897"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Завтрак</w:t>
            </w:r>
          </w:p>
        </w:tc>
        <w:tc>
          <w:tcPr>
            <w:tcW w:w="1984"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8.20—8.50</w:t>
            </w:r>
          </w:p>
        </w:tc>
      </w:tr>
      <w:tr w:rsidR="00E95F38" w:rsidRPr="00407121" w:rsidTr="001C6FD9">
        <w:tc>
          <w:tcPr>
            <w:tcW w:w="7897"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Самостоятельные игры</w:t>
            </w:r>
          </w:p>
        </w:tc>
        <w:tc>
          <w:tcPr>
            <w:tcW w:w="1984"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8.50—9.15</w:t>
            </w:r>
          </w:p>
        </w:tc>
      </w:tr>
      <w:tr w:rsidR="00E95F38" w:rsidRPr="00407121" w:rsidTr="001C6FD9">
        <w:tc>
          <w:tcPr>
            <w:tcW w:w="7897"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 прогулке, прогулка, образовательная деятельность на прогулке</w:t>
            </w:r>
          </w:p>
        </w:tc>
        <w:tc>
          <w:tcPr>
            <w:tcW w:w="1984"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9.15—12.10</w:t>
            </w:r>
          </w:p>
        </w:tc>
      </w:tr>
      <w:tr w:rsidR="00E95F38" w:rsidRPr="00407121" w:rsidTr="001C6FD9">
        <w:tc>
          <w:tcPr>
            <w:tcW w:w="7897"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 обеду, обед</w:t>
            </w:r>
          </w:p>
        </w:tc>
        <w:tc>
          <w:tcPr>
            <w:tcW w:w="1984"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12.10—12.50</w:t>
            </w:r>
          </w:p>
        </w:tc>
      </w:tr>
      <w:tr w:rsidR="00E95F38" w:rsidRPr="00407121" w:rsidTr="001C6FD9">
        <w:tc>
          <w:tcPr>
            <w:tcW w:w="7897"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Закаливающие мероприятия, релаксирующая гимнастика перед сном</w:t>
            </w:r>
          </w:p>
        </w:tc>
        <w:tc>
          <w:tcPr>
            <w:tcW w:w="1984"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12.40—13.00</w:t>
            </w:r>
          </w:p>
        </w:tc>
      </w:tr>
      <w:tr w:rsidR="00E95F38" w:rsidRPr="00407121" w:rsidTr="001C6FD9">
        <w:tc>
          <w:tcPr>
            <w:tcW w:w="7897"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ко сну, сон</w:t>
            </w:r>
          </w:p>
        </w:tc>
        <w:tc>
          <w:tcPr>
            <w:tcW w:w="1984"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13.00—15.00</w:t>
            </w:r>
          </w:p>
        </w:tc>
      </w:tr>
      <w:tr w:rsidR="00E95F38" w:rsidRPr="00407121" w:rsidTr="001C6FD9">
        <w:tc>
          <w:tcPr>
            <w:tcW w:w="7897"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Постепенный подъем, пробуждающая гимнастика после сна, воздушные, водные процедуры</w:t>
            </w:r>
          </w:p>
        </w:tc>
        <w:tc>
          <w:tcPr>
            <w:tcW w:w="1984"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15.00—15.30</w:t>
            </w:r>
          </w:p>
        </w:tc>
      </w:tr>
      <w:tr w:rsidR="00E95F38" w:rsidRPr="00407121" w:rsidTr="001C6FD9">
        <w:tc>
          <w:tcPr>
            <w:tcW w:w="7897"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 полднику, полдник</w:t>
            </w:r>
          </w:p>
        </w:tc>
        <w:tc>
          <w:tcPr>
            <w:tcW w:w="1984"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15.30—16.00</w:t>
            </w:r>
          </w:p>
        </w:tc>
      </w:tr>
      <w:tr w:rsidR="00E95F38" w:rsidRPr="00407121" w:rsidTr="001C6FD9">
        <w:tc>
          <w:tcPr>
            <w:tcW w:w="7897"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 прогулке, прогулка</w:t>
            </w:r>
          </w:p>
        </w:tc>
        <w:tc>
          <w:tcPr>
            <w:tcW w:w="1984"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16.00—17.00</w:t>
            </w:r>
          </w:p>
        </w:tc>
      </w:tr>
      <w:tr w:rsidR="00E95F38" w:rsidRPr="00407121" w:rsidTr="001C6FD9">
        <w:tc>
          <w:tcPr>
            <w:tcW w:w="7897"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 ужину. Ужин</w:t>
            </w:r>
          </w:p>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Игры, досуги, общение по интересам,</w:t>
            </w:r>
          </w:p>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выбор самостоятельной деятельности</w:t>
            </w:r>
          </w:p>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в центрах активности</w:t>
            </w:r>
          </w:p>
        </w:tc>
        <w:tc>
          <w:tcPr>
            <w:tcW w:w="1984"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17.10—18.00</w:t>
            </w:r>
          </w:p>
        </w:tc>
      </w:tr>
      <w:tr w:rsidR="00E95F38" w:rsidRPr="00407121" w:rsidTr="001C6FD9">
        <w:tc>
          <w:tcPr>
            <w:tcW w:w="7897" w:type="dxa"/>
            <w:tcBorders>
              <w:top w:val="single" w:sz="8" w:space="0" w:color="000000"/>
              <w:left w:val="single" w:sz="8" w:space="0" w:color="000000"/>
              <w:bottom w:val="single" w:sz="8" w:space="0" w:color="000000"/>
              <w:right w:val="nil"/>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Прогулка. Уход домой</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18.00-19.00</w:t>
            </w:r>
          </w:p>
        </w:tc>
      </w:tr>
    </w:tbl>
    <w:p w:rsidR="00E95F38" w:rsidRPr="00407121" w:rsidRDefault="00E95F38" w:rsidP="00407121">
      <w:pPr>
        <w:pStyle w:val="11"/>
        <w:shd w:val="clear" w:color="auto" w:fill="FFFFFF"/>
        <w:spacing w:line="240" w:lineRule="auto"/>
        <w:ind w:firstLine="700"/>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 xml:space="preserve">Режим дня для  старшего дошкольного возраста </w:t>
      </w:r>
    </w:p>
    <w:p w:rsidR="00E95F38" w:rsidRPr="00407121" w:rsidRDefault="00E95F38" w:rsidP="00407121">
      <w:pPr>
        <w:pStyle w:val="11"/>
        <w:shd w:val="clear" w:color="auto" w:fill="FFFFFF"/>
        <w:spacing w:line="240" w:lineRule="auto"/>
        <w:ind w:firstLine="700"/>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(холодный период года)</w:t>
      </w:r>
      <w:r w:rsidR="001C6FD9" w:rsidRPr="00407121">
        <w:rPr>
          <w:rFonts w:ascii="Times New Roman" w:eastAsia="Times New Roman" w:hAnsi="Times New Roman" w:cs="Times New Roman"/>
          <w:b/>
          <w:sz w:val="24"/>
          <w:szCs w:val="24"/>
        </w:rPr>
        <w:t xml:space="preserve"> (5-6 лет)</w:t>
      </w:r>
    </w:p>
    <w:p w:rsidR="00E95F38" w:rsidRPr="00407121" w:rsidRDefault="00E95F38" w:rsidP="00407121">
      <w:pPr>
        <w:pStyle w:val="11"/>
        <w:spacing w:line="240" w:lineRule="auto"/>
        <w:jc w:val="both"/>
        <w:rPr>
          <w:rFonts w:ascii="Times New Roman" w:eastAsia="Times New Roman" w:hAnsi="Times New Roman" w:cs="Times New Roman"/>
          <w:sz w:val="24"/>
          <w:szCs w:val="24"/>
        </w:rPr>
      </w:pPr>
    </w:p>
    <w:tbl>
      <w:tblPr>
        <w:tblW w:w="10023"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7897"/>
        <w:gridCol w:w="2126"/>
      </w:tblGrid>
      <w:tr w:rsidR="00E95F38" w:rsidRPr="00407121" w:rsidTr="001C6FD9">
        <w:tc>
          <w:tcPr>
            <w:tcW w:w="789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Режимные моменты</w:t>
            </w:r>
          </w:p>
        </w:tc>
        <w:tc>
          <w:tcPr>
            <w:tcW w:w="2126" w:type="dxa"/>
            <w:tcBorders>
              <w:top w:val="single" w:sz="8" w:space="0" w:color="000000"/>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Время</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Прием детей. Игровая самостоятельная деятельность. Индивидуальная работа с детьми. Общение.</w:t>
            </w:r>
          </w:p>
        </w:tc>
        <w:tc>
          <w:tcPr>
            <w:tcW w:w="2126"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7.00-8.15</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 утренней гимнастике. Утренняя гимнастика</w:t>
            </w:r>
          </w:p>
        </w:tc>
        <w:tc>
          <w:tcPr>
            <w:tcW w:w="2126"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8.15-8.25</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Гигиенические процедуры. Совместная деятельность</w:t>
            </w:r>
          </w:p>
        </w:tc>
        <w:tc>
          <w:tcPr>
            <w:tcW w:w="2126"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8.25-8.35</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 завтраку. Завтрак</w:t>
            </w:r>
          </w:p>
        </w:tc>
        <w:tc>
          <w:tcPr>
            <w:tcW w:w="2126"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8.35-8.55</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 организованной образовательной деятельности. Организованная  образовательная деятельность (НОД).</w:t>
            </w:r>
          </w:p>
        </w:tc>
        <w:tc>
          <w:tcPr>
            <w:tcW w:w="2126"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8.55-9.25</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Развивающие образовательные ситуации на игровой основе</w:t>
            </w:r>
          </w:p>
        </w:tc>
        <w:tc>
          <w:tcPr>
            <w:tcW w:w="2126"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9.35-10.00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Совместная деятельность. Игровая самостоятельная деятельность.</w:t>
            </w:r>
          </w:p>
        </w:tc>
        <w:tc>
          <w:tcPr>
            <w:tcW w:w="2126"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10.10-10.30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 прогулке. Одевание. Прогулка (наблюдение, труд, подвижные игры, игры сюжетно-ролевого характера, индивидуальная работа с детьми; самостоятельная деятельность детей).</w:t>
            </w:r>
          </w:p>
        </w:tc>
        <w:tc>
          <w:tcPr>
            <w:tcW w:w="2126"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10.30-11.50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Возвращение с  прогулки. Раздевание. Совместная деятельность. Гигиенические процедуры. Самостоятельная игровая деятельность</w:t>
            </w:r>
          </w:p>
        </w:tc>
        <w:tc>
          <w:tcPr>
            <w:tcW w:w="2126"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11.50-12.10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 обеду. Обед</w:t>
            </w:r>
          </w:p>
        </w:tc>
        <w:tc>
          <w:tcPr>
            <w:tcW w:w="2126"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12.10-12.40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ко сну. Дневной сон</w:t>
            </w:r>
          </w:p>
        </w:tc>
        <w:tc>
          <w:tcPr>
            <w:tcW w:w="2126"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12.40-15.00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Постепенный подъем детей. Оздоровительные мероприятия. Культурно-гигиенические навыки (умывание, одевание, причесывание). Совместная деятельность</w:t>
            </w:r>
          </w:p>
        </w:tc>
        <w:tc>
          <w:tcPr>
            <w:tcW w:w="2126"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15.00-15.10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 полднику. Полдник.</w:t>
            </w:r>
          </w:p>
        </w:tc>
        <w:tc>
          <w:tcPr>
            <w:tcW w:w="2126"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15.10-15.25</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 прогулке. Одевание. Прогулка</w:t>
            </w:r>
          </w:p>
        </w:tc>
        <w:tc>
          <w:tcPr>
            <w:tcW w:w="2126"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15.25-17.00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Возвращение с  прогулки. Раздевание.</w:t>
            </w:r>
          </w:p>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Гигиенические процедуры. Самостоятельная деятельность</w:t>
            </w:r>
          </w:p>
        </w:tc>
        <w:tc>
          <w:tcPr>
            <w:tcW w:w="2126"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17.00-</w:t>
            </w:r>
          </w:p>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17.10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 ужину. Ужин.</w:t>
            </w:r>
          </w:p>
        </w:tc>
        <w:tc>
          <w:tcPr>
            <w:tcW w:w="2126"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17.10-17.35</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Чтение художественной литературы.</w:t>
            </w:r>
          </w:p>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Игровая самостоятельная деятельность детей.</w:t>
            </w:r>
          </w:p>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Индивидуальная работа с детьми. Общение.</w:t>
            </w:r>
          </w:p>
        </w:tc>
        <w:tc>
          <w:tcPr>
            <w:tcW w:w="2126"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17.35-18.00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Прогулка. Уход детей домой.</w:t>
            </w:r>
          </w:p>
        </w:tc>
        <w:tc>
          <w:tcPr>
            <w:tcW w:w="2126"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ind w:left="40"/>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18.00-19.00</w:t>
            </w:r>
          </w:p>
        </w:tc>
      </w:tr>
    </w:tbl>
    <w:p w:rsidR="00E95F38" w:rsidRPr="00407121" w:rsidRDefault="00E95F38" w:rsidP="00407121">
      <w:pPr>
        <w:pStyle w:val="11"/>
        <w:shd w:val="clear" w:color="auto" w:fill="FFFFFF"/>
        <w:spacing w:line="240" w:lineRule="auto"/>
        <w:ind w:firstLine="700"/>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 xml:space="preserve">Режим дня для  старшего дошкольного возраста </w:t>
      </w:r>
    </w:p>
    <w:p w:rsidR="00E95F38" w:rsidRPr="00407121" w:rsidRDefault="00E95F38" w:rsidP="00407121">
      <w:pPr>
        <w:pStyle w:val="11"/>
        <w:shd w:val="clear" w:color="auto" w:fill="FFFFFF"/>
        <w:spacing w:line="240" w:lineRule="auto"/>
        <w:ind w:firstLine="700"/>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(теплый период года)</w:t>
      </w:r>
    </w:p>
    <w:p w:rsidR="00E95F38" w:rsidRPr="00407121" w:rsidRDefault="00E95F38" w:rsidP="00407121">
      <w:pPr>
        <w:pStyle w:val="11"/>
        <w:spacing w:line="240" w:lineRule="auto"/>
        <w:jc w:val="both"/>
        <w:rPr>
          <w:rFonts w:ascii="Times New Roman" w:hAnsi="Times New Roman" w:cs="Times New Roman"/>
          <w:sz w:val="24"/>
          <w:szCs w:val="24"/>
        </w:rPr>
      </w:pPr>
      <w:r w:rsidRPr="00407121">
        <w:rPr>
          <w:rFonts w:ascii="Times New Roman" w:hAnsi="Times New Roman" w:cs="Times New Roman"/>
          <w:sz w:val="24"/>
          <w:szCs w:val="24"/>
        </w:rPr>
        <w:t xml:space="preserve"> </w:t>
      </w:r>
    </w:p>
    <w:tbl>
      <w:tblPr>
        <w:tblW w:w="10023"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7897"/>
        <w:gridCol w:w="2126"/>
      </w:tblGrid>
      <w:tr w:rsidR="00E95F38" w:rsidRPr="00407121" w:rsidTr="001C6FD9">
        <w:tc>
          <w:tcPr>
            <w:tcW w:w="7897"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E95F38" w:rsidRPr="00407121" w:rsidRDefault="00E95F38" w:rsidP="00407121">
            <w:pPr>
              <w:pStyle w:val="11"/>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Утренний прием, игры, утренняя гимнастика, индивидуальное общение воспитателя с детьми, самостоятельная деятельность</w:t>
            </w:r>
          </w:p>
        </w:tc>
        <w:tc>
          <w:tcPr>
            <w:tcW w:w="2126"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7.00—8.20</w:t>
            </w:r>
          </w:p>
        </w:tc>
      </w:tr>
      <w:tr w:rsidR="00E95F38" w:rsidRPr="00407121" w:rsidTr="001C6FD9">
        <w:tc>
          <w:tcPr>
            <w:tcW w:w="7897"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Завтрак</w:t>
            </w:r>
          </w:p>
        </w:tc>
        <w:tc>
          <w:tcPr>
            <w:tcW w:w="2126"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8.20—8.50</w:t>
            </w:r>
          </w:p>
        </w:tc>
      </w:tr>
      <w:tr w:rsidR="00E95F38" w:rsidRPr="00407121" w:rsidTr="001C6FD9">
        <w:tc>
          <w:tcPr>
            <w:tcW w:w="7897"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Самостоятельные игры.</w:t>
            </w:r>
          </w:p>
        </w:tc>
        <w:tc>
          <w:tcPr>
            <w:tcW w:w="2126"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8.50—9.25</w:t>
            </w:r>
          </w:p>
        </w:tc>
      </w:tr>
      <w:tr w:rsidR="00E95F38" w:rsidRPr="00407121" w:rsidTr="001C6FD9">
        <w:tc>
          <w:tcPr>
            <w:tcW w:w="7897"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 прогулке, прогулка. Образовательная деятельность на прогулке.</w:t>
            </w:r>
          </w:p>
        </w:tc>
        <w:tc>
          <w:tcPr>
            <w:tcW w:w="2126"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9.25—12.10</w:t>
            </w:r>
          </w:p>
        </w:tc>
      </w:tr>
      <w:tr w:rsidR="00E95F38" w:rsidRPr="00407121" w:rsidTr="001C6FD9">
        <w:tc>
          <w:tcPr>
            <w:tcW w:w="7897"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 обеду, обед</w:t>
            </w:r>
          </w:p>
        </w:tc>
        <w:tc>
          <w:tcPr>
            <w:tcW w:w="2126"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12.10—12.50</w:t>
            </w:r>
          </w:p>
        </w:tc>
      </w:tr>
      <w:tr w:rsidR="00E95F38" w:rsidRPr="00407121" w:rsidTr="001C6FD9">
        <w:tc>
          <w:tcPr>
            <w:tcW w:w="7897"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Закаливающие мероприятия, релаксирующая гимнастика перед сном</w:t>
            </w:r>
          </w:p>
        </w:tc>
        <w:tc>
          <w:tcPr>
            <w:tcW w:w="2126"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12.40—13.00</w:t>
            </w:r>
          </w:p>
        </w:tc>
      </w:tr>
      <w:tr w:rsidR="00E95F38" w:rsidRPr="00407121" w:rsidTr="001C6FD9">
        <w:tc>
          <w:tcPr>
            <w:tcW w:w="7897"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ко сну, сон</w:t>
            </w:r>
          </w:p>
        </w:tc>
        <w:tc>
          <w:tcPr>
            <w:tcW w:w="2126"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13.00—15.00</w:t>
            </w:r>
          </w:p>
        </w:tc>
      </w:tr>
      <w:tr w:rsidR="00E95F38" w:rsidRPr="00407121" w:rsidTr="001C6FD9">
        <w:tc>
          <w:tcPr>
            <w:tcW w:w="7897"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Постепенный подъем, пробуждающая гимнастика после сна, воздушные, водные процедуры</w:t>
            </w:r>
          </w:p>
        </w:tc>
        <w:tc>
          <w:tcPr>
            <w:tcW w:w="2126"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15.00—15.30</w:t>
            </w:r>
          </w:p>
        </w:tc>
      </w:tr>
      <w:tr w:rsidR="00E95F38" w:rsidRPr="00407121" w:rsidTr="001C6FD9">
        <w:tc>
          <w:tcPr>
            <w:tcW w:w="7897"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 полднику, полдник</w:t>
            </w:r>
          </w:p>
        </w:tc>
        <w:tc>
          <w:tcPr>
            <w:tcW w:w="2126"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15.30—16.00</w:t>
            </w:r>
          </w:p>
        </w:tc>
      </w:tr>
      <w:tr w:rsidR="00E95F38" w:rsidRPr="00407121" w:rsidTr="001C6FD9">
        <w:tc>
          <w:tcPr>
            <w:tcW w:w="7897"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 прогулке, прогулка</w:t>
            </w:r>
          </w:p>
        </w:tc>
        <w:tc>
          <w:tcPr>
            <w:tcW w:w="2126"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16.00—17.00</w:t>
            </w:r>
          </w:p>
        </w:tc>
      </w:tr>
      <w:tr w:rsidR="00E95F38" w:rsidRPr="00407121" w:rsidTr="001C6FD9">
        <w:tc>
          <w:tcPr>
            <w:tcW w:w="7897"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Подготовка к ужину. Ужин. Игры, досуги, общение по интересам, выбор самостоятельной деятельности в центрах активности</w:t>
            </w:r>
          </w:p>
        </w:tc>
        <w:tc>
          <w:tcPr>
            <w:tcW w:w="2126"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17.10—18.10</w:t>
            </w:r>
          </w:p>
        </w:tc>
      </w:tr>
      <w:tr w:rsidR="00E95F38" w:rsidRPr="00407121" w:rsidTr="001C6FD9">
        <w:tc>
          <w:tcPr>
            <w:tcW w:w="7897" w:type="dxa"/>
            <w:tcBorders>
              <w:top w:val="single" w:sz="8" w:space="0" w:color="000000"/>
              <w:left w:val="single" w:sz="8" w:space="0" w:color="000000"/>
              <w:bottom w:val="single" w:sz="8" w:space="0" w:color="000000"/>
              <w:right w:val="nil"/>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Прогулка. Уход домой</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18.10-19.00</w:t>
            </w:r>
          </w:p>
        </w:tc>
      </w:tr>
    </w:tbl>
    <w:p w:rsidR="00E95F38" w:rsidRPr="00407121" w:rsidRDefault="00E95F38" w:rsidP="00407121">
      <w:pPr>
        <w:pStyle w:val="11"/>
        <w:shd w:val="clear" w:color="auto" w:fill="FFFFFF"/>
        <w:spacing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Режим дня для подготовительного к школе возраста</w:t>
      </w:r>
    </w:p>
    <w:p w:rsidR="00E95F38" w:rsidRPr="00407121" w:rsidRDefault="00E95F38" w:rsidP="00407121">
      <w:pPr>
        <w:pStyle w:val="11"/>
        <w:shd w:val="clear" w:color="auto" w:fill="FFFFFF"/>
        <w:spacing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(холодный период года)</w:t>
      </w:r>
      <w:r w:rsidR="001C6FD9" w:rsidRPr="00407121">
        <w:rPr>
          <w:rFonts w:ascii="Times New Roman" w:eastAsia="Times New Roman" w:hAnsi="Times New Roman" w:cs="Times New Roman"/>
          <w:b/>
          <w:sz w:val="24"/>
          <w:szCs w:val="24"/>
        </w:rPr>
        <w:t xml:space="preserve"> (6-8 лет)</w:t>
      </w:r>
    </w:p>
    <w:p w:rsidR="00E95F38" w:rsidRPr="00407121" w:rsidRDefault="00E95F38" w:rsidP="00407121">
      <w:pPr>
        <w:pStyle w:val="11"/>
        <w:spacing w:line="240" w:lineRule="auto"/>
        <w:jc w:val="both"/>
        <w:rPr>
          <w:rFonts w:ascii="Times New Roman" w:eastAsia="Times New Roman" w:hAnsi="Times New Roman" w:cs="Times New Roman"/>
          <w:sz w:val="24"/>
          <w:szCs w:val="24"/>
        </w:rPr>
      </w:pPr>
    </w:p>
    <w:tbl>
      <w:tblPr>
        <w:tblW w:w="10023"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7897"/>
        <w:gridCol w:w="2126"/>
      </w:tblGrid>
      <w:tr w:rsidR="00E95F38" w:rsidRPr="00407121" w:rsidTr="001C6FD9">
        <w:tc>
          <w:tcPr>
            <w:tcW w:w="789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Режимные моменты</w:t>
            </w:r>
          </w:p>
        </w:tc>
        <w:tc>
          <w:tcPr>
            <w:tcW w:w="2126" w:type="dxa"/>
            <w:tcBorders>
              <w:top w:val="single" w:sz="8" w:space="0" w:color="000000"/>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Время</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Приём детей. Игровая самостоятельная деятельность.</w:t>
            </w:r>
          </w:p>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Индивидуальная работа с детьми. Общение.</w:t>
            </w:r>
          </w:p>
        </w:tc>
        <w:tc>
          <w:tcPr>
            <w:tcW w:w="2126"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7.00-8.20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 утренней гимнастике.</w:t>
            </w:r>
          </w:p>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Утренняя гимнастика</w:t>
            </w:r>
          </w:p>
        </w:tc>
        <w:tc>
          <w:tcPr>
            <w:tcW w:w="2126"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8.20-8.30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Гигиенические процедуры. Совместная деятельность</w:t>
            </w:r>
          </w:p>
        </w:tc>
        <w:tc>
          <w:tcPr>
            <w:tcW w:w="2126"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8.30-8.40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 завтраку. Завтрак</w:t>
            </w:r>
          </w:p>
        </w:tc>
        <w:tc>
          <w:tcPr>
            <w:tcW w:w="2126"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8.40-9.00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 организованной образовательной деятельности. Организованная  образовательная деятельность</w:t>
            </w:r>
          </w:p>
        </w:tc>
        <w:tc>
          <w:tcPr>
            <w:tcW w:w="2126"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9.00-9.30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Развивающие образовательные ситуации на игровой основе</w:t>
            </w:r>
          </w:p>
        </w:tc>
        <w:tc>
          <w:tcPr>
            <w:tcW w:w="2126"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9.40-10.10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Организованная образовательная деятельность.</w:t>
            </w:r>
          </w:p>
        </w:tc>
        <w:tc>
          <w:tcPr>
            <w:tcW w:w="2126"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10.20-10.50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 прогулке. Одевание. Прогулка (наблюдение, труд, подвижные игры, игры сюжетно-ролевого характера, индивидуальная работа с детьми; самостоятельная деятельность детей).</w:t>
            </w:r>
          </w:p>
        </w:tc>
        <w:tc>
          <w:tcPr>
            <w:tcW w:w="2126"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10.50-12.20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Возвращение с  прогулки. Раздевание. Совместная деятельность. Гигиенические процедуры. Самостоятельная игровая деятельность</w:t>
            </w:r>
          </w:p>
        </w:tc>
        <w:tc>
          <w:tcPr>
            <w:tcW w:w="2126"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12.20-12.30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 обеду. Обед</w:t>
            </w:r>
          </w:p>
        </w:tc>
        <w:tc>
          <w:tcPr>
            <w:tcW w:w="2126"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12.30- 12.55</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ко сну. Дневной сон</w:t>
            </w:r>
          </w:p>
        </w:tc>
        <w:tc>
          <w:tcPr>
            <w:tcW w:w="2126"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12.55 -15.00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Постепенный подъем детей. Оздоровительные мероприятия. Культурно-гигиенические навыки (умывание, одевание, причесывание). Совместная деятельность</w:t>
            </w:r>
          </w:p>
        </w:tc>
        <w:tc>
          <w:tcPr>
            <w:tcW w:w="2126"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14.50-15.05</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 полднику. Полдник.</w:t>
            </w:r>
          </w:p>
        </w:tc>
        <w:tc>
          <w:tcPr>
            <w:tcW w:w="2126"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15.05-15.20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 прогулке. Одевание. Прогулка</w:t>
            </w:r>
          </w:p>
        </w:tc>
        <w:tc>
          <w:tcPr>
            <w:tcW w:w="2126"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15.20-17.10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Возвращение с  прогулки. Раздевание. Гигиенические процедуры. Самостоятельная деятельность</w:t>
            </w:r>
          </w:p>
        </w:tc>
        <w:tc>
          <w:tcPr>
            <w:tcW w:w="2126"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17.10-17.20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 ужину. Ужин</w:t>
            </w:r>
          </w:p>
        </w:tc>
        <w:tc>
          <w:tcPr>
            <w:tcW w:w="2126"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17.20-17.40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Самостоятельные игры. Чтение художественной литературы. Общение.</w:t>
            </w:r>
          </w:p>
        </w:tc>
        <w:tc>
          <w:tcPr>
            <w:tcW w:w="2126"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17.40-18.00</w:t>
            </w:r>
          </w:p>
        </w:tc>
      </w:tr>
      <w:tr w:rsidR="00E95F38" w:rsidRPr="00407121" w:rsidTr="001C6FD9">
        <w:tc>
          <w:tcPr>
            <w:tcW w:w="7897"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Прогулка. Уход детей домой</w:t>
            </w:r>
          </w:p>
        </w:tc>
        <w:tc>
          <w:tcPr>
            <w:tcW w:w="2126"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18.00-19.00</w:t>
            </w:r>
          </w:p>
        </w:tc>
      </w:tr>
    </w:tbl>
    <w:p w:rsidR="00E95F38" w:rsidRPr="00407121" w:rsidRDefault="00E95F38" w:rsidP="00407121">
      <w:pPr>
        <w:pStyle w:val="11"/>
        <w:shd w:val="clear" w:color="auto" w:fill="FFFFFF"/>
        <w:spacing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 xml:space="preserve">Режим дня для подготовительного к школе возраста </w:t>
      </w:r>
    </w:p>
    <w:p w:rsidR="00E95F38" w:rsidRPr="00407121" w:rsidRDefault="00E95F38" w:rsidP="00407121">
      <w:pPr>
        <w:pStyle w:val="11"/>
        <w:shd w:val="clear" w:color="auto" w:fill="FFFFFF"/>
        <w:spacing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 xml:space="preserve">(теплый период года) </w:t>
      </w:r>
    </w:p>
    <w:p w:rsidR="00E95F38" w:rsidRPr="00407121" w:rsidRDefault="00E95F38" w:rsidP="00407121">
      <w:pPr>
        <w:pStyle w:val="11"/>
        <w:spacing w:line="240" w:lineRule="auto"/>
        <w:jc w:val="both"/>
        <w:rPr>
          <w:rFonts w:ascii="Times New Roman" w:eastAsia="Times New Roman" w:hAnsi="Times New Roman" w:cs="Times New Roman"/>
          <w:sz w:val="24"/>
          <w:szCs w:val="24"/>
        </w:rPr>
      </w:pPr>
    </w:p>
    <w:tbl>
      <w:tblPr>
        <w:tblW w:w="10023"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7897"/>
        <w:gridCol w:w="2126"/>
      </w:tblGrid>
      <w:tr w:rsidR="00E95F38" w:rsidRPr="00407121" w:rsidTr="00E95F38">
        <w:tc>
          <w:tcPr>
            <w:tcW w:w="7897"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Утренний прием, игры, утренняя гимнастика, индивидуальное общение воспитателя с детьми, самостоятельная деятельность</w:t>
            </w:r>
          </w:p>
        </w:tc>
        <w:tc>
          <w:tcPr>
            <w:tcW w:w="2126"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7.00—8.20</w:t>
            </w:r>
          </w:p>
        </w:tc>
      </w:tr>
      <w:tr w:rsidR="00E95F38" w:rsidRPr="00407121" w:rsidTr="00E95F38">
        <w:tc>
          <w:tcPr>
            <w:tcW w:w="7897"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Завтрак</w:t>
            </w:r>
          </w:p>
        </w:tc>
        <w:tc>
          <w:tcPr>
            <w:tcW w:w="2126"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8.20—8.50</w:t>
            </w:r>
          </w:p>
        </w:tc>
      </w:tr>
      <w:tr w:rsidR="00E95F38" w:rsidRPr="00407121" w:rsidTr="00E95F38">
        <w:tc>
          <w:tcPr>
            <w:tcW w:w="7897"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Игры, подготовка к образовательной деятельности</w:t>
            </w:r>
          </w:p>
        </w:tc>
        <w:tc>
          <w:tcPr>
            <w:tcW w:w="2126"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8.50—9.30</w:t>
            </w:r>
          </w:p>
        </w:tc>
      </w:tr>
      <w:tr w:rsidR="00E95F38" w:rsidRPr="00407121" w:rsidTr="00E95F38">
        <w:tc>
          <w:tcPr>
            <w:tcW w:w="7897"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 прогулке, образовательная деятельность на прогулке, прогулка, возвращение с прогулки</w:t>
            </w:r>
          </w:p>
        </w:tc>
        <w:tc>
          <w:tcPr>
            <w:tcW w:w="2126"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9.30—12.20</w:t>
            </w:r>
          </w:p>
        </w:tc>
      </w:tr>
      <w:tr w:rsidR="00E95F38" w:rsidRPr="00407121" w:rsidTr="00E95F38">
        <w:tc>
          <w:tcPr>
            <w:tcW w:w="7897"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Самостоятельная деятельность по выбору и интересам</w:t>
            </w:r>
          </w:p>
        </w:tc>
        <w:tc>
          <w:tcPr>
            <w:tcW w:w="2126"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12.20—12.40</w:t>
            </w:r>
          </w:p>
        </w:tc>
      </w:tr>
      <w:tr w:rsidR="00E95F38" w:rsidRPr="00407121" w:rsidTr="00E95F38">
        <w:tc>
          <w:tcPr>
            <w:tcW w:w="7897"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 обеду, обед</w:t>
            </w:r>
          </w:p>
        </w:tc>
        <w:tc>
          <w:tcPr>
            <w:tcW w:w="2126"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12.40—13.10</w:t>
            </w:r>
          </w:p>
        </w:tc>
      </w:tr>
      <w:tr w:rsidR="00E95F38" w:rsidRPr="00407121" w:rsidTr="00E95F38">
        <w:tc>
          <w:tcPr>
            <w:tcW w:w="7897"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Релаксирующая гимнастика перед сном</w:t>
            </w:r>
          </w:p>
        </w:tc>
        <w:tc>
          <w:tcPr>
            <w:tcW w:w="2126"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13.10—13.15</w:t>
            </w:r>
          </w:p>
        </w:tc>
      </w:tr>
      <w:tr w:rsidR="00E95F38" w:rsidRPr="00407121" w:rsidTr="00E95F38">
        <w:tc>
          <w:tcPr>
            <w:tcW w:w="7897"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ко сну, сон</w:t>
            </w:r>
          </w:p>
        </w:tc>
        <w:tc>
          <w:tcPr>
            <w:tcW w:w="2126"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13.15—15.00</w:t>
            </w:r>
          </w:p>
        </w:tc>
      </w:tr>
      <w:tr w:rsidR="00E95F38" w:rsidRPr="00407121" w:rsidTr="00E95F38">
        <w:tc>
          <w:tcPr>
            <w:tcW w:w="7897"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Постепенный подъем, воздушные, водные процедуры</w:t>
            </w:r>
          </w:p>
        </w:tc>
        <w:tc>
          <w:tcPr>
            <w:tcW w:w="2126"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15.00—15.30</w:t>
            </w:r>
          </w:p>
        </w:tc>
      </w:tr>
      <w:tr w:rsidR="00E95F38" w:rsidRPr="00407121" w:rsidTr="00E95F38">
        <w:tc>
          <w:tcPr>
            <w:tcW w:w="7897"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 полднику, полдник</w:t>
            </w:r>
          </w:p>
        </w:tc>
        <w:tc>
          <w:tcPr>
            <w:tcW w:w="2126"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15.30—15.55</w:t>
            </w:r>
          </w:p>
        </w:tc>
      </w:tr>
      <w:tr w:rsidR="00E95F38" w:rsidRPr="00407121" w:rsidTr="00E95F38">
        <w:tc>
          <w:tcPr>
            <w:tcW w:w="7897"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 прогулке, прогулка</w:t>
            </w:r>
          </w:p>
        </w:tc>
        <w:tc>
          <w:tcPr>
            <w:tcW w:w="2126"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15.55—17.20</w:t>
            </w:r>
          </w:p>
        </w:tc>
      </w:tr>
      <w:tr w:rsidR="00E95F38" w:rsidRPr="00407121" w:rsidTr="00E95F38">
        <w:tc>
          <w:tcPr>
            <w:tcW w:w="7897"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Подготовка к ужину. Ужин. Игры, досуги, кружки, занятия, самостоятельная деятельность по интересам, общение</w:t>
            </w:r>
          </w:p>
        </w:tc>
        <w:tc>
          <w:tcPr>
            <w:tcW w:w="2126"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17.20.—18.00</w:t>
            </w:r>
          </w:p>
        </w:tc>
      </w:tr>
      <w:tr w:rsidR="00E95F38" w:rsidRPr="00407121" w:rsidTr="00E95F38">
        <w:tc>
          <w:tcPr>
            <w:tcW w:w="7897" w:type="dxa"/>
            <w:tcBorders>
              <w:top w:val="single" w:sz="8" w:space="0" w:color="000000"/>
              <w:left w:val="single" w:sz="8" w:space="0" w:color="000000"/>
              <w:bottom w:val="single" w:sz="8" w:space="0" w:color="000000"/>
              <w:right w:val="nil"/>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Прогулка. Уход домой</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20" w:type="dxa"/>
              <w:bottom w:w="100" w:type="dxa"/>
              <w:right w:w="20" w:type="dxa"/>
            </w:tcMar>
          </w:tcPr>
          <w:p w:rsidR="00E95F38" w:rsidRPr="00407121" w:rsidRDefault="00E95F38"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18.00-19.00</w:t>
            </w:r>
          </w:p>
        </w:tc>
      </w:tr>
    </w:tbl>
    <w:p w:rsidR="00E95F38" w:rsidRPr="00407121" w:rsidRDefault="00E95F38" w:rsidP="00407121">
      <w:pPr>
        <w:shd w:val="clear" w:color="auto" w:fill="FFFFFF"/>
        <w:jc w:val="both"/>
        <w:rPr>
          <w:rFonts w:cs="Times New Roman"/>
          <w:b/>
          <w:color w:val="000000"/>
          <w:szCs w:val="24"/>
          <w:lang w:eastAsia="ru-RU"/>
        </w:rPr>
      </w:pPr>
    </w:p>
    <w:p w:rsidR="00E95F38" w:rsidRPr="00407121" w:rsidRDefault="00E95F38" w:rsidP="00407121">
      <w:pPr>
        <w:shd w:val="clear" w:color="auto" w:fill="FFFFFF"/>
        <w:jc w:val="both"/>
        <w:rPr>
          <w:rFonts w:cs="Times New Roman"/>
          <w:b/>
          <w:color w:val="000000"/>
          <w:szCs w:val="24"/>
          <w:lang w:eastAsia="ru-RU"/>
        </w:rPr>
      </w:pPr>
    </w:p>
    <w:p w:rsidR="00776FF6" w:rsidRPr="00407121" w:rsidRDefault="00425FCF" w:rsidP="00407121">
      <w:pPr>
        <w:shd w:val="clear" w:color="auto" w:fill="FFFFFF"/>
        <w:jc w:val="both"/>
        <w:rPr>
          <w:rFonts w:cs="Times New Roman"/>
          <w:b/>
          <w:color w:val="000000"/>
          <w:szCs w:val="24"/>
          <w:lang w:eastAsia="ru-RU"/>
        </w:rPr>
      </w:pPr>
      <w:r w:rsidRPr="00407121">
        <w:rPr>
          <w:rFonts w:cs="Times New Roman"/>
          <w:b/>
          <w:color w:val="000000"/>
          <w:szCs w:val="24"/>
          <w:lang w:eastAsia="ru-RU"/>
        </w:rPr>
        <w:t>5</w:t>
      </w:r>
      <w:r w:rsidR="00776FF6" w:rsidRPr="00407121">
        <w:rPr>
          <w:rFonts w:cs="Times New Roman"/>
          <w:b/>
          <w:color w:val="000000"/>
          <w:szCs w:val="24"/>
          <w:lang w:eastAsia="ru-RU"/>
        </w:rPr>
        <w:t>.4.Календарно-тематическое планирование и сложившиеся традиции ДОУ, план воспитательной работы</w:t>
      </w:r>
    </w:p>
    <w:p w:rsidR="00865327" w:rsidRPr="00407121" w:rsidRDefault="00865327"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Планирование ежедневной организации  воспитательно-образовательного процесса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образовательную деятельность, осуществляемую в ходе режимных моментов, самостоятельную деятельность детей, взаимодействие с семьями воспитанников  и  учитывает  равнодолевое  соотношение  основных  направлений  развития  ребенка: социально-коммуникативное,  познавательное, речевое,  художественно-эстетическое и физическое.</w:t>
      </w:r>
    </w:p>
    <w:p w:rsidR="00865327" w:rsidRPr="00407121" w:rsidRDefault="00865327" w:rsidP="00407121">
      <w:pPr>
        <w:pStyle w:val="11"/>
        <w:spacing w:before="200" w:line="240" w:lineRule="auto"/>
        <w:jc w:val="both"/>
        <w:rPr>
          <w:rFonts w:ascii="Times New Roman" w:eastAsia="Times New Roman" w:hAnsi="Times New Roman" w:cs="Times New Roman"/>
          <w:sz w:val="24"/>
          <w:szCs w:val="24"/>
        </w:rPr>
      </w:pPr>
    </w:p>
    <w:tbl>
      <w:tblPr>
        <w:tblW w:w="8835" w:type="dxa"/>
        <w:tblInd w:w="684" w:type="dxa"/>
        <w:tblBorders>
          <w:top w:val="nil"/>
          <w:left w:val="nil"/>
          <w:bottom w:val="nil"/>
          <w:right w:val="nil"/>
          <w:insideH w:val="nil"/>
          <w:insideV w:val="nil"/>
        </w:tblBorders>
        <w:tblLayout w:type="fixed"/>
        <w:tblLook w:val="0600" w:firstRow="0" w:lastRow="0" w:firstColumn="0" w:lastColumn="0" w:noHBand="1" w:noVBand="1"/>
      </w:tblPr>
      <w:tblGrid>
        <w:gridCol w:w="2310"/>
        <w:gridCol w:w="3375"/>
        <w:gridCol w:w="3150"/>
      </w:tblGrid>
      <w:tr w:rsidR="00865327" w:rsidRPr="00407121" w:rsidTr="00865327">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Направление развития ребенка</w:t>
            </w:r>
          </w:p>
        </w:tc>
        <w:tc>
          <w:tcPr>
            <w:tcW w:w="33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1-ая половина дня</w:t>
            </w:r>
          </w:p>
        </w:tc>
        <w:tc>
          <w:tcPr>
            <w:tcW w:w="31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2-ая половина дня</w:t>
            </w:r>
          </w:p>
        </w:tc>
      </w:tr>
      <w:tr w:rsidR="00865327" w:rsidRPr="00407121" w:rsidTr="00865327">
        <w:tc>
          <w:tcPr>
            <w:tcW w:w="23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Физическое развитие</w:t>
            </w:r>
          </w:p>
        </w:tc>
        <w:tc>
          <w:tcPr>
            <w:tcW w:w="3375" w:type="dxa"/>
            <w:tcBorders>
              <w:top w:val="nil"/>
              <w:left w:val="nil"/>
              <w:bottom w:val="single" w:sz="8" w:space="0" w:color="000000"/>
              <w:right w:val="single" w:sz="8" w:space="0" w:color="000000"/>
            </w:tcBorders>
            <w:tcMar>
              <w:top w:w="100" w:type="dxa"/>
              <w:left w:w="100" w:type="dxa"/>
              <w:bottom w:w="100" w:type="dxa"/>
              <w:right w:w="100" w:type="dxa"/>
            </w:tcMar>
          </w:tcPr>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Прием детей на воздухе в теплое время года</w:t>
            </w:r>
          </w:p>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·Утренняя гимнастика</w:t>
            </w:r>
          </w:p>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Гигиенические процедуры</w:t>
            </w:r>
          </w:p>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Закаливание в повседневной  жизни (облегченная одежда в группе, одежда по сезону на прогулке, воздушные ванны, умывание прохладной водой)</w:t>
            </w:r>
          </w:p>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Физминутки на занятиях</w:t>
            </w:r>
          </w:p>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Физкультурные занятия</w:t>
            </w:r>
          </w:p>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Двигательная активность на прогулке</w:t>
            </w:r>
          </w:p>
        </w:tc>
        <w:tc>
          <w:tcPr>
            <w:tcW w:w="3150" w:type="dxa"/>
            <w:tcBorders>
              <w:top w:val="nil"/>
              <w:left w:val="nil"/>
              <w:bottom w:val="single" w:sz="8" w:space="0" w:color="000000"/>
              <w:right w:val="single" w:sz="8" w:space="0" w:color="000000"/>
            </w:tcBorders>
            <w:tcMar>
              <w:top w:w="100" w:type="dxa"/>
              <w:left w:w="100" w:type="dxa"/>
              <w:bottom w:w="100" w:type="dxa"/>
              <w:right w:w="100" w:type="dxa"/>
            </w:tcMar>
          </w:tcPr>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Гимнастика после сна</w:t>
            </w:r>
          </w:p>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Закаливание (воздушные ванны, ходьба босиком в спальне)</w:t>
            </w:r>
          </w:p>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Физкультурные досуги, игры, развлечения</w:t>
            </w:r>
          </w:p>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·Самостоятельная двигательная активность</w:t>
            </w:r>
          </w:p>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Двигательная активность на прогулке</w:t>
            </w:r>
          </w:p>
        </w:tc>
      </w:tr>
      <w:tr w:rsidR="00865327" w:rsidRPr="00407121" w:rsidTr="00865327">
        <w:tc>
          <w:tcPr>
            <w:tcW w:w="23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Социально- коммуникативное развитие</w:t>
            </w:r>
          </w:p>
        </w:tc>
        <w:tc>
          <w:tcPr>
            <w:tcW w:w="3375" w:type="dxa"/>
            <w:tcBorders>
              <w:top w:val="nil"/>
              <w:left w:val="nil"/>
              <w:bottom w:val="single" w:sz="8" w:space="0" w:color="000000"/>
              <w:right w:val="single" w:sz="8" w:space="0" w:color="000000"/>
            </w:tcBorders>
            <w:tcMar>
              <w:top w:w="100" w:type="dxa"/>
              <w:left w:w="100" w:type="dxa"/>
              <w:bottom w:w="100" w:type="dxa"/>
              <w:right w:w="100" w:type="dxa"/>
            </w:tcMar>
          </w:tcPr>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Утренний прием детей, индивидуальные и подгрупповые беседы</w:t>
            </w:r>
          </w:p>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Оценка эмоционального настроения группы с последующей коррекцией плана работы</w:t>
            </w:r>
          </w:p>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Формирование навыков культуры еды</w:t>
            </w:r>
          </w:p>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·Этика быта, трудовые поручения</w:t>
            </w:r>
          </w:p>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Формирование навыков культуры общения</w:t>
            </w:r>
          </w:p>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Театрализованные игры</w:t>
            </w:r>
          </w:p>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Сюжетно-ролевые игры</w:t>
            </w:r>
          </w:p>
        </w:tc>
        <w:tc>
          <w:tcPr>
            <w:tcW w:w="3150" w:type="dxa"/>
            <w:tcBorders>
              <w:top w:val="nil"/>
              <w:left w:val="nil"/>
              <w:bottom w:val="single" w:sz="8" w:space="0" w:color="000000"/>
              <w:right w:val="single" w:sz="8" w:space="0" w:color="000000"/>
            </w:tcBorders>
            <w:tcMar>
              <w:top w:w="100" w:type="dxa"/>
              <w:left w:w="100" w:type="dxa"/>
              <w:bottom w:w="100" w:type="dxa"/>
              <w:right w:w="100" w:type="dxa"/>
            </w:tcMar>
          </w:tcPr>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Индивидуальная работа</w:t>
            </w:r>
          </w:p>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Эстетика быта</w:t>
            </w:r>
          </w:p>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Трудовые поручения</w:t>
            </w:r>
          </w:p>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Игры</w:t>
            </w:r>
          </w:p>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Общение младших и старших детей</w:t>
            </w:r>
          </w:p>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Сюжетно-ролевые игры</w:t>
            </w:r>
          </w:p>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w:t>
            </w:r>
          </w:p>
        </w:tc>
      </w:tr>
      <w:tr w:rsidR="00865327" w:rsidRPr="00407121" w:rsidTr="00865327">
        <w:tc>
          <w:tcPr>
            <w:tcW w:w="23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Речевое развитие</w:t>
            </w:r>
          </w:p>
        </w:tc>
        <w:tc>
          <w:tcPr>
            <w:tcW w:w="3375" w:type="dxa"/>
            <w:tcBorders>
              <w:top w:val="nil"/>
              <w:left w:val="nil"/>
              <w:bottom w:val="single" w:sz="8" w:space="0" w:color="000000"/>
              <w:right w:val="single" w:sz="8" w:space="0" w:color="000000"/>
            </w:tcBorders>
            <w:tcMar>
              <w:top w:w="100" w:type="dxa"/>
              <w:left w:w="100" w:type="dxa"/>
              <w:bottom w:w="100" w:type="dxa"/>
              <w:right w:w="100" w:type="dxa"/>
            </w:tcMar>
          </w:tcPr>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Занятия</w:t>
            </w:r>
          </w:p>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Дидактические игры</w:t>
            </w:r>
          </w:p>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Беседы</w:t>
            </w:r>
          </w:p>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Речевые игры</w:t>
            </w:r>
          </w:p>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Чтение художественной литературы</w:t>
            </w:r>
          </w:p>
        </w:tc>
        <w:tc>
          <w:tcPr>
            <w:tcW w:w="3150" w:type="dxa"/>
            <w:tcBorders>
              <w:top w:val="nil"/>
              <w:left w:val="nil"/>
              <w:bottom w:val="single" w:sz="8" w:space="0" w:color="000000"/>
              <w:right w:val="single" w:sz="8" w:space="0" w:color="000000"/>
            </w:tcBorders>
            <w:tcMar>
              <w:top w:w="100" w:type="dxa"/>
              <w:left w:w="100" w:type="dxa"/>
              <w:bottom w:w="100" w:type="dxa"/>
              <w:right w:w="100" w:type="dxa"/>
            </w:tcMar>
          </w:tcPr>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Досуги</w:t>
            </w:r>
          </w:p>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Индивидуальная работа</w:t>
            </w:r>
          </w:p>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Чтение художественной литературы</w:t>
            </w:r>
          </w:p>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Работа в книжном уголке</w:t>
            </w:r>
          </w:p>
        </w:tc>
      </w:tr>
      <w:tr w:rsidR="00865327" w:rsidRPr="00407121" w:rsidTr="00865327">
        <w:tc>
          <w:tcPr>
            <w:tcW w:w="23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Познавательное развитие</w:t>
            </w:r>
          </w:p>
        </w:tc>
        <w:tc>
          <w:tcPr>
            <w:tcW w:w="3375" w:type="dxa"/>
            <w:tcBorders>
              <w:top w:val="nil"/>
              <w:left w:val="nil"/>
              <w:bottom w:val="single" w:sz="8" w:space="0" w:color="000000"/>
              <w:right w:val="single" w:sz="8" w:space="0" w:color="000000"/>
            </w:tcBorders>
            <w:tcMar>
              <w:top w:w="100" w:type="dxa"/>
              <w:left w:w="100" w:type="dxa"/>
              <w:bottom w:w="100" w:type="dxa"/>
              <w:right w:w="100" w:type="dxa"/>
            </w:tcMar>
          </w:tcPr>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Занятия</w:t>
            </w:r>
          </w:p>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Дидактические игры</w:t>
            </w:r>
          </w:p>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Наблюдения</w:t>
            </w:r>
          </w:p>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Исследовательская работа, опыты и экспериментирование</w:t>
            </w:r>
          </w:p>
        </w:tc>
        <w:tc>
          <w:tcPr>
            <w:tcW w:w="3150" w:type="dxa"/>
            <w:tcBorders>
              <w:top w:val="nil"/>
              <w:left w:val="nil"/>
              <w:bottom w:val="single" w:sz="8" w:space="0" w:color="000000"/>
              <w:right w:val="single" w:sz="8" w:space="0" w:color="000000"/>
            </w:tcBorders>
            <w:tcMar>
              <w:top w:w="100" w:type="dxa"/>
              <w:left w:w="100" w:type="dxa"/>
              <w:bottom w:w="100" w:type="dxa"/>
              <w:right w:w="100" w:type="dxa"/>
            </w:tcMar>
          </w:tcPr>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Занятия, игры</w:t>
            </w:r>
          </w:p>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Досуги</w:t>
            </w:r>
          </w:p>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Индивидуальная работа</w:t>
            </w:r>
          </w:p>
        </w:tc>
      </w:tr>
      <w:tr w:rsidR="00865327" w:rsidRPr="00407121" w:rsidTr="00865327">
        <w:tc>
          <w:tcPr>
            <w:tcW w:w="23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Художественно- эстетическое развитие</w:t>
            </w:r>
          </w:p>
        </w:tc>
        <w:tc>
          <w:tcPr>
            <w:tcW w:w="3375" w:type="dxa"/>
            <w:tcBorders>
              <w:top w:val="nil"/>
              <w:left w:val="nil"/>
              <w:bottom w:val="single" w:sz="8" w:space="0" w:color="000000"/>
              <w:right w:val="single" w:sz="8" w:space="0" w:color="000000"/>
            </w:tcBorders>
            <w:tcMar>
              <w:top w:w="100" w:type="dxa"/>
              <w:left w:w="100" w:type="dxa"/>
              <w:bottom w:w="100" w:type="dxa"/>
              <w:right w:w="100" w:type="dxa"/>
            </w:tcMar>
          </w:tcPr>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Занятия по музыкальному развитию и художественно-продуктивной деятельности</w:t>
            </w:r>
          </w:p>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Индивидуальная и подгрупповая работа</w:t>
            </w:r>
          </w:p>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Эстетика быта</w:t>
            </w:r>
          </w:p>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Экскурсии в природу (на участке)</w:t>
            </w:r>
          </w:p>
        </w:tc>
        <w:tc>
          <w:tcPr>
            <w:tcW w:w="3150" w:type="dxa"/>
            <w:tcBorders>
              <w:top w:val="nil"/>
              <w:left w:val="nil"/>
              <w:bottom w:val="single" w:sz="8" w:space="0" w:color="000000"/>
              <w:right w:val="single" w:sz="8" w:space="0" w:color="000000"/>
            </w:tcBorders>
            <w:tcMar>
              <w:top w:w="100" w:type="dxa"/>
              <w:left w:w="100" w:type="dxa"/>
              <w:bottom w:w="100" w:type="dxa"/>
              <w:right w:w="100" w:type="dxa"/>
            </w:tcMar>
          </w:tcPr>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Занятия в  «Мастерской»</w:t>
            </w:r>
          </w:p>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Праздники</w:t>
            </w:r>
          </w:p>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Музыкально- художественные досуги</w:t>
            </w:r>
          </w:p>
          <w:p w:rsidR="00865327" w:rsidRPr="00407121" w:rsidRDefault="00865327"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Индивидуальная работа</w:t>
            </w:r>
          </w:p>
        </w:tc>
      </w:tr>
    </w:tbl>
    <w:p w:rsidR="00865327" w:rsidRPr="00407121" w:rsidRDefault="00865327" w:rsidP="00407121">
      <w:pPr>
        <w:shd w:val="clear" w:color="auto" w:fill="FFFFFF"/>
        <w:jc w:val="both"/>
        <w:rPr>
          <w:rFonts w:cs="Times New Roman"/>
          <w:b/>
          <w:color w:val="000000"/>
          <w:szCs w:val="24"/>
          <w:lang w:eastAsia="ru-RU"/>
        </w:rPr>
      </w:pPr>
    </w:p>
    <w:p w:rsidR="00776FF6" w:rsidRPr="00407121" w:rsidRDefault="00776FF6" w:rsidP="00407121">
      <w:pPr>
        <w:pStyle w:val="11"/>
        <w:spacing w:before="200"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Задача воспитателя —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w:t>
      </w:r>
      <w:r w:rsidR="00865327" w:rsidRPr="00407121">
        <w:rPr>
          <w:rFonts w:ascii="Times New Roman" w:eastAsia="Times New Roman" w:hAnsi="Times New Roman" w:cs="Times New Roman"/>
          <w:sz w:val="24"/>
          <w:szCs w:val="24"/>
        </w:rPr>
        <w:t xml:space="preserve"> </w:t>
      </w:r>
      <w:r w:rsidRPr="00407121">
        <w:rPr>
          <w:rFonts w:ascii="Times New Roman" w:eastAsia="Times New Roman" w:hAnsi="Times New Roman" w:cs="Times New Roman"/>
          <w:sz w:val="24"/>
          <w:szCs w:val="24"/>
        </w:rPr>
        <w:t>Для организации традиционных событий эффективно использование сюжетно-тематического планирования образовательного процесса. 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w:t>
      </w:r>
      <w:r w:rsidR="00865327" w:rsidRPr="00407121">
        <w:rPr>
          <w:rFonts w:ascii="Times New Roman" w:eastAsia="Times New Roman" w:hAnsi="Times New Roman" w:cs="Times New Roman"/>
          <w:sz w:val="24"/>
          <w:szCs w:val="24"/>
        </w:rPr>
        <w:t xml:space="preserve"> </w:t>
      </w:r>
      <w:r w:rsidRPr="00407121">
        <w:rPr>
          <w:rFonts w:ascii="Times New Roman" w:eastAsia="Times New Roman" w:hAnsi="Times New Roman" w:cs="Times New Roman"/>
          <w:sz w:val="24"/>
          <w:szCs w:val="24"/>
        </w:rPr>
        <w:t>В организации образовательной деятельности учитывается также принцип сезонности. Тема «Времена года» находит отражение как в планировании образовательных ситуаций, так и в свободной, игровой деятельности детей. В организации образовательной деятельности учитываются также доступные пониманию детей сезонные праздники, такие как Новый год, проводы Зимушки-зимы и т. п., общественно-политические праздники (День народного единства, День защитника Отечества, Международный женский день, День Победы и др.). 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w:t>
      </w:r>
    </w:p>
    <w:p w:rsidR="00776FF6" w:rsidRPr="00407121" w:rsidRDefault="00776FF6" w:rsidP="00407121">
      <w:pPr>
        <w:pStyle w:val="11"/>
        <w:spacing w:before="200" w:line="240" w:lineRule="auto"/>
        <w:jc w:val="both"/>
        <w:rPr>
          <w:rFonts w:ascii="Times New Roman" w:eastAsia="Times New Roman" w:hAnsi="Times New Roman" w:cs="Times New Roman"/>
          <w:sz w:val="24"/>
          <w:szCs w:val="24"/>
        </w:rPr>
      </w:pPr>
    </w:p>
    <w:tbl>
      <w:tblPr>
        <w:tblW w:w="9025" w:type="dxa"/>
        <w:tblInd w:w="594" w:type="dxa"/>
        <w:tblBorders>
          <w:top w:val="nil"/>
          <w:left w:val="nil"/>
          <w:bottom w:val="nil"/>
          <w:right w:val="nil"/>
          <w:insideH w:val="nil"/>
          <w:insideV w:val="nil"/>
        </w:tblBorders>
        <w:tblLayout w:type="fixed"/>
        <w:tblLook w:val="0600" w:firstRow="0" w:lastRow="0" w:firstColumn="0" w:lastColumn="0" w:noHBand="1" w:noVBand="1"/>
      </w:tblPr>
      <w:tblGrid>
        <w:gridCol w:w="1380"/>
        <w:gridCol w:w="1912"/>
        <w:gridCol w:w="1911"/>
        <w:gridCol w:w="1911"/>
        <w:gridCol w:w="1911"/>
      </w:tblGrid>
      <w:tr w:rsidR="00776FF6" w:rsidRPr="00407121" w:rsidTr="001C6FD9">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sz w:val="24"/>
                <w:szCs w:val="24"/>
              </w:rPr>
            </w:pPr>
          </w:p>
          <w:p w:rsidR="00776FF6" w:rsidRPr="00407121" w:rsidRDefault="00776FF6"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w:t>
            </w:r>
          </w:p>
        </w:tc>
        <w:tc>
          <w:tcPr>
            <w:tcW w:w="191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I неделя</w:t>
            </w:r>
          </w:p>
        </w:tc>
        <w:tc>
          <w:tcPr>
            <w:tcW w:w="191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II неделя</w:t>
            </w:r>
          </w:p>
        </w:tc>
        <w:tc>
          <w:tcPr>
            <w:tcW w:w="191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III неделя</w:t>
            </w:r>
          </w:p>
        </w:tc>
        <w:tc>
          <w:tcPr>
            <w:tcW w:w="191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IV неделя</w:t>
            </w:r>
          </w:p>
        </w:tc>
      </w:tr>
      <w:tr w:rsidR="00776FF6" w:rsidRPr="00407121" w:rsidTr="001C6FD9">
        <w:tc>
          <w:tcPr>
            <w:tcW w:w="1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Сентябрь</w:t>
            </w:r>
          </w:p>
          <w:p w:rsidR="00776FF6" w:rsidRPr="00407121" w:rsidRDefault="00776FF6"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w:t>
            </w:r>
          </w:p>
          <w:p w:rsidR="00776FF6" w:rsidRPr="00407121" w:rsidRDefault="00776FF6"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 xml:space="preserve"> </w:t>
            </w:r>
          </w:p>
        </w:tc>
        <w:tc>
          <w:tcPr>
            <w:tcW w:w="1912" w:type="dxa"/>
            <w:tcBorders>
              <w:top w:val="nil"/>
              <w:left w:val="nil"/>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b/>
                <w:sz w:val="24"/>
                <w:szCs w:val="24"/>
              </w:rPr>
              <w:t xml:space="preserve">Вновь мы вместе! </w:t>
            </w:r>
            <w:r w:rsidRPr="00407121">
              <w:rPr>
                <w:rFonts w:ascii="Times New Roman" w:eastAsia="Times New Roman" w:hAnsi="Times New Roman" w:cs="Times New Roman"/>
                <w:sz w:val="24"/>
                <w:szCs w:val="24"/>
              </w:rPr>
              <w:t>(здравствуй детский сад! День знаний. Какие большие мы стали)</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b/>
                <w:sz w:val="24"/>
                <w:szCs w:val="24"/>
              </w:rPr>
              <w:t xml:space="preserve">Собираем урожай </w:t>
            </w:r>
            <w:r w:rsidRPr="00407121">
              <w:rPr>
                <w:rFonts w:ascii="Times New Roman" w:eastAsia="Times New Roman" w:hAnsi="Times New Roman" w:cs="Times New Roman"/>
                <w:sz w:val="24"/>
                <w:szCs w:val="24"/>
              </w:rPr>
              <w:t>(фрукты и овощи)</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b/>
                <w:sz w:val="24"/>
                <w:szCs w:val="24"/>
              </w:rPr>
              <w:t xml:space="preserve">Что осенью родится, зимой пригодится! </w:t>
            </w:r>
            <w:r w:rsidRPr="00407121">
              <w:rPr>
                <w:rFonts w:ascii="Times New Roman" w:eastAsia="Times New Roman" w:hAnsi="Times New Roman" w:cs="Times New Roman"/>
                <w:sz w:val="24"/>
                <w:szCs w:val="24"/>
              </w:rPr>
              <w:t>(грибы)</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Труд людей осенью. Золотая осень.</w:t>
            </w:r>
          </w:p>
        </w:tc>
      </w:tr>
      <w:tr w:rsidR="00776FF6" w:rsidRPr="00407121" w:rsidTr="001C6FD9">
        <w:tc>
          <w:tcPr>
            <w:tcW w:w="1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Октябрь</w:t>
            </w:r>
          </w:p>
        </w:tc>
        <w:tc>
          <w:tcPr>
            <w:tcW w:w="1912" w:type="dxa"/>
            <w:tcBorders>
              <w:top w:val="nil"/>
              <w:left w:val="nil"/>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Наш друг –</w:t>
            </w:r>
          </w:p>
          <w:p w:rsidR="00776FF6" w:rsidRPr="00407121" w:rsidRDefault="00776FF6" w:rsidP="00407121">
            <w:pPr>
              <w:pStyle w:val="11"/>
              <w:spacing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светофор</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Хлеб –</w:t>
            </w:r>
          </w:p>
          <w:p w:rsidR="00776FF6" w:rsidRPr="00407121" w:rsidRDefault="00776FF6" w:rsidP="00407121">
            <w:pPr>
              <w:pStyle w:val="11"/>
              <w:spacing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всему голова</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b/>
                <w:sz w:val="24"/>
                <w:szCs w:val="24"/>
              </w:rPr>
              <w:t xml:space="preserve">Берегите природу </w:t>
            </w:r>
            <w:r w:rsidRPr="00407121">
              <w:rPr>
                <w:rFonts w:ascii="Times New Roman" w:eastAsia="Times New Roman" w:hAnsi="Times New Roman" w:cs="Times New Roman"/>
                <w:sz w:val="24"/>
                <w:szCs w:val="24"/>
              </w:rPr>
              <w:t>(Деревья осенью. Парк.Лес)</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Транспорт</w:t>
            </w:r>
          </w:p>
        </w:tc>
      </w:tr>
      <w:tr w:rsidR="00776FF6" w:rsidRPr="00407121" w:rsidTr="001C6FD9">
        <w:tc>
          <w:tcPr>
            <w:tcW w:w="1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Ноябрь</w:t>
            </w:r>
          </w:p>
        </w:tc>
        <w:tc>
          <w:tcPr>
            <w:tcW w:w="1912" w:type="dxa"/>
            <w:tcBorders>
              <w:top w:val="nil"/>
              <w:left w:val="nil"/>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Люблю играть</w:t>
            </w:r>
          </w:p>
          <w:p w:rsidR="00776FF6" w:rsidRPr="00407121" w:rsidRDefault="00776FF6"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(игры и игрушки)</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b/>
                <w:sz w:val="24"/>
                <w:szCs w:val="24"/>
              </w:rPr>
              <w:t xml:space="preserve">Покормите птиц зимой  </w:t>
            </w:r>
            <w:r w:rsidRPr="00407121">
              <w:rPr>
                <w:rFonts w:ascii="Times New Roman" w:eastAsia="Times New Roman" w:hAnsi="Times New Roman" w:cs="Times New Roman"/>
                <w:sz w:val="24"/>
                <w:szCs w:val="24"/>
              </w:rPr>
              <w:t>(перелетные и зимующие птицы)</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Изучаем, наблюдаем, удивляемся</w:t>
            </w:r>
          </w:p>
          <w:p w:rsidR="00776FF6" w:rsidRPr="00407121" w:rsidRDefault="00776FF6"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(животные в природе)</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Домашние</w:t>
            </w:r>
          </w:p>
          <w:p w:rsidR="00776FF6" w:rsidRPr="00407121" w:rsidRDefault="00776FF6" w:rsidP="00407121">
            <w:pPr>
              <w:pStyle w:val="11"/>
              <w:spacing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животные</w:t>
            </w:r>
          </w:p>
        </w:tc>
      </w:tr>
      <w:tr w:rsidR="00776FF6" w:rsidRPr="00407121" w:rsidTr="001C6FD9">
        <w:tc>
          <w:tcPr>
            <w:tcW w:w="1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Декабрь</w:t>
            </w:r>
          </w:p>
        </w:tc>
        <w:tc>
          <w:tcPr>
            <w:tcW w:w="1912" w:type="dxa"/>
            <w:tcBorders>
              <w:top w:val="nil"/>
              <w:left w:val="nil"/>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b/>
                <w:sz w:val="24"/>
                <w:szCs w:val="24"/>
              </w:rPr>
              <w:t>Человек зимой</w:t>
            </w:r>
            <w:r w:rsidRPr="00407121">
              <w:rPr>
                <w:rFonts w:ascii="Times New Roman" w:eastAsia="Times New Roman" w:hAnsi="Times New Roman" w:cs="Times New Roman"/>
                <w:sz w:val="24"/>
                <w:szCs w:val="24"/>
              </w:rPr>
              <w:t xml:space="preserve"> (зима, одежда)</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Зимние забавы</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b/>
                <w:sz w:val="24"/>
                <w:szCs w:val="24"/>
              </w:rPr>
              <w:t xml:space="preserve">Снежный марафон </w:t>
            </w:r>
            <w:r w:rsidRPr="00407121">
              <w:rPr>
                <w:rFonts w:ascii="Times New Roman" w:eastAsia="Times New Roman" w:hAnsi="Times New Roman" w:cs="Times New Roman"/>
                <w:sz w:val="24"/>
                <w:szCs w:val="24"/>
              </w:rPr>
              <w:t>(Готовимся к Новому году-письма, сюрпризы, подарки, концерт и т.д.)</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Новогодний праздник</w:t>
            </w:r>
          </w:p>
        </w:tc>
      </w:tr>
      <w:tr w:rsidR="00776FF6" w:rsidRPr="00407121" w:rsidTr="001C6FD9">
        <w:tc>
          <w:tcPr>
            <w:tcW w:w="1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Январь</w:t>
            </w:r>
          </w:p>
        </w:tc>
        <w:tc>
          <w:tcPr>
            <w:tcW w:w="1912" w:type="dxa"/>
            <w:tcBorders>
              <w:top w:val="nil"/>
              <w:left w:val="nil"/>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Рождественские каникулы</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Праздники на Руси</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b/>
                <w:sz w:val="24"/>
                <w:szCs w:val="24"/>
              </w:rPr>
              <w:t>Мой дом</w:t>
            </w:r>
            <w:r w:rsidRPr="00407121">
              <w:rPr>
                <w:rFonts w:ascii="Times New Roman" w:eastAsia="Times New Roman" w:hAnsi="Times New Roman" w:cs="Times New Roman"/>
                <w:sz w:val="24"/>
                <w:szCs w:val="24"/>
              </w:rPr>
              <w:t xml:space="preserve"> (мебель, посуда)</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b/>
                <w:sz w:val="24"/>
                <w:szCs w:val="24"/>
              </w:rPr>
              <w:t>Мой дом</w:t>
            </w:r>
            <w:r w:rsidRPr="00407121">
              <w:rPr>
                <w:rFonts w:ascii="Times New Roman" w:eastAsia="Times New Roman" w:hAnsi="Times New Roman" w:cs="Times New Roman"/>
                <w:sz w:val="24"/>
                <w:szCs w:val="24"/>
              </w:rPr>
              <w:t xml:space="preserve"> (бытовая техника, безопасность в быту, пожарная безопасность)</w:t>
            </w:r>
          </w:p>
        </w:tc>
      </w:tr>
      <w:tr w:rsidR="00776FF6" w:rsidRPr="00407121" w:rsidTr="001C6FD9">
        <w:tc>
          <w:tcPr>
            <w:tcW w:w="1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Февраль</w:t>
            </w:r>
          </w:p>
        </w:tc>
        <w:tc>
          <w:tcPr>
            <w:tcW w:w="1912" w:type="dxa"/>
            <w:tcBorders>
              <w:top w:val="nil"/>
              <w:left w:val="nil"/>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b/>
                <w:sz w:val="24"/>
                <w:szCs w:val="24"/>
              </w:rPr>
              <w:t>Возможности человека</w:t>
            </w:r>
            <w:r w:rsidRPr="00407121">
              <w:rPr>
                <w:rFonts w:ascii="Times New Roman" w:eastAsia="Times New Roman" w:hAnsi="Times New Roman" w:cs="Times New Roman"/>
                <w:sz w:val="24"/>
                <w:szCs w:val="24"/>
              </w:rPr>
              <w:t xml:space="preserve"> (мое тело)</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Все профессии нужны, все профессии</w:t>
            </w:r>
          </w:p>
          <w:p w:rsidR="00776FF6" w:rsidRPr="00407121" w:rsidRDefault="00776FF6" w:rsidP="00407121">
            <w:pPr>
              <w:pStyle w:val="11"/>
              <w:spacing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важны!</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Защитники Отечества</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Масленица</w:t>
            </w:r>
          </w:p>
        </w:tc>
      </w:tr>
      <w:tr w:rsidR="00776FF6" w:rsidRPr="00407121" w:rsidTr="001C6FD9">
        <w:tc>
          <w:tcPr>
            <w:tcW w:w="1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Март</w:t>
            </w:r>
          </w:p>
        </w:tc>
        <w:tc>
          <w:tcPr>
            <w:tcW w:w="1912" w:type="dxa"/>
            <w:tcBorders>
              <w:top w:val="nil"/>
              <w:left w:val="nil"/>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Мамин день</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Моя семья</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Встречаем</w:t>
            </w:r>
          </w:p>
          <w:p w:rsidR="00776FF6" w:rsidRPr="00407121" w:rsidRDefault="00776FF6" w:rsidP="00407121">
            <w:pPr>
              <w:pStyle w:val="11"/>
              <w:spacing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весну!</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Природа пробуждается!</w:t>
            </w:r>
          </w:p>
          <w:p w:rsidR="00776FF6" w:rsidRPr="00407121" w:rsidRDefault="00776FF6"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(животные и птицы весной)</w:t>
            </w:r>
          </w:p>
        </w:tc>
      </w:tr>
      <w:tr w:rsidR="00776FF6" w:rsidRPr="00407121" w:rsidTr="001C6FD9">
        <w:tc>
          <w:tcPr>
            <w:tcW w:w="1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Апрель</w:t>
            </w:r>
          </w:p>
        </w:tc>
        <w:tc>
          <w:tcPr>
            <w:tcW w:w="1912" w:type="dxa"/>
            <w:tcBorders>
              <w:top w:val="nil"/>
              <w:left w:val="nil"/>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Берегите книгу!</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Освоение космоса</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Не обижайте муравья!</w:t>
            </w:r>
          </w:p>
          <w:p w:rsidR="00776FF6" w:rsidRPr="00407121" w:rsidRDefault="00776FF6"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(мир насекомых)</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Наш город</w:t>
            </w:r>
          </w:p>
        </w:tc>
      </w:tr>
      <w:tr w:rsidR="00776FF6" w:rsidRPr="00407121" w:rsidTr="001C6FD9">
        <w:tc>
          <w:tcPr>
            <w:tcW w:w="1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sz w:val="24"/>
                <w:szCs w:val="24"/>
              </w:rPr>
            </w:pPr>
            <w:r w:rsidRPr="00407121">
              <w:rPr>
                <w:rFonts w:ascii="Times New Roman" w:eastAsia="Times New Roman" w:hAnsi="Times New Roman" w:cs="Times New Roman"/>
                <w:sz w:val="24"/>
                <w:szCs w:val="24"/>
              </w:rPr>
              <w:t>Май</w:t>
            </w:r>
          </w:p>
        </w:tc>
        <w:tc>
          <w:tcPr>
            <w:tcW w:w="1912" w:type="dxa"/>
            <w:tcBorders>
              <w:top w:val="nil"/>
              <w:left w:val="nil"/>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Страна, в которой я живу</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День Победы</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Украсим мир цветами</w:t>
            </w:r>
          </w:p>
        </w:tc>
        <w:tc>
          <w:tcPr>
            <w:tcW w:w="1911" w:type="dxa"/>
            <w:tcBorders>
              <w:top w:val="nil"/>
              <w:left w:val="nil"/>
              <w:bottom w:val="single" w:sz="8" w:space="0" w:color="000000"/>
              <w:right w:val="single" w:sz="8" w:space="0" w:color="000000"/>
            </w:tcBorders>
            <w:tcMar>
              <w:top w:w="100" w:type="dxa"/>
              <w:left w:w="100" w:type="dxa"/>
              <w:bottom w:w="100" w:type="dxa"/>
              <w:right w:w="100" w:type="dxa"/>
            </w:tcMar>
          </w:tcPr>
          <w:p w:rsidR="00776FF6" w:rsidRPr="00407121" w:rsidRDefault="00776FF6" w:rsidP="00407121">
            <w:pPr>
              <w:pStyle w:val="11"/>
              <w:spacing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Здравствуй,</w:t>
            </w:r>
          </w:p>
          <w:p w:rsidR="00776FF6" w:rsidRPr="00407121" w:rsidRDefault="00776FF6" w:rsidP="00407121">
            <w:pPr>
              <w:pStyle w:val="11"/>
              <w:spacing w:line="240" w:lineRule="auto"/>
              <w:jc w:val="both"/>
              <w:rPr>
                <w:rFonts w:ascii="Times New Roman" w:eastAsia="Times New Roman" w:hAnsi="Times New Roman" w:cs="Times New Roman"/>
                <w:b/>
                <w:sz w:val="24"/>
                <w:szCs w:val="24"/>
              </w:rPr>
            </w:pPr>
            <w:r w:rsidRPr="00407121">
              <w:rPr>
                <w:rFonts w:ascii="Times New Roman" w:eastAsia="Times New Roman" w:hAnsi="Times New Roman" w:cs="Times New Roman"/>
                <w:b/>
                <w:sz w:val="24"/>
                <w:szCs w:val="24"/>
              </w:rPr>
              <w:t>лето!</w:t>
            </w:r>
          </w:p>
        </w:tc>
      </w:tr>
    </w:tbl>
    <w:p w:rsidR="00865327" w:rsidRPr="00407121" w:rsidRDefault="00865327" w:rsidP="00407121">
      <w:pPr>
        <w:jc w:val="both"/>
        <w:rPr>
          <w:rFonts w:cs="Times New Roman"/>
          <w:b/>
          <w:szCs w:val="24"/>
        </w:rPr>
      </w:pPr>
    </w:p>
    <w:p w:rsidR="00865327" w:rsidRPr="00407121" w:rsidRDefault="00865327" w:rsidP="00407121">
      <w:pPr>
        <w:jc w:val="both"/>
        <w:rPr>
          <w:rFonts w:cs="Times New Roman"/>
          <w:szCs w:val="24"/>
        </w:rPr>
      </w:pPr>
    </w:p>
    <w:p w:rsidR="00865327" w:rsidRPr="00407121" w:rsidRDefault="00865327" w:rsidP="00407121">
      <w:pPr>
        <w:jc w:val="both"/>
        <w:rPr>
          <w:rFonts w:cs="Times New Roman"/>
          <w:b/>
          <w:szCs w:val="24"/>
        </w:rPr>
      </w:pPr>
      <w:r w:rsidRPr="00407121">
        <w:rPr>
          <w:rFonts w:cs="Times New Roman"/>
          <w:b/>
          <w:szCs w:val="24"/>
        </w:rPr>
        <w:t>Примерный перечень основных государственных и народных праздников, памятных дат в календарном плане воспитательной работы в ДОУ</w:t>
      </w:r>
    </w:p>
    <w:p w:rsidR="001C7082" w:rsidRPr="00407121" w:rsidRDefault="001C7082" w:rsidP="00407121">
      <w:pPr>
        <w:jc w:val="both"/>
        <w:rPr>
          <w:rFonts w:cs="Times New Roman"/>
          <w:i/>
          <w:szCs w:val="24"/>
        </w:rPr>
      </w:pPr>
      <w:r w:rsidRPr="00407121">
        <w:rPr>
          <w:rFonts w:cs="Times New Roman"/>
          <w:i/>
          <w:szCs w:val="24"/>
        </w:rPr>
        <w:t>Обязательная часть</w:t>
      </w:r>
    </w:p>
    <w:p w:rsidR="00865327" w:rsidRPr="00407121" w:rsidRDefault="00865327" w:rsidP="00407121">
      <w:pPr>
        <w:pStyle w:val="a3"/>
        <w:ind w:left="142" w:right="20" w:firstLine="547"/>
      </w:pPr>
      <w:r w:rsidRPr="00407121">
        <w:rPr>
          <w:rStyle w:val="27"/>
          <w:sz w:val="24"/>
          <w:szCs w:val="24"/>
        </w:rPr>
        <w:t>Январь:</w:t>
      </w:r>
    </w:p>
    <w:p w:rsidR="00865327" w:rsidRPr="00407121" w:rsidRDefault="00865327" w:rsidP="00407121">
      <w:pPr>
        <w:pStyle w:val="a3"/>
        <w:ind w:left="142" w:right="1580" w:firstLine="547"/>
      </w:pPr>
      <w:r w:rsidRPr="00407121">
        <w:t xml:space="preserve">27 января: День полного освобождения Ленинграда от фашистской блокады. </w:t>
      </w:r>
    </w:p>
    <w:p w:rsidR="00865327" w:rsidRPr="00407121" w:rsidRDefault="00865327" w:rsidP="00407121">
      <w:pPr>
        <w:pStyle w:val="a3"/>
        <w:ind w:left="142" w:right="1580" w:firstLine="547"/>
      </w:pPr>
      <w:r w:rsidRPr="00407121">
        <w:rPr>
          <w:rStyle w:val="27"/>
          <w:sz w:val="24"/>
          <w:szCs w:val="24"/>
        </w:rPr>
        <w:t>Февраль:</w:t>
      </w:r>
    </w:p>
    <w:p w:rsidR="00865327" w:rsidRPr="00407121" w:rsidRDefault="00865327" w:rsidP="00407121">
      <w:pPr>
        <w:pStyle w:val="a3"/>
        <w:ind w:left="142" w:firstLine="547"/>
      </w:pPr>
      <w:r w:rsidRPr="00407121">
        <w:t>8 февраля: День российской науки</w:t>
      </w:r>
    </w:p>
    <w:p w:rsidR="00865327" w:rsidRPr="00407121" w:rsidRDefault="00865327" w:rsidP="00407121">
      <w:pPr>
        <w:pStyle w:val="a3"/>
        <w:widowControl/>
        <w:numPr>
          <w:ilvl w:val="0"/>
          <w:numId w:val="43"/>
        </w:numPr>
        <w:tabs>
          <w:tab w:val="left" w:pos="1042"/>
        </w:tabs>
        <w:autoSpaceDE/>
        <w:autoSpaceDN/>
        <w:ind w:left="142" w:firstLine="547"/>
      </w:pPr>
      <w:r w:rsidRPr="00407121">
        <w:t>февраля: Международный день родного языка</w:t>
      </w:r>
    </w:p>
    <w:p w:rsidR="00865327" w:rsidRPr="00407121" w:rsidRDefault="00865327" w:rsidP="00407121">
      <w:pPr>
        <w:pStyle w:val="a3"/>
        <w:widowControl/>
        <w:numPr>
          <w:ilvl w:val="1"/>
          <w:numId w:val="43"/>
        </w:numPr>
        <w:tabs>
          <w:tab w:val="left" w:pos="1022"/>
        </w:tabs>
        <w:autoSpaceDE/>
        <w:autoSpaceDN/>
        <w:ind w:left="709" w:right="5440" w:hanging="20"/>
      </w:pPr>
      <w:r w:rsidRPr="00407121">
        <w:t xml:space="preserve">февраля: День защитника Отечества </w:t>
      </w:r>
      <w:r w:rsidRPr="00407121">
        <w:rPr>
          <w:rStyle w:val="27"/>
          <w:sz w:val="24"/>
          <w:szCs w:val="24"/>
        </w:rPr>
        <w:t>Март:</w:t>
      </w:r>
    </w:p>
    <w:p w:rsidR="00865327" w:rsidRPr="00407121" w:rsidRDefault="00865327" w:rsidP="00407121">
      <w:pPr>
        <w:pStyle w:val="a3"/>
        <w:widowControl/>
        <w:numPr>
          <w:ilvl w:val="2"/>
          <w:numId w:val="43"/>
        </w:numPr>
        <w:tabs>
          <w:tab w:val="left" w:pos="913"/>
        </w:tabs>
        <w:autoSpaceDE/>
        <w:autoSpaceDN/>
        <w:ind w:left="142" w:firstLine="547"/>
      </w:pPr>
      <w:r w:rsidRPr="00407121">
        <w:t>марта: Международный женский день</w:t>
      </w:r>
    </w:p>
    <w:p w:rsidR="00865327" w:rsidRPr="00407121" w:rsidRDefault="00865327" w:rsidP="00407121">
      <w:pPr>
        <w:pStyle w:val="a3"/>
        <w:widowControl/>
        <w:numPr>
          <w:ilvl w:val="3"/>
          <w:numId w:val="43"/>
        </w:numPr>
        <w:tabs>
          <w:tab w:val="left" w:pos="1022"/>
        </w:tabs>
        <w:autoSpaceDE/>
        <w:autoSpaceDN/>
        <w:ind w:left="709" w:right="4500" w:hanging="20"/>
      </w:pPr>
      <w:r w:rsidRPr="00407121">
        <w:t>марта: День воссоединения Крыма с Россией   27 марта: Всемирный день театра</w:t>
      </w:r>
    </w:p>
    <w:p w:rsidR="00865327" w:rsidRPr="00407121" w:rsidRDefault="00865327" w:rsidP="00407121">
      <w:pPr>
        <w:pStyle w:val="24"/>
        <w:keepNext/>
        <w:keepLines/>
        <w:shd w:val="clear" w:color="auto" w:fill="auto"/>
        <w:spacing w:before="0" w:after="0" w:line="240" w:lineRule="auto"/>
        <w:ind w:left="142" w:firstLine="547"/>
        <w:jc w:val="both"/>
        <w:rPr>
          <w:sz w:val="24"/>
          <w:szCs w:val="24"/>
        </w:rPr>
      </w:pPr>
      <w:bookmarkStart w:id="8" w:name="bookmark74"/>
      <w:r w:rsidRPr="00407121">
        <w:rPr>
          <w:sz w:val="24"/>
          <w:szCs w:val="24"/>
        </w:rPr>
        <w:t>Апрель:</w:t>
      </w:r>
      <w:bookmarkEnd w:id="8"/>
    </w:p>
    <w:p w:rsidR="00865327" w:rsidRPr="00407121" w:rsidRDefault="00865327" w:rsidP="00407121">
      <w:pPr>
        <w:pStyle w:val="a3"/>
        <w:ind w:left="142" w:firstLine="547"/>
      </w:pPr>
      <w:r w:rsidRPr="00407121">
        <w:t>12 апреля: День космонавтики, день запуска СССР первого искусственного спутника Земли</w:t>
      </w:r>
    </w:p>
    <w:p w:rsidR="00865327" w:rsidRPr="00407121" w:rsidRDefault="00865327" w:rsidP="00407121">
      <w:pPr>
        <w:pStyle w:val="a3"/>
        <w:widowControl/>
        <w:numPr>
          <w:ilvl w:val="4"/>
          <w:numId w:val="43"/>
        </w:numPr>
        <w:tabs>
          <w:tab w:val="left" w:pos="1022"/>
        </w:tabs>
        <w:autoSpaceDE/>
        <w:autoSpaceDN/>
        <w:ind w:left="142" w:right="-2" w:firstLine="547"/>
      </w:pPr>
      <w:r w:rsidRPr="00407121">
        <w:t xml:space="preserve">апреля: Всемирный день Земли </w:t>
      </w:r>
    </w:p>
    <w:p w:rsidR="00865327" w:rsidRPr="00407121" w:rsidRDefault="00865327" w:rsidP="00407121">
      <w:pPr>
        <w:pStyle w:val="a3"/>
        <w:widowControl/>
        <w:numPr>
          <w:ilvl w:val="4"/>
          <w:numId w:val="43"/>
        </w:numPr>
        <w:tabs>
          <w:tab w:val="left" w:pos="1022"/>
        </w:tabs>
        <w:autoSpaceDE/>
        <w:autoSpaceDN/>
        <w:ind w:left="142" w:right="-2" w:firstLine="547"/>
      </w:pPr>
      <w:r w:rsidRPr="00407121">
        <w:t>30 апреля: День пожарной охраны</w:t>
      </w:r>
    </w:p>
    <w:p w:rsidR="00865327" w:rsidRPr="00407121" w:rsidRDefault="00865327" w:rsidP="00407121">
      <w:pPr>
        <w:pStyle w:val="24"/>
        <w:keepNext/>
        <w:keepLines/>
        <w:shd w:val="clear" w:color="auto" w:fill="auto"/>
        <w:spacing w:before="0" w:after="0" w:line="240" w:lineRule="auto"/>
        <w:ind w:left="142" w:firstLine="547"/>
        <w:jc w:val="both"/>
        <w:rPr>
          <w:sz w:val="24"/>
          <w:szCs w:val="24"/>
        </w:rPr>
      </w:pPr>
      <w:bookmarkStart w:id="9" w:name="bookmark75"/>
      <w:r w:rsidRPr="00407121">
        <w:rPr>
          <w:sz w:val="24"/>
          <w:szCs w:val="24"/>
        </w:rPr>
        <w:t>Май:</w:t>
      </w:r>
      <w:bookmarkEnd w:id="9"/>
    </w:p>
    <w:p w:rsidR="00865327" w:rsidRPr="00407121" w:rsidRDefault="00865327" w:rsidP="00407121">
      <w:pPr>
        <w:pStyle w:val="a3"/>
        <w:ind w:left="142" w:firstLine="547"/>
      </w:pPr>
      <w:r w:rsidRPr="00407121">
        <w:t>1 мая: Праздник Весны и Труда</w:t>
      </w:r>
    </w:p>
    <w:p w:rsidR="00865327" w:rsidRPr="00407121" w:rsidRDefault="00865327" w:rsidP="00407121">
      <w:pPr>
        <w:pStyle w:val="a3"/>
        <w:widowControl/>
        <w:numPr>
          <w:ilvl w:val="5"/>
          <w:numId w:val="43"/>
        </w:numPr>
        <w:tabs>
          <w:tab w:val="left" w:pos="918"/>
        </w:tabs>
        <w:autoSpaceDE/>
        <w:autoSpaceDN/>
        <w:ind w:left="142" w:firstLine="547"/>
      </w:pPr>
      <w:r w:rsidRPr="00407121">
        <w:t>мая: День Победы</w:t>
      </w:r>
    </w:p>
    <w:p w:rsidR="00865327" w:rsidRPr="00407121" w:rsidRDefault="00865327" w:rsidP="00407121">
      <w:pPr>
        <w:pStyle w:val="a3"/>
        <w:widowControl/>
        <w:numPr>
          <w:ilvl w:val="6"/>
          <w:numId w:val="43"/>
        </w:numPr>
        <w:tabs>
          <w:tab w:val="left" w:pos="1018"/>
        </w:tabs>
        <w:autoSpaceDE/>
        <w:autoSpaceDN/>
        <w:ind w:left="142" w:firstLine="547"/>
      </w:pPr>
      <w:r w:rsidRPr="00407121">
        <w:t>мая: День детских общественных организаций России</w:t>
      </w:r>
    </w:p>
    <w:p w:rsidR="00827451" w:rsidRPr="00407121" w:rsidRDefault="00865327" w:rsidP="00407121">
      <w:pPr>
        <w:pStyle w:val="a3"/>
        <w:widowControl/>
        <w:numPr>
          <w:ilvl w:val="7"/>
          <w:numId w:val="43"/>
        </w:numPr>
        <w:tabs>
          <w:tab w:val="left" w:pos="1022"/>
        </w:tabs>
        <w:autoSpaceDE/>
        <w:autoSpaceDN/>
        <w:ind w:left="709" w:right="4180" w:firstLine="122"/>
      </w:pPr>
      <w:r w:rsidRPr="00407121">
        <w:t xml:space="preserve">мая: День славянской письменности и культуры </w:t>
      </w:r>
    </w:p>
    <w:p w:rsidR="00865327" w:rsidRPr="00407121" w:rsidRDefault="00865327" w:rsidP="00407121">
      <w:pPr>
        <w:pStyle w:val="a3"/>
        <w:widowControl/>
        <w:tabs>
          <w:tab w:val="left" w:pos="1022"/>
        </w:tabs>
        <w:autoSpaceDE/>
        <w:autoSpaceDN/>
        <w:ind w:left="831" w:right="-2" w:firstLine="0"/>
      </w:pPr>
      <w:r w:rsidRPr="00407121">
        <w:rPr>
          <w:rStyle w:val="27"/>
          <w:sz w:val="24"/>
          <w:szCs w:val="24"/>
        </w:rPr>
        <w:t>Июнь:</w:t>
      </w:r>
    </w:p>
    <w:p w:rsidR="00865327" w:rsidRPr="00407121" w:rsidRDefault="00865327" w:rsidP="00407121">
      <w:pPr>
        <w:pStyle w:val="a3"/>
        <w:ind w:left="142" w:firstLine="547"/>
      </w:pPr>
      <w:r w:rsidRPr="00407121">
        <w:t xml:space="preserve">1 </w:t>
      </w:r>
      <w:r w:rsidR="00827451" w:rsidRPr="00407121">
        <w:t xml:space="preserve">  </w:t>
      </w:r>
      <w:r w:rsidRPr="00407121">
        <w:t>июня: Международный день защиты детей</w:t>
      </w:r>
    </w:p>
    <w:p w:rsidR="00865327" w:rsidRPr="00407121" w:rsidRDefault="00827451" w:rsidP="00407121">
      <w:pPr>
        <w:pStyle w:val="a3"/>
        <w:widowControl/>
        <w:tabs>
          <w:tab w:val="left" w:pos="913"/>
        </w:tabs>
        <w:autoSpaceDE/>
        <w:autoSpaceDN/>
        <w:ind w:left="689" w:firstLine="0"/>
      </w:pPr>
      <w:r w:rsidRPr="00407121">
        <w:t xml:space="preserve">5   </w:t>
      </w:r>
      <w:r w:rsidR="00865327" w:rsidRPr="00407121">
        <w:t>июня: День эколога</w:t>
      </w:r>
    </w:p>
    <w:p w:rsidR="00865327" w:rsidRPr="00407121" w:rsidRDefault="00865327" w:rsidP="00407121">
      <w:pPr>
        <w:pStyle w:val="a3"/>
        <w:widowControl/>
        <w:numPr>
          <w:ilvl w:val="0"/>
          <w:numId w:val="45"/>
        </w:numPr>
        <w:tabs>
          <w:tab w:val="left" w:pos="1014"/>
        </w:tabs>
        <w:autoSpaceDE/>
        <w:autoSpaceDN/>
        <w:ind w:right="20"/>
      </w:pPr>
      <w:r w:rsidRPr="00407121">
        <w:t>июня: День русского языка, день рождения великого русского поэта Александра Сергеевича Пушкина (1799-1837)</w:t>
      </w:r>
    </w:p>
    <w:p w:rsidR="00865327" w:rsidRPr="00407121" w:rsidRDefault="00865327" w:rsidP="00407121">
      <w:pPr>
        <w:pStyle w:val="a3"/>
        <w:ind w:left="142" w:right="-2" w:firstLine="547"/>
      </w:pPr>
      <w:r w:rsidRPr="00407121">
        <w:t xml:space="preserve">12 </w:t>
      </w:r>
      <w:r w:rsidR="00827451" w:rsidRPr="00407121">
        <w:t xml:space="preserve">  </w:t>
      </w:r>
      <w:r w:rsidRPr="00407121">
        <w:t>июня: День России 22 июня: День памяти и скорби</w:t>
      </w:r>
    </w:p>
    <w:p w:rsidR="00865327" w:rsidRPr="00407121" w:rsidRDefault="00865327" w:rsidP="00407121">
      <w:pPr>
        <w:pStyle w:val="a3"/>
        <w:ind w:left="142" w:right="2100" w:firstLine="547"/>
      </w:pPr>
      <w:r w:rsidRPr="00407121">
        <w:t xml:space="preserve">Третье воскресенье июня: День медицинского работника </w:t>
      </w:r>
    </w:p>
    <w:p w:rsidR="00865327" w:rsidRPr="00407121" w:rsidRDefault="00865327" w:rsidP="00407121">
      <w:pPr>
        <w:pStyle w:val="a3"/>
        <w:ind w:left="142" w:right="2100" w:firstLine="547"/>
      </w:pPr>
      <w:r w:rsidRPr="00407121">
        <w:rPr>
          <w:rStyle w:val="27"/>
          <w:sz w:val="24"/>
          <w:szCs w:val="24"/>
        </w:rPr>
        <w:t>Июль:</w:t>
      </w:r>
    </w:p>
    <w:p w:rsidR="00865327" w:rsidRPr="00407121" w:rsidRDefault="00865327" w:rsidP="00407121">
      <w:pPr>
        <w:pStyle w:val="a3"/>
        <w:ind w:left="709" w:right="-2" w:firstLine="0"/>
      </w:pPr>
      <w:r w:rsidRPr="00407121">
        <w:t>7</w:t>
      </w:r>
      <w:r w:rsidR="00827451" w:rsidRPr="00407121">
        <w:t xml:space="preserve"> </w:t>
      </w:r>
      <w:r w:rsidRPr="00407121">
        <w:t>июля: День семьи, любви и верности 30 июля: День Военно-морского флота</w:t>
      </w:r>
    </w:p>
    <w:p w:rsidR="00865327" w:rsidRPr="00407121" w:rsidRDefault="00865327" w:rsidP="00407121">
      <w:pPr>
        <w:pStyle w:val="a3"/>
        <w:ind w:left="0" w:right="5520" w:firstLine="0"/>
      </w:pPr>
      <w:r w:rsidRPr="00407121">
        <w:rPr>
          <w:rStyle w:val="27"/>
          <w:sz w:val="24"/>
          <w:szCs w:val="24"/>
        </w:rPr>
        <w:t xml:space="preserve">           Август:</w:t>
      </w:r>
    </w:p>
    <w:p w:rsidR="00865327" w:rsidRPr="00407121" w:rsidRDefault="00827451" w:rsidP="00407121">
      <w:pPr>
        <w:pStyle w:val="a3"/>
        <w:widowControl/>
        <w:tabs>
          <w:tab w:val="left" w:pos="902"/>
        </w:tabs>
        <w:autoSpaceDE/>
        <w:autoSpaceDN/>
        <w:ind w:left="689" w:firstLine="0"/>
      </w:pPr>
      <w:r w:rsidRPr="00407121">
        <w:t xml:space="preserve">4 </w:t>
      </w:r>
      <w:r w:rsidR="00865327" w:rsidRPr="00407121">
        <w:t>августа: День Воздушно-десантных войск</w:t>
      </w:r>
    </w:p>
    <w:p w:rsidR="00827451" w:rsidRPr="00407121" w:rsidRDefault="00827451" w:rsidP="00407121">
      <w:pPr>
        <w:pStyle w:val="a3"/>
        <w:ind w:left="689" w:right="2100" w:firstLine="0"/>
      </w:pPr>
      <w:r w:rsidRPr="00407121">
        <w:t xml:space="preserve">22 </w:t>
      </w:r>
      <w:r w:rsidR="00865327" w:rsidRPr="00407121">
        <w:t xml:space="preserve">августа: День Государственного флага Российской Федерации </w:t>
      </w:r>
    </w:p>
    <w:p w:rsidR="00865327" w:rsidRPr="00407121" w:rsidRDefault="00865327" w:rsidP="00407121">
      <w:pPr>
        <w:pStyle w:val="a3"/>
        <w:ind w:left="689" w:right="2100" w:firstLine="0"/>
      </w:pPr>
      <w:r w:rsidRPr="00407121">
        <w:rPr>
          <w:rStyle w:val="27"/>
          <w:sz w:val="24"/>
          <w:szCs w:val="24"/>
        </w:rPr>
        <w:t>Сентябрь:</w:t>
      </w:r>
    </w:p>
    <w:p w:rsidR="00865327" w:rsidRPr="00407121" w:rsidRDefault="00865327" w:rsidP="00407121">
      <w:pPr>
        <w:pStyle w:val="a3"/>
        <w:ind w:left="142" w:firstLine="547"/>
      </w:pPr>
      <w:r w:rsidRPr="00407121">
        <w:t>1 сентября: День знаний</w:t>
      </w:r>
    </w:p>
    <w:p w:rsidR="00827451" w:rsidRPr="00407121" w:rsidRDefault="00865327" w:rsidP="00407121">
      <w:pPr>
        <w:pStyle w:val="a3"/>
        <w:widowControl/>
        <w:numPr>
          <w:ilvl w:val="0"/>
          <w:numId w:val="44"/>
        </w:numPr>
        <w:tabs>
          <w:tab w:val="left" w:pos="1022"/>
        </w:tabs>
        <w:autoSpaceDE/>
        <w:autoSpaceDN/>
        <w:ind w:left="142" w:right="2100" w:firstLine="547"/>
      </w:pPr>
      <w:r w:rsidRPr="00407121">
        <w:t>сентября: День воспитателя и всех дошкольных работников</w:t>
      </w:r>
    </w:p>
    <w:p w:rsidR="00865327" w:rsidRPr="00407121" w:rsidRDefault="00865327" w:rsidP="00407121">
      <w:pPr>
        <w:pStyle w:val="a3"/>
        <w:widowControl/>
        <w:tabs>
          <w:tab w:val="left" w:pos="1022"/>
        </w:tabs>
        <w:autoSpaceDE/>
        <w:autoSpaceDN/>
        <w:ind w:left="689" w:right="2100" w:firstLine="0"/>
      </w:pPr>
      <w:r w:rsidRPr="00407121">
        <w:t xml:space="preserve"> </w:t>
      </w:r>
      <w:r w:rsidRPr="00407121">
        <w:rPr>
          <w:rStyle w:val="27"/>
          <w:sz w:val="24"/>
          <w:szCs w:val="24"/>
        </w:rPr>
        <w:t>Октябрь:</w:t>
      </w:r>
    </w:p>
    <w:p w:rsidR="00827451" w:rsidRPr="00407121" w:rsidRDefault="00865327" w:rsidP="00407121">
      <w:pPr>
        <w:pStyle w:val="a3"/>
        <w:ind w:left="709" w:right="1180" w:hanging="20"/>
      </w:pPr>
      <w:r w:rsidRPr="00407121">
        <w:t xml:space="preserve">1 октября: Международный день пожилых людей; Международный день музыки </w:t>
      </w:r>
      <w:r w:rsidR="00827451" w:rsidRPr="00407121">
        <w:t xml:space="preserve"> </w:t>
      </w:r>
      <w:r w:rsidRPr="00407121">
        <w:t xml:space="preserve">5 октября: День учителя </w:t>
      </w:r>
    </w:p>
    <w:p w:rsidR="00865327" w:rsidRPr="00407121" w:rsidRDefault="00865327" w:rsidP="00407121">
      <w:pPr>
        <w:pStyle w:val="a3"/>
        <w:ind w:left="709" w:right="1180" w:hanging="20"/>
      </w:pPr>
      <w:r w:rsidRPr="00407121">
        <w:t>16 октября: День отца в России</w:t>
      </w:r>
    </w:p>
    <w:p w:rsidR="00827451" w:rsidRPr="00407121" w:rsidRDefault="00865327" w:rsidP="00407121">
      <w:pPr>
        <w:pStyle w:val="a3"/>
        <w:widowControl/>
        <w:numPr>
          <w:ilvl w:val="0"/>
          <w:numId w:val="44"/>
        </w:numPr>
        <w:tabs>
          <w:tab w:val="left" w:pos="1022"/>
        </w:tabs>
        <w:autoSpaceDE/>
        <w:autoSpaceDN/>
        <w:ind w:left="142" w:right="1180" w:firstLine="547"/>
      </w:pPr>
      <w:r w:rsidRPr="00407121">
        <w:t>октября: Международный день анимации</w:t>
      </w:r>
    </w:p>
    <w:p w:rsidR="00865327" w:rsidRPr="00407121" w:rsidRDefault="00865327" w:rsidP="00407121">
      <w:pPr>
        <w:pStyle w:val="a3"/>
        <w:widowControl/>
        <w:tabs>
          <w:tab w:val="left" w:pos="1022"/>
        </w:tabs>
        <w:autoSpaceDE/>
        <w:autoSpaceDN/>
        <w:ind w:left="689" w:right="1180" w:firstLine="0"/>
      </w:pPr>
      <w:r w:rsidRPr="00407121">
        <w:t xml:space="preserve"> </w:t>
      </w:r>
      <w:r w:rsidRPr="00407121">
        <w:rPr>
          <w:rStyle w:val="27"/>
          <w:sz w:val="24"/>
          <w:szCs w:val="24"/>
        </w:rPr>
        <w:t>Ноябрь:</w:t>
      </w:r>
    </w:p>
    <w:p w:rsidR="00865327" w:rsidRPr="00407121" w:rsidRDefault="00865327" w:rsidP="00407121">
      <w:pPr>
        <w:pStyle w:val="a3"/>
        <w:widowControl/>
        <w:numPr>
          <w:ilvl w:val="1"/>
          <w:numId w:val="44"/>
        </w:numPr>
        <w:tabs>
          <w:tab w:val="left" w:pos="902"/>
        </w:tabs>
        <w:autoSpaceDE/>
        <w:autoSpaceDN/>
        <w:ind w:left="142" w:firstLine="547"/>
      </w:pPr>
      <w:r w:rsidRPr="00407121">
        <w:t>ноября: День народного единства</w:t>
      </w:r>
    </w:p>
    <w:p w:rsidR="00865327" w:rsidRPr="00407121" w:rsidRDefault="00865327" w:rsidP="00407121">
      <w:pPr>
        <w:pStyle w:val="a3"/>
        <w:ind w:left="689" w:right="1180" w:firstLine="0"/>
      </w:pPr>
      <w:r w:rsidRPr="00407121">
        <w:t>27 ноября: День матери в России</w:t>
      </w:r>
    </w:p>
    <w:p w:rsidR="00827451" w:rsidRPr="00407121" w:rsidRDefault="00865327" w:rsidP="00407121">
      <w:pPr>
        <w:pStyle w:val="a3"/>
        <w:widowControl/>
        <w:numPr>
          <w:ilvl w:val="2"/>
          <w:numId w:val="44"/>
        </w:numPr>
        <w:tabs>
          <w:tab w:val="left" w:pos="1027"/>
        </w:tabs>
        <w:autoSpaceDE/>
        <w:autoSpaceDN/>
        <w:ind w:left="142" w:right="1180" w:firstLine="547"/>
      </w:pPr>
      <w:r w:rsidRPr="00407121">
        <w:t xml:space="preserve">ноября: День Государственного герба Российской Федерации </w:t>
      </w:r>
    </w:p>
    <w:p w:rsidR="00865327" w:rsidRPr="00407121" w:rsidRDefault="00865327" w:rsidP="00407121">
      <w:pPr>
        <w:pStyle w:val="a3"/>
        <w:widowControl/>
        <w:tabs>
          <w:tab w:val="left" w:pos="1027"/>
        </w:tabs>
        <w:autoSpaceDE/>
        <w:autoSpaceDN/>
        <w:ind w:left="689" w:right="1180" w:firstLine="0"/>
      </w:pPr>
      <w:r w:rsidRPr="00407121">
        <w:rPr>
          <w:rStyle w:val="27"/>
          <w:sz w:val="24"/>
          <w:szCs w:val="24"/>
        </w:rPr>
        <w:t>Декабрь:</w:t>
      </w:r>
    </w:p>
    <w:p w:rsidR="00865327" w:rsidRPr="00407121" w:rsidRDefault="00865327" w:rsidP="00407121">
      <w:pPr>
        <w:pStyle w:val="a3"/>
        <w:widowControl/>
        <w:numPr>
          <w:ilvl w:val="3"/>
          <w:numId w:val="44"/>
        </w:numPr>
        <w:tabs>
          <w:tab w:val="left" w:pos="893"/>
        </w:tabs>
        <w:autoSpaceDE/>
        <w:autoSpaceDN/>
        <w:ind w:left="142" w:firstLine="547"/>
      </w:pPr>
      <w:r w:rsidRPr="00407121">
        <w:t>декабря: День неизвестного солдата; Международный день инвалидов</w:t>
      </w:r>
    </w:p>
    <w:p w:rsidR="00865327" w:rsidRPr="00407121" w:rsidRDefault="00865327" w:rsidP="00407121">
      <w:pPr>
        <w:pStyle w:val="a3"/>
        <w:widowControl/>
        <w:numPr>
          <w:ilvl w:val="4"/>
          <w:numId w:val="44"/>
        </w:numPr>
        <w:tabs>
          <w:tab w:val="left" w:pos="888"/>
        </w:tabs>
        <w:autoSpaceDE/>
        <w:autoSpaceDN/>
        <w:ind w:left="142" w:firstLine="547"/>
      </w:pPr>
      <w:r w:rsidRPr="00407121">
        <w:t>декабря: День добровольца (волонтера) в России</w:t>
      </w:r>
    </w:p>
    <w:p w:rsidR="00865327" w:rsidRPr="00407121" w:rsidRDefault="00865327" w:rsidP="00407121">
      <w:pPr>
        <w:pStyle w:val="a3"/>
        <w:widowControl/>
        <w:numPr>
          <w:ilvl w:val="5"/>
          <w:numId w:val="44"/>
        </w:numPr>
        <w:tabs>
          <w:tab w:val="left" w:pos="888"/>
        </w:tabs>
        <w:autoSpaceDE/>
        <w:autoSpaceDN/>
        <w:ind w:left="142" w:firstLine="547"/>
      </w:pPr>
      <w:r w:rsidRPr="00407121">
        <w:t>декабря: Международный день художника</w:t>
      </w:r>
    </w:p>
    <w:p w:rsidR="00865327" w:rsidRPr="00407121" w:rsidRDefault="00865327" w:rsidP="00407121">
      <w:pPr>
        <w:pStyle w:val="a3"/>
        <w:widowControl/>
        <w:numPr>
          <w:ilvl w:val="5"/>
          <w:numId w:val="44"/>
        </w:numPr>
        <w:tabs>
          <w:tab w:val="left" w:pos="893"/>
        </w:tabs>
        <w:autoSpaceDE/>
        <w:autoSpaceDN/>
        <w:ind w:left="142" w:firstLine="547"/>
      </w:pPr>
      <w:r w:rsidRPr="00407121">
        <w:t>декабря: День Героев Отечества</w:t>
      </w:r>
    </w:p>
    <w:p w:rsidR="00865327" w:rsidRPr="00407121" w:rsidRDefault="00865327" w:rsidP="00407121">
      <w:pPr>
        <w:pStyle w:val="a3"/>
        <w:ind w:left="142" w:firstLine="547"/>
      </w:pPr>
      <w:r w:rsidRPr="00407121">
        <w:t>12 декабря: День Конституции Российской Федерации</w:t>
      </w:r>
    </w:p>
    <w:p w:rsidR="00865327" w:rsidRPr="00407121" w:rsidRDefault="00865327" w:rsidP="00407121">
      <w:pPr>
        <w:pStyle w:val="a3"/>
        <w:widowControl/>
        <w:numPr>
          <w:ilvl w:val="6"/>
          <w:numId w:val="44"/>
        </w:numPr>
        <w:tabs>
          <w:tab w:val="left" w:pos="1013"/>
        </w:tabs>
        <w:autoSpaceDE/>
        <w:autoSpaceDN/>
        <w:ind w:left="142" w:firstLine="547"/>
      </w:pPr>
      <w:r w:rsidRPr="00407121">
        <w:t>декабря: Новый год.</w:t>
      </w:r>
    </w:p>
    <w:p w:rsidR="001C7082" w:rsidRPr="00407121" w:rsidRDefault="001C7082" w:rsidP="00407121">
      <w:pPr>
        <w:pStyle w:val="a3"/>
        <w:widowControl/>
        <w:tabs>
          <w:tab w:val="left" w:pos="1013"/>
        </w:tabs>
        <w:autoSpaceDE/>
        <w:autoSpaceDN/>
        <w:ind w:left="689" w:firstLine="0"/>
      </w:pPr>
    </w:p>
    <w:p w:rsidR="00865327" w:rsidRPr="00407121" w:rsidRDefault="00865327" w:rsidP="00407121">
      <w:pPr>
        <w:pStyle w:val="61"/>
        <w:shd w:val="clear" w:color="auto" w:fill="auto"/>
        <w:spacing w:line="240" w:lineRule="auto"/>
        <w:jc w:val="both"/>
        <w:rPr>
          <w:sz w:val="24"/>
          <w:szCs w:val="24"/>
        </w:rPr>
      </w:pPr>
    </w:p>
    <w:p w:rsidR="00D076CF" w:rsidRPr="00407121" w:rsidRDefault="001C7082" w:rsidP="00407121">
      <w:pPr>
        <w:ind w:firstLine="708"/>
        <w:jc w:val="both"/>
        <w:rPr>
          <w:rFonts w:cs="Times New Roman"/>
          <w:i/>
          <w:szCs w:val="24"/>
        </w:rPr>
      </w:pPr>
      <w:r w:rsidRPr="00407121">
        <w:rPr>
          <w:rFonts w:cs="Times New Roman"/>
          <w:i/>
          <w:szCs w:val="24"/>
        </w:rPr>
        <w:t>Календарный план воспитательной работы в части, формируемой участниками образовательных отношений</w:t>
      </w:r>
    </w:p>
    <w:tbl>
      <w:tblPr>
        <w:tblStyle w:val="ab"/>
        <w:tblW w:w="0" w:type="auto"/>
        <w:tblLook w:val="04A0" w:firstRow="1" w:lastRow="0" w:firstColumn="1" w:lastColumn="0" w:noHBand="0" w:noVBand="1"/>
      </w:tblPr>
      <w:tblGrid>
        <w:gridCol w:w="1126"/>
        <w:gridCol w:w="1459"/>
        <w:gridCol w:w="2246"/>
        <w:gridCol w:w="2165"/>
        <w:gridCol w:w="2574"/>
      </w:tblGrid>
      <w:tr w:rsidR="00545A83" w:rsidRPr="00407121" w:rsidTr="00F62288">
        <w:tc>
          <w:tcPr>
            <w:tcW w:w="1125" w:type="dxa"/>
          </w:tcPr>
          <w:p w:rsidR="001C7082" w:rsidRPr="00407121" w:rsidRDefault="00545A83" w:rsidP="00407121">
            <w:pPr>
              <w:jc w:val="both"/>
              <w:rPr>
                <w:rFonts w:cs="Times New Roman"/>
                <w:b/>
                <w:szCs w:val="24"/>
              </w:rPr>
            </w:pPr>
            <w:r w:rsidRPr="00407121">
              <w:rPr>
                <w:rFonts w:cs="Times New Roman"/>
                <w:b/>
                <w:szCs w:val="24"/>
              </w:rPr>
              <w:t>период</w:t>
            </w:r>
          </w:p>
        </w:tc>
        <w:tc>
          <w:tcPr>
            <w:tcW w:w="1459" w:type="dxa"/>
          </w:tcPr>
          <w:p w:rsidR="001C7082" w:rsidRPr="00407121" w:rsidRDefault="00545A83" w:rsidP="00407121">
            <w:pPr>
              <w:jc w:val="both"/>
              <w:rPr>
                <w:rFonts w:cs="Times New Roman"/>
                <w:b/>
                <w:szCs w:val="24"/>
              </w:rPr>
            </w:pPr>
            <w:r w:rsidRPr="00407121">
              <w:rPr>
                <w:rFonts w:cs="Times New Roman"/>
                <w:b/>
                <w:szCs w:val="24"/>
              </w:rPr>
              <w:t>Возрастная категория</w:t>
            </w:r>
          </w:p>
        </w:tc>
        <w:tc>
          <w:tcPr>
            <w:tcW w:w="2640" w:type="dxa"/>
          </w:tcPr>
          <w:p w:rsidR="001C7082" w:rsidRPr="00407121" w:rsidRDefault="00545A83" w:rsidP="00407121">
            <w:pPr>
              <w:jc w:val="both"/>
              <w:rPr>
                <w:rFonts w:cs="Times New Roman"/>
                <w:b/>
                <w:szCs w:val="24"/>
              </w:rPr>
            </w:pPr>
            <w:r w:rsidRPr="00407121">
              <w:rPr>
                <w:rFonts w:cs="Times New Roman"/>
                <w:b/>
                <w:szCs w:val="24"/>
              </w:rPr>
              <w:t>Государственные и народные праздники, памятные даты</w:t>
            </w:r>
          </w:p>
        </w:tc>
        <w:tc>
          <w:tcPr>
            <w:tcW w:w="2573" w:type="dxa"/>
          </w:tcPr>
          <w:p w:rsidR="001C7082" w:rsidRPr="00407121" w:rsidRDefault="00545A83" w:rsidP="00407121">
            <w:pPr>
              <w:jc w:val="both"/>
              <w:rPr>
                <w:rFonts w:cs="Times New Roman"/>
                <w:b/>
                <w:i/>
                <w:szCs w:val="24"/>
              </w:rPr>
            </w:pPr>
            <w:r w:rsidRPr="00407121">
              <w:rPr>
                <w:rFonts w:cs="Times New Roman"/>
                <w:b/>
                <w:szCs w:val="24"/>
              </w:rPr>
              <w:t>Событие</w:t>
            </w:r>
          </w:p>
        </w:tc>
        <w:tc>
          <w:tcPr>
            <w:tcW w:w="2623" w:type="dxa"/>
          </w:tcPr>
          <w:p w:rsidR="001C7082" w:rsidRPr="00407121" w:rsidRDefault="00545A83" w:rsidP="00407121">
            <w:pPr>
              <w:jc w:val="both"/>
              <w:rPr>
                <w:rFonts w:cs="Times New Roman"/>
                <w:b/>
                <w:i/>
                <w:szCs w:val="24"/>
              </w:rPr>
            </w:pPr>
            <w:r w:rsidRPr="00407121">
              <w:rPr>
                <w:rFonts w:cs="Times New Roman"/>
                <w:b/>
                <w:szCs w:val="24"/>
              </w:rPr>
              <w:t>Итоговое мероприятие / взаимодействие с родителями</w:t>
            </w:r>
          </w:p>
        </w:tc>
      </w:tr>
      <w:tr w:rsidR="00715172" w:rsidRPr="00407121" w:rsidTr="00F62288">
        <w:tc>
          <w:tcPr>
            <w:tcW w:w="1125" w:type="dxa"/>
            <w:vMerge w:val="restart"/>
          </w:tcPr>
          <w:p w:rsidR="00715172" w:rsidRPr="00407121" w:rsidRDefault="00715172" w:rsidP="00407121">
            <w:pPr>
              <w:jc w:val="both"/>
              <w:rPr>
                <w:rFonts w:cs="Times New Roman"/>
                <w:szCs w:val="24"/>
              </w:rPr>
            </w:pPr>
            <w:r w:rsidRPr="00407121">
              <w:rPr>
                <w:rFonts w:cs="Times New Roman"/>
                <w:szCs w:val="24"/>
              </w:rPr>
              <w:t>сентябрь</w:t>
            </w:r>
          </w:p>
        </w:tc>
        <w:tc>
          <w:tcPr>
            <w:tcW w:w="1459" w:type="dxa"/>
          </w:tcPr>
          <w:p w:rsidR="00715172" w:rsidRPr="00407121" w:rsidRDefault="00715172" w:rsidP="00407121">
            <w:pPr>
              <w:jc w:val="both"/>
              <w:rPr>
                <w:rFonts w:cs="Times New Roman"/>
                <w:szCs w:val="24"/>
              </w:rPr>
            </w:pPr>
            <w:r w:rsidRPr="00407121">
              <w:rPr>
                <w:rFonts w:cs="Times New Roman"/>
                <w:szCs w:val="24"/>
              </w:rPr>
              <w:t>2 – 3 года</w:t>
            </w:r>
          </w:p>
        </w:tc>
        <w:tc>
          <w:tcPr>
            <w:tcW w:w="2640" w:type="dxa"/>
            <w:vMerge w:val="restart"/>
          </w:tcPr>
          <w:p w:rsidR="00715172" w:rsidRPr="00407121" w:rsidRDefault="00715172" w:rsidP="00407121">
            <w:pPr>
              <w:jc w:val="both"/>
              <w:rPr>
                <w:rFonts w:cs="Times New Roman"/>
                <w:szCs w:val="24"/>
              </w:rPr>
            </w:pPr>
            <w:r w:rsidRPr="00407121">
              <w:rPr>
                <w:rFonts w:cs="Times New Roman"/>
                <w:szCs w:val="24"/>
              </w:rPr>
              <w:t>День знаний- 1 сентября; День окончания Второй мировой войны – 3 сентября; Международный день распространения грамотности – 8 сентября; День воспитателя и всех дошкольных работников – 27 сентября</w:t>
            </w:r>
          </w:p>
        </w:tc>
        <w:tc>
          <w:tcPr>
            <w:tcW w:w="2573" w:type="dxa"/>
          </w:tcPr>
          <w:p w:rsidR="00715172" w:rsidRPr="00407121" w:rsidRDefault="00715172" w:rsidP="00407121">
            <w:pPr>
              <w:jc w:val="both"/>
              <w:rPr>
                <w:rFonts w:cs="Times New Roman"/>
                <w:i/>
                <w:szCs w:val="24"/>
              </w:rPr>
            </w:pPr>
            <w:r w:rsidRPr="00407121">
              <w:rPr>
                <w:rFonts w:cs="Times New Roman"/>
                <w:szCs w:val="24"/>
              </w:rPr>
              <w:t>Приход детей в детский сад; Игровая ситуация «Мой детский сад»</w:t>
            </w:r>
          </w:p>
        </w:tc>
        <w:tc>
          <w:tcPr>
            <w:tcW w:w="2623" w:type="dxa"/>
          </w:tcPr>
          <w:p w:rsidR="00715172" w:rsidRPr="00407121" w:rsidRDefault="00715172" w:rsidP="00407121">
            <w:pPr>
              <w:jc w:val="both"/>
              <w:rPr>
                <w:rFonts w:cs="Times New Roman"/>
                <w:i/>
                <w:szCs w:val="24"/>
              </w:rPr>
            </w:pPr>
            <w:r w:rsidRPr="00407121">
              <w:rPr>
                <w:rFonts w:cs="Times New Roman"/>
                <w:szCs w:val="24"/>
              </w:rPr>
              <w:t>Коллаж «Я в детском саду»</w:t>
            </w:r>
          </w:p>
        </w:tc>
      </w:tr>
      <w:tr w:rsidR="00715172" w:rsidRPr="00407121" w:rsidTr="00F62288">
        <w:tc>
          <w:tcPr>
            <w:tcW w:w="1125" w:type="dxa"/>
            <w:vMerge/>
          </w:tcPr>
          <w:p w:rsidR="00715172" w:rsidRPr="00407121" w:rsidRDefault="00715172" w:rsidP="00407121">
            <w:pPr>
              <w:jc w:val="both"/>
              <w:rPr>
                <w:rFonts w:cs="Times New Roman"/>
                <w:szCs w:val="24"/>
              </w:rPr>
            </w:pPr>
          </w:p>
        </w:tc>
        <w:tc>
          <w:tcPr>
            <w:tcW w:w="1459" w:type="dxa"/>
          </w:tcPr>
          <w:p w:rsidR="00715172" w:rsidRPr="00407121" w:rsidRDefault="00715172" w:rsidP="00407121">
            <w:pPr>
              <w:jc w:val="both"/>
              <w:rPr>
                <w:rFonts w:cs="Times New Roman"/>
                <w:szCs w:val="24"/>
              </w:rPr>
            </w:pPr>
            <w:r w:rsidRPr="00407121">
              <w:rPr>
                <w:rFonts w:cs="Times New Roman"/>
                <w:szCs w:val="24"/>
              </w:rPr>
              <w:t>3 – 4 года</w:t>
            </w:r>
          </w:p>
          <w:p w:rsidR="00715172" w:rsidRPr="00407121" w:rsidRDefault="00715172" w:rsidP="00407121">
            <w:pPr>
              <w:jc w:val="both"/>
              <w:rPr>
                <w:rFonts w:cs="Times New Roman"/>
                <w:szCs w:val="24"/>
              </w:rPr>
            </w:pPr>
          </w:p>
        </w:tc>
        <w:tc>
          <w:tcPr>
            <w:tcW w:w="2640" w:type="dxa"/>
            <w:vMerge/>
          </w:tcPr>
          <w:p w:rsidR="00715172" w:rsidRPr="00407121" w:rsidRDefault="00715172" w:rsidP="00407121">
            <w:pPr>
              <w:jc w:val="both"/>
              <w:rPr>
                <w:rFonts w:cs="Times New Roman"/>
                <w:szCs w:val="24"/>
              </w:rPr>
            </w:pPr>
          </w:p>
        </w:tc>
        <w:tc>
          <w:tcPr>
            <w:tcW w:w="2573" w:type="dxa"/>
          </w:tcPr>
          <w:p w:rsidR="00715172" w:rsidRPr="00407121" w:rsidRDefault="00715172" w:rsidP="00407121">
            <w:pPr>
              <w:jc w:val="both"/>
              <w:rPr>
                <w:rFonts w:cs="Times New Roman"/>
                <w:i/>
                <w:szCs w:val="24"/>
              </w:rPr>
            </w:pPr>
            <w:r w:rsidRPr="00407121">
              <w:rPr>
                <w:rFonts w:cs="Times New Roman"/>
                <w:szCs w:val="24"/>
              </w:rPr>
              <w:t>Приход детей в детский сад; Игровая ситуация «Мой детский сад»</w:t>
            </w:r>
          </w:p>
        </w:tc>
        <w:tc>
          <w:tcPr>
            <w:tcW w:w="2623" w:type="dxa"/>
          </w:tcPr>
          <w:p w:rsidR="00715172" w:rsidRPr="00407121" w:rsidRDefault="00715172" w:rsidP="00407121">
            <w:pPr>
              <w:jc w:val="both"/>
              <w:rPr>
                <w:rFonts w:cs="Times New Roman"/>
                <w:i/>
                <w:szCs w:val="24"/>
              </w:rPr>
            </w:pPr>
            <w:r w:rsidRPr="00407121">
              <w:rPr>
                <w:rFonts w:cs="Times New Roman"/>
                <w:szCs w:val="24"/>
              </w:rPr>
              <w:t>Развлечение для детей «Вот какие мы большие».</w:t>
            </w:r>
          </w:p>
        </w:tc>
      </w:tr>
      <w:tr w:rsidR="00715172" w:rsidRPr="00407121" w:rsidTr="00F62288">
        <w:tc>
          <w:tcPr>
            <w:tcW w:w="1125" w:type="dxa"/>
            <w:vMerge/>
          </w:tcPr>
          <w:p w:rsidR="00715172" w:rsidRPr="00407121" w:rsidRDefault="00715172" w:rsidP="00407121">
            <w:pPr>
              <w:jc w:val="both"/>
              <w:rPr>
                <w:rFonts w:cs="Times New Roman"/>
                <w:szCs w:val="24"/>
              </w:rPr>
            </w:pPr>
          </w:p>
        </w:tc>
        <w:tc>
          <w:tcPr>
            <w:tcW w:w="1459" w:type="dxa"/>
          </w:tcPr>
          <w:p w:rsidR="00715172" w:rsidRPr="00407121" w:rsidRDefault="00715172" w:rsidP="00407121">
            <w:pPr>
              <w:jc w:val="both"/>
              <w:rPr>
                <w:rFonts w:cs="Times New Roman"/>
                <w:szCs w:val="24"/>
              </w:rPr>
            </w:pPr>
            <w:r w:rsidRPr="00407121">
              <w:rPr>
                <w:rFonts w:cs="Times New Roman"/>
                <w:szCs w:val="24"/>
              </w:rPr>
              <w:t>4-5 лет</w:t>
            </w:r>
          </w:p>
        </w:tc>
        <w:tc>
          <w:tcPr>
            <w:tcW w:w="2640" w:type="dxa"/>
            <w:vMerge/>
          </w:tcPr>
          <w:p w:rsidR="00715172" w:rsidRPr="00407121" w:rsidRDefault="00715172" w:rsidP="00407121">
            <w:pPr>
              <w:jc w:val="both"/>
              <w:rPr>
                <w:rFonts w:cs="Times New Roman"/>
                <w:szCs w:val="24"/>
              </w:rPr>
            </w:pPr>
          </w:p>
        </w:tc>
        <w:tc>
          <w:tcPr>
            <w:tcW w:w="2573" w:type="dxa"/>
          </w:tcPr>
          <w:p w:rsidR="00715172" w:rsidRPr="00407121" w:rsidRDefault="00715172" w:rsidP="00407121">
            <w:pPr>
              <w:jc w:val="both"/>
              <w:rPr>
                <w:rFonts w:cs="Times New Roman"/>
                <w:i/>
                <w:szCs w:val="24"/>
              </w:rPr>
            </w:pPr>
            <w:r w:rsidRPr="00407121">
              <w:rPr>
                <w:rFonts w:cs="Times New Roman"/>
                <w:szCs w:val="24"/>
              </w:rPr>
              <w:t>Проблемная ситуация «Я и  мое имя»</w:t>
            </w:r>
          </w:p>
        </w:tc>
        <w:tc>
          <w:tcPr>
            <w:tcW w:w="2623" w:type="dxa"/>
          </w:tcPr>
          <w:p w:rsidR="00715172" w:rsidRPr="00407121" w:rsidRDefault="00715172" w:rsidP="00407121">
            <w:pPr>
              <w:jc w:val="both"/>
              <w:rPr>
                <w:rFonts w:cs="Times New Roman"/>
                <w:i/>
                <w:szCs w:val="24"/>
              </w:rPr>
            </w:pPr>
            <w:r w:rsidRPr="00407121">
              <w:rPr>
                <w:rFonts w:cs="Times New Roman"/>
                <w:szCs w:val="24"/>
              </w:rPr>
              <w:t>Осенняя Спартакиада. Развлечение «Вот какие мы большие»</w:t>
            </w:r>
          </w:p>
        </w:tc>
      </w:tr>
      <w:tr w:rsidR="00715172" w:rsidRPr="00407121" w:rsidTr="00F62288">
        <w:tc>
          <w:tcPr>
            <w:tcW w:w="1125" w:type="dxa"/>
            <w:vMerge/>
          </w:tcPr>
          <w:p w:rsidR="00715172" w:rsidRPr="00407121" w:rsidRDefault="00715172" w:rsidP="00407121">
            <w:pPr>
              <w:jc w:val="both"/>
              <w:rPr>
                <w:rFonts w:cs="Times New Roman"/>
                <w:szCs w:val="24"/>
              </w:rPr>
            </w:pPr>
          </w:p>
        </w:tc>
        <w:tc>
          <w:tcPr>
            <w:tcW w:w="1459" w:type="dxa"/>
          </w:tcPr>
          <w:p w:rsidR="00715172" w:rsidRPr="00407121" w:rsidRDefault="00715172" w:rsidP="00407121">
            <w:pPr>
              <w:jc w:val="both"/>
              <w:rPr>
                <w:rFonts w:cs="Times New Roman"/>
                <w:szCs w:val="24"/>
              </w:rPr>
            </w:pPr>
            <w:r w:rsidRPr="00407121">
              <w:rPr>
                <w:rFonts w:cs="Times New Roman"/>
                <w:szCs w:val="24"/>
              </w:rPr>
              <w:t>5 – 6 лет</w:t>
            </w:r>
          </w:p>
        </w:tc>
        <w:tc>
          <w:tcPr>
            <w:tcW w:w="2640" w:type="dxa"/>
            <w:vMerge/>
          </w:tcPr>
          <w:p w:rsidR="00715172" w:rsidRPr="00407121" w:rsidRDefault="00715172" w:rsidP="00407121">
            <w:pPr>
              <w:jc w:val="both"/>
              <w:rPr>
                <w:rFonts w:cs="Times New Roman"/>
                <w:szCs w:val="24"/>
              </w:rPr>
            </w:pPr>
          </w:p>
        </w:tc>
        <w:tc>
          <w:tcPr>
            <w:tcW w:w="2573" w:type="dxa"/>
          </w:tcPr>
          <w:p w:rsidR="00715172" w:rsidRPr="00407121" w:rsidRDefault="00715172" w:rsidP="00407121">
            <w:pPr>
              <w:jc w:val="both"/>
              <w:rPr>
                <w:rFonts w:cs="Times New Roman"/>
                <w:i/>
                <w:szCs w:val="24"/>
              </w:rPr>
            </w:pPr>
            <w:r w:rsidRPr="00407121">
              <w:rPr>
                <w:rFonts w:cs="Times New Roman"/>
                <w:szCs w:val="24"/>
              </w:rPr>
              <w:t>27 сентября Всемирный день Туризма Викторина «Твое здоровье».</w:t>
            </w:r>
          </w:p>
        </w:tc>
        <w:tc>
          <w:tcPr>
            <w:tcW w:w="2623" w:type="dxa"/>
          </w:tcPr>
          <w:p w:rsidR="00715172" w:rsidRPr="00407121" w:rsidRDefault="00715172" w:rsidP="00407121">
            <w:pPr>
              <w:jc w:val="both"/>
              <w:rPr>
                <w:rFonts w:cs="Times New Roman"/>
                <w:szCs w:val="24"/>
              </w:rPr>
            </w:pPr>
            <w:r w:rsidRPr="00407121">
              <w:rPr>
                <w:rFonts w:cs="Times New Roman"/>
                <w:szCs w:val="24"/>
              </w:rPr>
              <w:t>Осенняя Спартакиада.</w:t>
            </w:r>
          </w:p>
          <w:p w:rsidR="00715172" w:rsidRPr="00407121" w:rsidRDefault="00715172" w:rsidP="00407121">
            <w:pPr>
              <w:jc w:val="both"/>
              <w:rPr>
                <w:rFonts w:cs="Times New Roman"/>
                <w:i/>
                <w:szCs w:val="24"/>
              </w:rPr>
            </w:pPr>
            <w:r w:rsidRPr="00407121">
              <w:rPr>
                <w:rFonts w:cs="Times New Roman"/>
                <w:szCs w:val="24"/>
              </w:rPr>
              <w:t>Выставка детских работ «Физкульт-ура»</w:t>
            </w:r>
          </w:p>
        </w:tc>
      </w:tr>
      <w:tr w:rsidR="00715172" w:rsidRPr="00407121" w:rsidTr="00F62288">
        <w:tc>
          <w:tcPr>
            <w:tcW w:w="1125" w:type="dxa"/>
            <w:vMerge/>
          </w:tcPr>
          <w:p w:rsidR="00715172" w:rsidRPr="00407121" w:rsidRDefault="00715172" w:rsidP="00407121">
            <w:pPr>
              <w:jc w:val="both"/>
              <w:rPr>
                <w:rFonts w:cs="Times New Roman"/>
                <w:szCs w:val="24"/>
              </w:rPr>
            </w:pPr>
          </w:p>
        </w:tc>
        <w:tc>
          <w:tcPr>
            <w:tcW w:w="1459" w:type="dxa"/>
          </w:tcPr>
          <w:p w:rsidR="00715172" w:rsidRPr="00407121" w:rsidRDefault="00715172" w:rsidP="00407121">
            <w:pPr>
              <w:jc w:val="both"/>
              <w:rPr>
                <w:rFonts w:cs="Times New Roman"/>
                <w:szCs w:val="24"/>
              </w:rPr>
            </w:pPr>
            <w:r w:rsidRPr="00407121">
              <w:rPr>
                <w:rFonts w:cs="Times New Roman"/>
                <w:szCs w:val="24"/>
              </w:rPr>
              <w:t>6 – 8 лет</w:t>
            </w:r>
          </w:p>
        </w:tc>
        <w:tc>
          <w:tcPr>
            <w:tcW w:w="2640" w:type="dxa"/>
            <w:vMerge/>
          </w:tcPr>
          <w:p w:rsidR="00715172" w:rsidRPr="00407121" w:rsidRDefault="00715172" w:rsidP="00407121">
            <w:pPr>
              <w:jc w:val="both"/>
              <w:rPr>
                <w:rFonts w:cs="Times New Roman"/>
                <w:szCs w:val="24"/>
              </w:rPr>
            </w:pPr>
          </w:p>
        </w:tc>
        <w:tc>
          <w:tcPr>
            <w:tcW w:w="2573" w:type="dxa"/>
          </w:tcPr>
          <w:p w:rsidR="00715172" w:rsidRPr="00407121" w:rsidRDefault="00715172" w:rsidP="00407121">
            <w:pPr>
              <w:jc w:val="both"/>
              <w:rPr>
                <w:rFonts w:cs="Times New Roman"/>
                <w:szCs w:val="24"/>
              </w:rPr>
            </w:pPr>
            <w:r w:rsidRPr="00407121">
              <w:rPr>
                <w:rFonts w:cs="Times New Roman"/>
                <w:szCs w:val="24"/>
              </w:rPr>
              <w:t xml:space="preserve">«Праздник Знаний».27 сентября Всемирный день Туризма </w:t>
            </w:r>
          </w:p>
          <w:p w:rsidR="00715172" w:rsidRPr="00407121" w:rsidRDefault="00715172" w:rsidP="00407121">
            <w:pPr>
              <w:jc w:val="both"/>
              <w:rPr>
                <w:rFonts w:cs="Times New Roman"/>
                <w:i/>
                <w:szCs w:val="24"/>
              </w:rPr>
            </w:pPr>
          </w:p>
        </w:tc>
        <w:tc>
          <w:tcPr>
            <w:tcW w:w="2623" w:type="dxa"/>
          </w:tcPr>
          <w:p w:rsidR="00715172" w:rsidRPr="00407121" w:rsidRDefault="00715172" w:rsidP="00407121">
            <w:pPr>
              <w:jc w:val="both"/>
              <w:rPr>
                <w:rFonts w:cs="Times New Roman"/>
                <w:i/>
                <w:szCs w:val="24"/>
              </w:rPr>
            </w:pPr>
            <w:r w:rsidRPr="00407121">
              <w:rPr>
                <w:rFonts w:cs="Times New Roman"/>
                <w:szCs w:val="24"/>
              </w:rPr>
              <w:t>Осенняя Спартакиада. Осенний поход.</w:t>
            </w:r>
          </w:p>
        </w:tc>
      </w:tr>
      <w:tr w:rsidR="00715172" w:rsidRPr="00407121" w:rsidTr="00F62288">
        <w:tc>
          <w:tcPr>
            <w:tcW w:w="1125" w:type="dxa"/>
            <w:vMerge w:val="restart"/>
          </w:tcPr>
          <w:p w:rsidR="00715172" w:rsidRPr="00407121" w:rsidRDefault="00715172" w:rsidP="00407121">
            <w:pPr>
              <w:jc w:val="both"/>
              <w:rPr>
                <w:rFonts w:cs="Times New Roman"/>
                <w:szCs w:val="24"/>
              </w:rPr>
            </w:pPr>
            <w:r w:rsidRPr="00407121">
              <w:rPr>
                <w:rFonts w:cs="Times New Roman"/>
                <w:szCs w:val="24"/>
              </w:rPr>
              <w:t>октябрь</w:t>
            </w:r>
          </w:p>
        </w:tc>
        <w:tc>
          <w:tcPr>
            <w:tcW w:w="1459" w:type="dxa"/>
          </w:tcPr>
          <w:p w:rsidR="00715172" w:rsidRPr="00407121" w:rsidRDefault="00715172" w:rsidP="00407121">
            <w:pPr>
              <w:jc w:val="both"/>
              <w:rPr>
                <w:rFonts w:cs="Times New Roman"/>
                <w:szCs w:val="24"/>
              </w:rPr>
            </w:pPr>
            <w:r w:rsidRPr="00407121">
              <w:rPr>
                <w:rFonts w:cs="Times New Roman"/>
                <w:szCs w:val="24"/>
              </w:rPr>
              <w:t>2 – 3 года</w:t>
            </w:r>
          </w:p>
        </w:tc>
        <w:tc>
          <w:tcPr>
            <w:tcW w:w="2640" w:type="dxa"/>
            <w:vMerge w:val="restart"/>
          </w:tcPr>
          <w:p w:rsidR="00715172" w:rsidRPr="00407121" w:rsidRDefault="00715172" w:rsidP="00407121">
            <w:pPr>
              <w:jc w:val="both"/>
              <w:rPr>
                <w:rFonts w:cs="Times New Roman"/>
                <w:szCs w:val="24"/>
              </w:rPr>
            </w:pPr>
            <w:r w:rsidRPr="00407121">
              <w:rPr>
                <w:rFonts w:cs="Times New Roman"/>
                <w:szCs w:val="24"/>
              </w:rPr>
              <w:t>Международный день пожилых людей – 1 октября; День защиты животных – 4 октября; День отца в России – Третье воскресенье октября Международный день пожилых людей – 1 октября; День защиты животных – 4 октября; День отца в России – Третье воскресенье октября</w:t>
            </w:r>
          </w:p>
        </w:tc>
        <w:tc>
          <w:tcPr>
            <w:tcW w:w="2573" w:type="dxa"/>
          </w:tcPr>
          <w:p w:rsidR="00715172" w:rsidRPr="00407121" w:rsidRDefault="00715172" w:rsidP="00407121">
            <w:pPr>
              <w:jc w:val="both"/>
              <w:rPr>
                <w:rFonts w:cs="Times New Roman"/>
                <w:i/>
                <w:szCs w:val="24"/>
              </w:rPr>
            </w:pPr>
            <w:r w:rsidRPr="00407121">
              <w:rPr>
                <w:rFonts w:cs="Times New Roman"/>
                <w:szCs w:val="24"/>
              </w:rPr>
              <w:t>Целевая прогулка. Подготовка к выставке «Осенние фантазии», празднику осени</w:t>
            </w:r>
          </w:p>
        </w:tc>
        <w:tc>
          <w:tcPr>
            <w:tcW w:w="2623" w:type="dxa"/>
          </w:tcPr>
          <w:p w:rsidR="00715172" w:rsidRPr="00407121" w:rsidRDefault="00715172" w:rsidP="00407121">
            <w:pPr>
              <w:jc w:val="both"/>
              <w:rPr>
                <w:rFonts w:cs="Times New Roman"/>
                <w:szCs w:val="24"/>
              </w:rPr>
            </w:pPr>
            <w:r w:rsidRPr="00407121">
              <w:rPr>
                <w:rFonts w:cs="Times New Roman"/>
                <w:szCs w:val="24"/>
              </w:rPr>
              <w:t>«Осенины». Выставка «Осенние фантазии»</w:t>
            </w:r>
          </w:p>
        </w:tc>
      </w:tr>
      <w:tr w:rsidR="00715172" w:rsidRPr="00407121" w:rsidTr="00F62288">
        <w:tc>
          <w:tcPr>
            <w:tcW w:w="1125" w:type="dxa"/>
            <w:vMerge/>
          </w:tcPr>
          <w:p w:rsidR="00715172" w:rsidRPr="00407121" w:rsidRDefault="00715172" w:rsidP="00407121">
            <w:pPr>
              <w:jc w:val="both"/>
              <w:rPr>
                <w:rFonts w:cs="Times New Roman"/>
                <w:szCs w:val="24"/>
              </w:rPr>
            </w:pPr>
          </w:p>
        </w:tc>
        <w:tc>
          <w:tcPr>
            <w:tcW w:w="1459" w:type="dxa"/>
          </w:tcPr>
          <w:p w:rsidR="00715172" w:rsidRPr="00407121" w:rsidRDefault="00715172" w:rsidP="00407121">
            <w:pPr>
              <w:jc w:val="both"/>
              <w:rPr>
                <w:rFonts w:cs="Times New Roman"/>
                <w:szCs w:val="24"/>
              </w:rPr>
            </w:pPr>
            <w:r w:rsidRPr="00407121">
              <w:rPr>
                <w:rFonts w:cs="Times New Roman"/>
                <w:szCs w:val="24"/>
              </w:rPr>
              <w:t>3 – 4 года</w:t>
            </w:r>
          </w:p>
        </w:tc>
        <w:tc>
          <w:tcPr>
            <w:tcW w:w="2640" w:type="dxa"/>
            <w:vMerge/>
          </w:tcPr>
          <w:p w:rsidR="00715172" w:rsidRPr="00407121" w:rsidRDefault="00715172" w:rsidP="00407121">
            <w:pPr>
              <w:jc w:val="both"/>
              <w:rPr>
                <w:rFonts w:cs="Times New Roman"/>
                <w:szCs w:val="24"/>
              </w:rPr>
            </w:pPr>
          </w:p>
        </w:tc>
        <w:tc>
          <w:tcPr>
            <w:tcW w:w="2573" w:type="dxa"/>
          </w:tcPr>
          <w:p w:rsidR="00715172" w:rsidRPr="00407121" w:rsidRDefault="00715172" w:rsidP="00407121">
            <w:pPr>
              <w:jc w:val="both"/>
              <w:rPr>
                <w:rFonts w:cs="Times New Roman"/>
                <w:i/>
                <w:szCs w:val="24"/>
              </w:rPr>
            </w:pPr>
            <w:r w:rsidRPr="00407121">
              <w:rPr>
                <w:rFonts w:cs="Times New Roman"/>
                <w:szCs w:val="24"/>
              </w:rPr>
              <w:t>Целевая прогулка. Подготовка к выставке «Осенние фантазии», празднику осени</w:t>
            </w:r>
          </w:p>
        </w:tc>
        <w:tc>
          <w:tcPr>
            <w:tcW w:w="2623" w:type="dxa"/>
          </w:tcPr>
          <w:p w:rsidR="00715172" w:rsidRPr="00407121" w:rsidRDefault="00715172" w:rsidP="00407121">
            <w:pPr>
              <w:jc w:val="both"/>
              <w:rPr>
                <w:rFonts w:cs="Times New Roman"/>
                <w:szCs w:val="24"/>
              </w:rPr>
            </w:pPr>
            <w:r w:rsidRPr="00407121">
              <w:rPr>
                <w:rFonts w:cs="Times New Roman"/>
                <w:szCs w:val="24"/>
              </w:rPr>
              <w:t>«Осенины» Выставка «Осенние фантазии»</w:t>
            </w:r>
          </w:p>
        </w:tc>
      </w:tr>
      <w:tr w:rsidR="00715172" w:rsidRPr="00407121" w:rsidTr="00F62288">
        <w:tc>
          <w:tcPr>
            <w:tcW w:w="1125" w:type="dxa"/>
            <w:vMerge/>
          </w:tcPr>
          <w:p w:rsidR="00715172" w:rsidRPr="00407121" w:rsidRDefault="00715172" w:rsidP="00407121">
            <w:pPr>
              <w:jc w:val="both"/>
              <w:rPr>
                <w:rFonts w:cs="Times New Roman"/>
                <w:szCs w:val="24"/>
              </w:rPr>
            </w:pPr>
          </w:p>
        </w:tc>
        <w:tc>
          <w:tcPr>
            <w:tcW w:w="1459" w:type="dxa"/>
          </w:tcPr>
          <w:p w:rsidR="00715172" w:rsidRPr="00407121" w:rsidRDefault="00715172" w:rsidP="00407121">
            <w:pPr>
              <w:jc w:val="both"/>
              <w:rPr>
                <w:rFonts w:cs="Times New Roman"/>
                <w:szCs w:val="24"/>
              </w:rPr>
            </w:pPr>
            <w:r w:rsidRPr="00407121">
              <w:rPr>
                <w:rFonts w:cs="Times New Roman"/>
                <w:szCs w:val="24"/>
              </w:rPr>
              <w:t>4-5 лет</w:t>
            </w:r>
          </w:p>
        </w:tc>
        <w:tc>
          <w:tcPr>
            <w:tcW w:w="2640" w:type="dxa"/>
            <w:vMerge/>
          </w:tcPr>
          <w:p w:rsidR="00715172" w:rsidRPr="00407121" w:rsidRDefault="00715172" w:rsidP="00407121">
            <w:pPr>
              <w:jc w:val="both"/>
              <w:rPr>
                <w:rFonts w:cs="Times New Roman"/>
                <w:szCs w:val="24"/>
              </w:rPr>
            </w:pPr>
          </w:p>
        </w:tc>
        <w:tc>
          <w:tcPr>
            <w:tcW w:w="2573" w:type="dxa"/>
          </w:tcPr>
          <w:p w:rsidR="00715172" w:rsidRPr="00407121" w:rsidRDefault="00715172" w:rsidP="00407121">
            <w:pPr>
              <w:jc w:val="both"/>
              <w:rPr>
                <w:rFonts w:cs="Times New Roman"/>
                <w:i/>
                <w:szCs w:val="24"/>
              </w:rPr>
            </w:pPr>
            <w:r w:rsidRPr="00407121">
              <w:rPr>
                <w:rFonts w:cs="Times New Roman"/>
                <w:szCs w:val="24"/>
              </w:rPr>
              <w:t>Целевая прогулка. Подготовка к выставке «Осенние фантазии», празднику осени</w:t>
            </w:r>
          </w:p>
        </w:tc>
        <w:tc>
          <w:tcPr>
            <w:tcW w:w="2623" w:type="dxa"/>
          </w:tcPr>
          <w:p w:rsidR="00715172" w:rsidRPr="00407121" w:rsidRDefault="00715172" w:rsidP="00407121">
            <w:pPr>
              <w:jc w:val="both"/>
              <w:rPr>
                <w:rFonts w:cs="Times New Roman"/>
                <w:szCs w:val="24"/>
              </w:rPr>
            </w:pPr>
            <w:r w:rsidRPr="00407121">
              <w:rPr>
                <w:rFonts w:cs="Times New Roman"/>
                <w:szCs w:val="24"/>
              </w:rPr>
              <w:t>«Осенины» Выставка «Осенние фантазии»</w:t>
            </w:r>
          </w:p>
        </w:tc>
      </w:tr>
      <w:tr w:rsidR="00715172" w:rsidRPr="00407121" w:rsidTr="00F62288">
        <w:tc>
          <w:tcPr>
            <w:tcW w:w="1125" w:type="dxa"/>
            <w:vMerge/>
          </w:tcPr>
          <w:p w:rsidR="00715172" w:rsidRPr="00407121" w:rsidRDefault="00715172" w:rsidP="00407121">
            <w:pPr>
              <w:jc w:val="both"/>
              <w:rPr>
                <w:rFonts w:cs="Times New Roman"/>
                <w:szCs w:val="24"/>
              </w:rPr>
            </w:pPr>
          </w:p>
        </w:tc>
        <w:tc>
          <w:tcPr>
            <w:tcW w:w="1459" w:type="dxa"/>
          </w:tcPr>
          <w:p w:rsidR="00715172" w:rsidRPr="00407121" w:rsidRDefault="00715172" w:rsidP="00407121">
            <w:pPr>
              <w:jc w:val="both"/>
              <w:rPr>
                <w:rFonts w:cs="Times New Roman"/>
                <w:szCs w:val="24"/>
              </w:rPr>
            </w:pPr>
            <w:r w:rsidRPr="00407121">
              <w:rPr>
                <w:rFonts w:cs="Times New Roman"/>
                <w:szCs w:val="24"/>
              </w:rPr>
              <w:t>5 – 6 лет</w:t>
            </w:r>
          </w:p>
        </w:tc>
        <w:tc>
          <w:tcPr>
            <w:tcW w:w="2640" w:type="dxa"/>
            <w:vMerge/>
          </w:tcPr>
          <w:p w:rsidR="00715172" w:rsidRPr="00407121" w:rsidRDefault="00715172" w:rsidP="00407121">
            <w:pPr>
              <w:jc w:val="both"/>
              <w:rPr>
                <w:rFonts w:cs="Times New Roman"/>
                <w:szCs w:val="24"/>
              </w:rPr>
            </w:pPr>
          </w:p>
        </w:tc>
        <w:tc>
          <w:tcPr>
            <w:tcW w:w="2573" w:type="dxa"/>
          </w:tcPr>
          <w:p w:rsidR="00715172" w:rsidRPr="00407121" w:rsidRDefault="00715172" w:rsidP="00407121">
            <w:pPr>
              <w:jc w:val="both"/>
              <w:rPr>
                <w:rFonts w:cs="Times New Roman"/>
                <w:i/>
                <w:szCs w:val="24"/>
              </w:rPr>
            </w:pPr>
            <w:r w:rsidRPr="00407121">
              <w:rPr>
                <w:rFonts w:cs="Times New Roman"/>
                <w:szCs w:val="24"/>
              </w:rPr>
              <w:t>Целевая прогулка. Подготовка к выставке «Осенние фантазии», празднику осени</w:t>
            </w:r>
          </w:p>
        </w:tc>
        <w:tc>
          <w:tcPr>
            <w:tcW w:w="2623" w:type="dxa"/>
          </w:tcPr>
          <w:p w:rsidR="00715172" w:rsidRPr="00407121" w:rsidRDefault="00715172" w:rsidP="00407121">
            <w:pPr>
              <w:jc w:val="both"/>
              <w:rPr>
                <w:rFonts w:cs="Times New Roman"/>
                <w:szCs w:val="24"/>
              </w:rPr>
            </w:pPr>
            <w:r w:rsidRPr="00407121">
              <w:rPr>
                <w:rFonts w:cs="Times New Roman"/>
                <w:szCs w:val="24"/>
              </w:rPr>
              <w:t>«Осенины» Выставка «Осенние фантазии»</w:t>
            </w:r>
          </w:p>
        </w:tc>
      </w:tr>
      <w:tr w:rsidR="00715172" w:rsidRPr="00407121" w:rsidTr="00F62288">
        <w:tc>
          <w:tcPr>
            <w:tcW w:w="1125" w:type="dxa"/>
            <w:vMerge/>
          </w:tcPr>
          <w:p w:rsidR="00715172" w:rsidRPr="00407121" w:rsidRDefault="00715172" w:rsidP="00407121">
            <w:pPr>
              <w:jc w:val="both"/>
              <w:rPr>
                <w:rFonts w:cs="Times New Roman"/>
                <w:szCs w:val="24"/>
              </w:rPr>
            </w:pPr>
          </w:p>
        </w:tc>
        <w:tc>
          <w:tcPr>
            <w:tcW w:w="1459" w:type="dxa"/>
          </w:tcPr>
          <w:p w:rsidR="00715172" w:rsidRPr="00407121" w:rsidRDefault="00715172" w:rsidP="00407121">
            <w:pPr>
              <w:jc w:val="both"/>
              <w:rPr>
                <w:rFonts w:cs="Times New Roman"/>
                <w:szCs w:val="24"/>
              </w:rPr>
            </w:pPr>
            <w:r w:rsidRPr="00407121">
              <w:rPr>
                <w:rFonts w:cs="Times New Roman"/>
                <w:szCs w:val="24"/>
              </w:rPr>
              <w:t>6 – 8 лет</w:t>
            </w:r>
          </w:p>
          <w:p w:rsidR="00715172" w:rsidRPr="00407121" w:rsidRDefault="00715172" w:rsidP="00407121">
            <w:pPr>
              <w:jc w:val="both"/>
              <w:rPr>
                <w:rFonts w:cs="Times New Roman"/>
                <w:szCs w:val="24"/>
              </w:rPr>
            </w:pPr>
          </w:p>
        </w:tc>
        <w:tc>
          <w:tcPr>
            <w:tcW w:w="2640" w:type="dxa"/>
            <w:vMerge/>
          </w:tcPr>
          <w:p w:rsidR="00715172" w:rsidRPr="00407121" w:rsidRDefault="00715172" w:rsidP="00407121">
            <w:pPr>
              <w:jc w:val="both"/>
              <w:rPr>
                <w:rFonts w:cs="Times New Roman"/>
                <w:szCs w:val="24"/>
              </w:rPr>
            </w:pPr>
          </w:p>
        </w:tc>
        <w:tc>
          <w:tcPr>
            <w:tcW w:w="2573" w:type="dxa"/>
          </w:tcPr>
          <w:p w:rsidR="00715172" w:rsidRPr="00407121" w:rsidRDefault="00715172" w:rsidP="00407121">
            <w:pPr>
              <w:jc w:val="both"/>
              <w:rPr>
                <w:rFonts w:cs="Times New Roman"/>
                <w:i/>
                <w:szCs w:val="24"/>
              </w:rPr>
            </w:pPr>
            <w:r w:rsidRPr="00407121">
              <w:rPr>
                <w:rFonts w:cs="Times New Roman"/>
                <w:szCs w:val="24"/>
              </w:rPr>
              <w:t>Подготовка к выставке «Осенние фантазии», празднику осени</w:t>
            </w:r>
          </w:p>
        </w:tc>
        <w:tc>
          <w:tcPr>
            <w:tcW w:w="2623" w:type="dxa"/>
          </w:tcPr>
          <w:p w:rsidR="00715172" w:rsidRPr="00407121" w:rsidRDefault="00715172" w:rsidP="00407121">
            <w:pPr>
              <w:jc w:val="both"/>
              <w:rPr>
                <w:rFonts w:cs="Times New Roman"/>
                <w:szCs w:val="24"/>
              </w:rPr>
            </w:pPr>
            <w:r w:rsidRPr="00407121">
              <w:rPr>
                <w:rFonts w:cs="Times New Roman"/>
                <w:szCs w:val="24"/>
              </w:rPr>
              <w:t>«Осенины» Выставка «Осенние фантазии»</w:t>
            </w:r>
          </w:p>
        </w:tc>
      </w:tr>
      <w:tr w:rsidR="00715172" w:rsidRPr="00407121" w:rsidTr="00F62288">
        <w:tc>
          <w:tcPr>
            <w:tcW w:w="1125" w:type="dxa"/>
            <w:vMerge w:val="restart"/>
          </w:tcPr>
          <w:p w:rsidR="00715172" w:rsidRPr="00407121" w:rsidRDefault="00715172" w:rsidP="00407121">
            <w:pPr>
              <w:jc w:val="both"/>
              <w:rPr>
                <w:rFonts w:cs="Times New Roman"/>
                <w:szCs w:val="24"/>
              </w:rPr>
            </w:pPr>
            <w:r w:rsidRPr="00407121">
              <w:rPr>
                <w:rFonts w:cs="Times New Roman"/>
                <w:szCs w:val="24"/>
              </w:rPr>
              <w:t>ноябрь</w:t>
            </w:r>
          </w:p>
        </w:tc>
        <w:tc>
          <w:tcPr>
            <w:tcW w:w="1459" w:type="dxa"/>
          </w:tcPr>
          <w:p w:rsidR="00715172" w:rsidRPr="00407121" w:rsidRDefault="00715172" w:rsidP="00407121">
            <w:pPr>
              <w:jc w:val="both"/>
              <w:rPr>
                <w:rFonts w:cs="Times New Roman"/>
                <w:szCs w:val="24"/>
              </w:rPr>
            </w:pPr>
            <w:r w:rsidRPr="00407121">
              <w:rPr>
                <w:rFonts w:cs="Times New Roman"/>
                <w:szCs w:val="24"/>
              </w:rPr>
              <w:t>2 – 3 года</w:t>
            </w:r>
          </w:p>
        </w:tc>
        <w:tc>
          <w:tcPr>
            <w:tcW w:w="2640" w:type="dxa"/>
            <w:vMerge w:val="restart"/>
          </w:tcPr>
          <w:p w:rsidR="00715172" w:rsidRPr="00407121" w:rsidRDefault="00715172" w:rsidP="00407121">
            <w:pPr>
              <w:jc w:val="both"/>
              <w:rPr>
                <w:rFonts w:cs="Times New Roman"/>
                <w:szCs w:val="24"/>
              </w:rPr>
            </w:pPr>
            <w:r w:rsidRPr="00407121">
              <w:rPr>
                <w:rFonts w:cs="Times New Roman"/>
                <w:szCs w:val="24"/>
              </w:rPr>
              <w:t>День народного единства – 4 ноября; День памяти погибших при исполнении служебных обязанностей сотрудников органов внутренних дел России – 8 ноября; День матери в России – последнее воскресенье ноября; День Государственного герба Российской Федерации – 30 ноября</w:t>
            </w:r>
          </w:p>
        </w:tc>
        <w:tc>
          <w:tcPr>
            <w:tcW w:w="2573" w:type="dxa"/>
          </w:tcPr>
          <w:p w:rsidR="00715172" w:rsidRPr="00407121" w:rsidRDefault="00715172" w:rsidP="00407121">
            <w:pPr>
              <w:jc w:val="both"/>
              <w:rPr>
                <w:rFonts w:cs="Times New Roman"/>
                <w:szCs w:val="24"/>
              </w:rPr>
            </w:pPr>
            <w:r w:rsidRPr="00407121">
              <w:rPr>
                <w:rFonts w:cs="Times New Roman"/>
                <w:szCs w:val="24"/>
              </w:rPr>
              <w:t>Тематическое развлечение «Мои любимые игрушки»</w:t>
            </w:r>
          </w:p>
          <w:p w:rsidR="009C06D1" w:rsidRPr="00407121" w:rsidRDefault="009C06D1" w:rsidP="00407121">
            <w:pPr>
              <w:jc w:val="both"/>
              <w:rPr>
                <w:rFonts w:cs="Times New Roman"/>
                <w:i/>
                <w:szCs w:val="24"/>
              </w:rPr>
            </w:pPr>
          </w:p>
        </w:tc>
        <w:tc>
          <w:tcPr>
            <w:tcW w:w="2623" w:type="dxa"/>
          </w:tcPr>
          <w:p w:rsidR="00715172" w:rsidRPr="00407121" w:rsidRDefault="00715172" w:rsidP="00407121">
            <w:pPr>
              <w:jc w:val="both"/>
              <w:rPr>
                <w:rFonts w:cs="Times New Roman"/>
                <w:i/>
                <w:szCs w:val="24"/>
              </w:rPr>
            </w:pPr>
            <w:r w:rsidRPr="00407121">
              <w:rPr>
                <w:rFonts w:cs="Times New Roman"/>
                <w:szCs w:val="24"/>
              </w:rPr>
              <w:t>День матери (последнее воскресенье  ноября)</w:t>
            </w:r>
          </w:p>
        </w:tc>
      </w:tr>
      <w:tr w:rsidR="00715172" w:rsidRPr="00407121" w:rsidTr="00F62288">
        <w:tc>
          <w:tcPr>
            <w:tcW w:w="1125" w:type="dxa"/>
            <w:vMerge/>
          </w:tcPr>
          <w:p w:rsidR="00715172" w:rsidRPr="00407121" w:rsidRDefault="00715172" w:rsidP="00407121">
            <w:pPr>
              <w:jc w:val="both"/>
              <w:rPr>
                <w:rFonts w:cs="Times New Roman"/>
                <w:szCs w:val="24"/>
              </w:rPr>
            </w:pPr>
          </w:p>
        </w:tc>
        <w:tc>
          <w:tcPr>
            <w:tcW w:w="1459" w:type="dxa"/>
          </w:tcPr>
          <w:p w:rsidR="00715172" w:rsidRPr="00407121" w:rsidRDefault="00715172" w:rsidP="00407121">
            <w:pPr>
              <w:jc w:val="both"/>
              <w:rPr>
                <w:rFonts w:cs="Times New Roman"/>
                <w:szCs w:val="24"/>
              </w:rPr>
            </w:pPr>
            <w:r w:rsidRPr="00407121">
              <w:rPr>
                <w:rFonts w:cs="Times New Roman"/>
                <w:szCs w:val="24"/>
              </w:rPr>
              <w:t>3 – 4 года</w:t>
            </w:r>
          </w:p>
        </w:tc>
        <w:tc>
          <w:tcPr>
            <w:tcW w:w="2640" w:type="dxa"/>
            <w:vMerge/>
          </w:tcPr>
          <w:p w:rsidR="00715172" w:rsidRPr="00407121" w:rsidRDefault="00715172" w:rsidP="00407121">
            <w:pPr>
              <w:jc w:val="both"/>
              <w:rPr>
                <w:rFonts w:cs="Times New Roman"/>
                <w:szCs w:val="24"/>
              </w:rPr>
            </w:pPr>
          </w:p>
        </w:tc>
        <w:tc>
          <w:tcPr>
            <w:tcW w:w="2573" w:type="dxa"/>
          </w:tcPr>
          <w:p w:rsidR="00715172" w:rsidRPr="00407121" w:rsidRDefault="009C06D1" w:rsidP="00407121">
            <w:pPr>
              <w:jc w:val="both"/>
              <w:rPr>
                <w:rFonts w:cs="Times New Roman"/>
                <w:i/>
                <w:szCs w:val="24"/>
              </w:rPr>
            </w:pPr>
            <w:r w:rsidRPr="00407121">
              <w:rPr>
                <w:rFonts w:cs="Times New Roman"/>
                <w:szCs w:val="24"/>
              </w:rPr>
              <w:t>Игра – путешествие по правилам дорожного движения</w:t>
            </w:r>
          </w:p>
        </w:tc>
        <w:tc>
          <w:tcPr>
            <w:tcW w:w="2623" w:type="dxa"/>
          </w:tcPr>
          <w:p w:rsidR="00715172" w:rsidRPr="00407121" w:rsidRDefault="009C06D1" w:rsidP="00407121">
            <w:pPr>
              <w:jc w:val="both"/>
              <w:rPr>
                <w:rFonts w:cs="Times New Roman"/>
                <w:i/>
                <w:szCs w:val="24"/>
              </w:rPr>
            </w:pPr>
            <w:r w:rsidRPr="00407121">
              <w:rPr>
                <w:rFonts w:cs="Times New Roman"/>
                <w:szCs w:val="24"/>
              </w:rPr>
              <w:t>День матери (последнее воскресенье  ноября)</w:t>
            </w:r>
          </w:p>
        </w:tc>
      </w:tr>
      <w:tr w:rsidR="00715172" w:rsidRPr="00407121" w:rsidTr="00F62288">
        <w:tc>
          <w:tcPr>
            <w:tcW w:w="1125" w:type="dxa"/>
            <w:vMerge/>
          </w:tcPr>
          <w:p w:rsidR="00715172" w:rsidRPr="00407121" w:rsidRDefault="00715172" w:rsidP="00407121">
            <w:pPr>
              <w:jc w:val="both"/>
              <w:rPr>
                <w:rFonts w:cs="Times New Roman"/>
                <w:szCs w:val="24"/>
              </w:rPr>
            </w:pPr>
          </w:p>
        </w:tc>
        <w:tc>
          <w:tcPr>
            <w:tcW w:w="1459" w:type="dxa"/>
          </w:tcPr>
          <w:p w:rsidR="00715172" w:rsidRPr="00407121" w:rsidRDefault="00715172" w:rsidP="00407121">
            <w:pPr>
              <w:jc w:val="both"/>
              <w:rPr>
                <w:rFonts w:cs="Times New Roman"/>
                <w:szCs w:val="24"/>
              </w:rPr>
            </w:pPr>
            <w:r w:rsidRPr="00407121">
              <w:rPr>
                <w:rFonts w:cs="Times New Roman"/>
                <w:szCs w:val="24"/>
              </w:rPr>
              <w:t>4-5 лет</w:t>
            </w:r>
          </w:p>
        </w:tc>
        <w:tc>
          <w:tcPr>
            <w:tcW w:w="2640" w:type="dxa"/>
            <w:vMerge/>
          </w:tcPr>
          <w:p w:rsidR="00715172" w:rsidRPr="00407121" w:rsidRDefault="00715172" w:rsidP="00407121">
            <w:pPr>
              <w:jc w:val="both"/>
              <w:rPr>
                <w:rFonts w:cs="Times New Roman"/>
                <w:szCs w:val="24"/>
              </w:rPr>
            </w:pPr>
          </w:p>
        </w:tc>
        <w:tc>
          <w:tcPr>
            <w:tcW w:w="2573" w:type="dxa"/>
          </w:tcPr>
          <w:p w:rsidR="00715172" w:rsidRPr="00407121" w:rsidRDefault="009C06D1" w:rsidP="00407121">
            <w:pPr>
              <w:jc w:val="both"/>
              <w:rPr>
                <w:rFonts w:cs="Times New Roman"/>
                <w:i/>
                <w:szCs w:val="24"/>
              </w:rPr>
            </w:pPr>
            <w:r w:rsidRPr="00407121">
              <w:rPr>
                <w:rFonts w:cs="Times New Roman"/>
                <w:szCs w:val="24"/>
              </w:rPr>
              <w:t>Сюжетно -ролевые игры по правилам дорожного движения</w:t>
            </w:r>
          </w:p>
        </w:tc>
        <w:tc>
          <w:tcPr>
            <w:tcW w:w="2623" w:type="dxa"/>
          </w:tcPr>
          <w:p w:rsidR="00715172" w:rsidRPr="00407121" w:rsidRDefault="009C06D1" w:rsidP="00407121">
            <w:pPr>
              <w:jc w:val="both"/>
              <w:rPr>
                <w:rFonts w:cs="Times New Roman"/>
                <w:i/>
                <w:szCs w:val="24"/>
              </w:rPr>
            </w:pPr>
            <w:r w:rsidRPr="00407121">
              <w:rPr>
                <w:rFonts w:cs="Times New Roman"/>
                <w:szCs w:val="24"/>
              </w:rPr>
              <w:t>День матери (последнее воскресенье  ноября)</w:t>
            </w:r>
          </w:p>
        </w:tc>
      </w:tr>
      <w:tr w:rsidR="00715172" w:rsidRPr="00407121" w:rsidTr="00F62288">
        <w:tc>
          <w:tcPr>
            <w:tcW w:w="1125" w:type="dxa"/>
            <w:vMerge/>
          </w:tcPr>
          <w:p w:rsidR="00715172" w:rsidRPr="00407121" w:rsidRDefault="00715172" w:rsidP="00407121">
            <w:pPr>
              <w:jc w:val="both"/>
              <w:rPr>
                <w:rFonts w:cs="Times New Roman"/>
                <w:szCs w:val="24"/>
              </w:rPr>
            </w:pPr>
          </w:p>
        </w:tc>
        <w:tc>
          <w:tcPr>
            <w:tcW w:w="1459" w:type="dxa"/>
          </w:tcPr>
          <w:p w:rsidR="00715172" w:rsidRPr="00407121" w:rsidRDefault="00715172" w:rsidP="00407121">
            <w:pPr>
              <w:jc w:val="both"/>
              <w:rPr>
                <w:rFonts w:cs="Times New Roman"/>
                <w:szCs w:val="24"/>
              </w:rPr>
            </w:pPr>
            <w:r w:rsidRPr="00407121">
              <w:rPr>
                <w:rFonts w:cs="Times New Roman"/>
                <w:szCs w:val="24"/>
              </w:rPr>
              <w:t>5 – 6 лет</w:t>
            </w:r>
          </w:p>
        </w:tc>
        <w:tc>
          <w:tcPr>
            <w:tcW w:w="2640" w:type="dxa"/>
            <w:vMerge/>
          </w:tcPr>
          <w:p w:rsidR="00715172" w:rsidRPr="00407121" w:rsidRDefault="00715172" w:rsidP="00407121">
            <w:pPr>
              <w:jc w:val="both"/>
              <w:rPr>
                <w:rFonts w:cs="Times New Roman"/>
                <w:szCs w:val="24"/>
              </w:rPr>
            </w:pPr>
          </w:p>
        </w:tc>
        <w:tc>
          <w:tcPr>
            <w:tcW w:w="2573" w:type="dxa"/>
          </w:tcPr>
          <w:p w:rsidR="00715172" w:rsidRPr="00407121" w:rsidRDefault="009C06D1" w:rsidP="00407121">
            <w:pPr>
              <w:jc w:val="both"/>
              <w:rPr>
                <w:rFonts w:cs="Times New Roman"/>
                <w:i/>
                <w:szCs w:val="24"/>
              </w:rPr>
            </w:pPr>
            <w:r w:rsidRPr="00407121">
              <w:rPr>
                <w:rFonts w:cs="Times New Roman"/>
                <w:szCs w:val="24"/>
              </w:rPr>
              <w:t>Всемирный день приветствий – 21 ноября</w:t>
            </w:r>
          </w:p>
        </w:tc>
        <w:tc>
          <w:tcPr>
            <w:tcW w:w="2623" w:type="dxa"/>
          </w:tcPr>
          <w:p w:rsidR="00715172" w:rsidRPr="00407121" w:rsidRDefault="009C06D1" w:rsidP="00407121">
            <w:pPr>
              <w:jc w:val="both"/>
              <w:rPr>
                <w:rFonts w:cs="Times New Roman"/>
                <w:i/>
                <w:szCs w:val="24"/>
              </w:rPr>
            </w:pPr>
            <w:r w:rsidRPr="00407121">
              <w:rPr>
                <w:rFonts w:cs="Times New Roman"/>
                <w:szCs w:val="24"/>
              </w:rPr>
              <w:t>День матери (последнее воскресенье  ноября)</w:t>
            </w:r>
          </w:p>
        </w:tc>
      </w:tr>
      <w:tr w:rsidR="00715172" w:rsidRPr="00407121" w:rsidTr="00F62288">
        <w:tc>
          <w:tcPr>
            <w:tcW w:w="1125" w:type="dxa"/>
            <w:vMerge/>
          </w:tcPr>
          <w:p w:rsidR="00715172" w:rsidRPr="00407121" w:rsidRDefault="00715172" w:rsidP="00407121">
            <w:pPr>
              <w:jc w:val="both"/>
              <w:rPr>
                <w:rFonts w:cs="Times New Roman"/>
                <w:szCs w:val="24"/>
              </w:rPr>
            </w:pPr>
          </w:p>
        </w:tc>
        <w:tc>
          <w:tcPr>
            <w:tcW w:w="1459" w:type="dxa"/>
          </w:tcPr>
          <w:p w:rsidR="00715172" w:rsidRPr="00407121" w:rsidRDefault="00715172" w:rsidP="00407121">
            <w:pPr>
              <w:jc w:val="both"/>
              <w:rPr>
                <w:rFonts w:cs="Times New Roman"/>
                <w:szCs w:val="24"/>
              </w:rPr>
            </w:pPr>
            <w:r w:rsidRPr="00407121">
              <w:rPr>
                <w:rFonts w:cs="Times New Roman"/>
                <w:szCs w:val="24"/>
              </w:rPr>
              <w:t>6 – 8 лет</w:t>
            </w:r>
          </w:p>
        </w:tc>
        <w:tc>
          <w:tcPr>
            <w:tcW w:w="2640" w:type="dxa"/>
            <w:vMerge/>
          </w:tcPr>
          <w:p w:rsidR="00715172" w:rsidRPr="00407121" w:rsidRDefault="00715172" w:rsidP="00407121">
            <w:pPr>
              <w:jc w:val="both"/>
              <w:rPr>
                <w:rFonts w:cs="Times New Roman"/>
                <w:szCs w:val="24"/>
              </w:rPr>
            </w:pPr>
          </w:p>
        </w:tc>
        <w:tc>
          <w:tcPr>
            <w:tcW w:w="2573" w:type="dxa"/>
          </w:tcPr>
          <w:p w:rsidR="00715172" w:rsidRPr="00407121" w:rsidRDefault="009C06D1" w:rsidP="00407121">
            <w:pPr>
              <w:jc w:val="both"/>
              <w:rPr>
                <w:rFonts w:cs="Times New Roman"/>
                <w:i/>
                <w:szCs w:val="24"/>
              </w:rPr>
            </w:pPr>
            <w:r w:rsidRPr="00407121">
              <w:rPr>
                <w:rFonts w:cs="Times New Roman"/>
                <w:szCs w:val="24"/>
              </w:rPr>
              <w:t>Всемирный день приветствий – 21 ноября</w:t>
            </w:r>
          </w:p>
        </w:tc>
        <w:tc>
          <w:tcPr>
            <w:tcW w:w="2623" w:type="dxa"/>
          </w:tcPr>
          <w:p w:rsidR="009C06D1" w:rsidRPr="00407121" w:rsidRDefault="009C06D1" w:rsidP="00407121">
            <w:pPr>
              <w:jc w:val="both"/>
              <w:rPr>
                <w:rFonts w:cs="Times New Roman"/>
                <w:szCs w:val="24"/>
              </w:rPr>
            </w:pPr>
            <w:r w:rsidRPr="00407121">
              <w:rPr>
                <w:rFonts w:cs="Times New Roman"/>
                <w:szCs w:val="24"/>
              </w:rPr>
              <w:t>Выставка детских работ, совместных с родителями «Герб моей семьи».</w:t>
            </w:r>
          </w:p>
          <w:p w:rsidR="00715172" w:rsidRPr="00407121" w:rsidRDefault="009C06D1" w:rsidP="00407121">
            <w:pPr>
              <w:jc w:val="both"/>
              <w:rPr>
                <w:rFonts w:cs="Times New Roman"/>
                <w:i/>
                <w:szCs w:val="24"/>
              </w:rPr>
            </w:pPr>
            <w:r w:rsidRPr="00407121">
              <w:rPr>
                <w:rFonts w:cs="Times New Roman"/>
                <w:szCs w:val="24"/>
              </w:rPr>
              <w:t xml:space="preserve">День матери (последнее воскресенье  ноября). </w:t>
            </w:r>
          </w:p>
        </w:tc>
      </w:tr>
      <w:tr w:rsidR="009C06D1" w:rsidRPr="00407121" w:rsidTr="00F62288">
        <w:tc>
          <w:tcPr>
            <w:tcW w:w="1125" w:type="dxa"/>
            <w:vMerge w:val="restart"/>
          </w:tcPr>
          <w:p w:rsidR="009C06D1" w:rsidRPr="00407121" w:rsidRDefault="009C06D1" w:rsidP="00407121">
            <w:pPr>
              <w:jc w:val="both"/>
              <w:rPr>
                <w:rFonts w:cs="Times New Roman"/>
                <w:szCs w:val="24"/>
              </w:rPr>
            </w:pPr>
            <w:r w:rsidRPr="00407121">
              <w:rPr>
                <w:rFonts w:cs="Times New Roman"/>
                <w:szCs w:val="24"/>
              </w:rPr>
              <w:t>декабрь</w:t>
            </w:r>
          </w:p>
        </w:tc>
        <w:tc>
          <w:tcPr>
            <w:tcW w:w="1459" w:type="dxa"/>
          </w:tcPr>
          <w:p w:rsidR="009C06D1" w:rsidRPr="00407121" w:rsidRDefault="009C06D1" w:rsidP="00407121">
            <w:pPr>
              <w:jc w:val="both"/>
              <w:rPr>
                <w:rFonts w:cs="Times New Roman"/>
                <w:szCs w:val="24"/>
              </w:rPr>
            </w:pPr>
            <w:r w:rsidRPr="00407121">
              <w:rPr>
                <w:rFonts w:cs="Times New Roman"/>
                <w:szCs w:val="24"/>
              </w:rPr>
              <w:t>2 – 3 года</w:t>
            </w:r>
          </w:p>
        </w:tc>
        <w:tc>
          <w:tcPr>
            <w:tcW w:w="2640" w:type="dxa"/>
            <w:vMerge w:val="restart"/>
          </w:tcPr>
          <w:p w:rsidR="009C06D1" w:rsidRPr="00407121" w:rsidRDefault="009C06D1" w:rsidP="00407121">
            <w:pPr>
              <w:jc w:val="both"/>
              <w:rPr>
                <w:rFonts w:cs="Times New Roman"/>
                <w:szCs w:val="24"/>
              </w:rPr>
            </w:pPr>
            <w:r w:rsidRPr="00407121">
              <w:rPr>
                <w:rFonts w:cs="Times New Roman"/>
                <w:szCs w:val="24"/>
              </w:rPr>
              <w:t xml:space="preserve">День неизвестного солдата – 3 декабря; Международный день инвалидов – 3 декабря; День добровольца (волонтёра) в России – 5 декабря; Международный день художника – 8 декабря; День героев Отечества – 9 декабря; День Конституции Российской Федерации – 12 декабря;  Новый год – 31 декабря  </w:t>
            </w:r>
          </w:p>
        </w:tc>
        <w:tc>
          <w:tcPr>
            <w:tcW w:w="2573" w:type="dxa"/>
          </w:tcPr>
          <w:p w:rsidR="009C06D1" w:rsidRPr="00407121" w:rsidRDefault="009C06D1" w:rsidP="00407121">
            <w:pPr>
              <w:jc w:val="both"/>
              <w:rPr>
                <w:rFonts w:cs="Times New Roman"/>
                <w:i/>
                <w:szCs w:val="24"/>
              </w:rPr>
            </w:pPr>
            <w:r w:rsidRPr="00407121">
              <w:rPr>
                <w:rFonts w:cs="Times New Roman"/>
                <w:szCs w:val="24"/>
              </w:rPr>
              <w:t xml:space="preserve">15 декабря – Международный день чая. «Чайные церемонии». </w:t>
            </w:r>
          </w:p>
        </w:tc>
        <w:tc>
          <w:tcPr>
            <w:tcW w:w="2623" w:type="dxa"/>
          </w:tcPr>
          <w:p w:rsidR="009C06D1" w:rsidRPr="00407121" w:rsidRDefault="009C06D1" w:rsidP="00407121">
            <w:pPr>
              <w:jc w:val="both"/>
              <w:rPr>
                <w:rFonts w:cs="Times New Roman"/>
                <w:szCs w:val="24"/>
              </w:rPr>
            </w:pPr>
            <w:r w:rsidRPr="00407121">
              <w:rPr>
                <w:rFonts w:cs="Times New Roman"/>
                <w:szCs w:val="24"/>
              </w:rPr>
              <w:t>Выставка «Новогодний калейдоскоп».</w:t>
            </w:r>
          </w:p>
          <w:p w:rsidR="009C06D1" w:rsidRPr="00407121" w:rsidRDefault="009C06D1" w:rsidP="00407121">
            <w:pPr>
              <w:jc w:val="both"/>
              <w:rPr>
                <w:rFonts w:cs="Times New Roman"/>
                <w:i/>
                <w:szCs w:val="24"/>
              </w:rPr>
            </w:pPr>
            <w:r w:rsidRPr="00407121">
              <w:rPr>
                <w:rFonts w:cs="Times New Roman"/>
                <w:szCs w:val="24"/>
              </w:rPr>
              <w:t>Новогодний праздник</w:t>
            </w:r>
          </w:p>
        </w:tc>
      </w:tr>
      <w:tr w:rsidR="009C06D1" w:rsidRPr="00407121" w:rsidTr="00F62288">
        <w:tc>
          <w:tcPr>
            <w:tcW w:w="1125" w:type="dxa"/>
            <w:vMerge/>
          </w:tcPr>
          <w:p w:rsidR="009C06D1" w:rsidRPr="00407121" w:rsidRDefault="009C06D1" w:rsidP="00407121">
            <w:pPr>
              <w:jc w:val="both"/>
              <w:rPr>
                <w:rFonts w:cs="Times New Roman"/>
                <w:szCs w:val="24"/>
              </w:rPr>
            </w:pPr>
          </w:p>
        </w:tc>
        <w:tc>
          <w:tcPr>
            <w:tcW w:w="1459" w:type="dxa"/>
          </w:tcPr>
          <w:p w:rsidR="009C06D1" w:rsidRPr="00407121" w:rsidRDefault="009C06D1" w:rsidP="00407121">
            <w:pPr>
              <w:jc w:val="both"/>
              <w:rPr>
                <w:rFonts w:cs="Times New Roman"/>
                <w:szCs w:val="24"/>
              </w:rPr>
            </w:pPr>
            <w:r w:rsidRPr="00407121">
              <w:rPr>
                <w:rFonts w:cs="Times New Roman"/>
                <w:szCs w:val="24"/>
              </w:rPr>
              <w:t>3 – 4 года</w:t>
            </w:r>
          </w:p>
        </w:tc>
        <w:tc>
          <w:tcPr>
            <w:tcW w:w="2640" w:type="dxa"/>
            <w:vMerge/>
          </w:tcPr>
          <w:p w:rsidR="009C06D1" w:rsidRPr="00407121" w:rsidRDefault="009C06D1" w:rsidP="00407121">
            <w:pPr>
              <w:jc w:val="both"/>
              <w:rPr>
                <w:rFonts w:cs="Times New Roman"/>
                <w:szCs w:val="24"/>
              </w:rPr>
            </w:pPr>
          </w:p>
        </w:tc>
        <w:tc>
          <w:tcPr>
            <w:tcW w:w="2573" w:type="dxa"/>
          </w:tcPr>
          <w:p w:rsidR="009C06D1" w:rsidRPr="00407121" w:rsidRDefault="009C06D1" w:rsidP="00407121">
            <w:pPr>
              <w:jc w:val="both"/>
              <w:rPr>
                <w:rFonts w:cs="Times New Roman"/>
                <w:i/>
                <w:szCs w:val="24"/>
              </w:rPr>
            </w:pPr>
            <w:r w:rsidRPr="00407121">
              <w:rPr>
                <w:rFonts w:cs="Times New Roman"/>
                <w:szCs w:val="24"/>
              </w:rPr>
              <w:t>15 декабря – Международный день чая. «Чайные церемонии» Подготовка к новогоднему празднику.</w:t>
            </w:r>
          </w:p>
        </w:tc>
        <w:tc>
          <w:tcPr>
            <w:tcW w:w="2623" w:type="dxa"/>
          </w:tcPr>
          <w:p w:rsidR="009C06D1" w:rsidRPr="00407121" w:rsidRDefault="009C06D1" w:rsidP="00407121">
            <w:pPr>
              <w:jc w:val="both"/>
              <w:rPr>
                <w:rFonts w:cs="Times New Roman"/>
                <w:szCs w:val="24"/>
              </w:rPr>
            </w:pPr>
            <w:r w:rsidRPr="00407121">
              <w:rPr>
                <w:rFonts w:cs="Times New Roman"/>
                <w:szCs w:val="24"/>
              </w:rPr>
              <w:t>Выставка «Новогодний калейдоскоп».</w:t>
            </w:r>
          </w:p>
          <w:p w:rsidR="009C06D1" w:rsidRPr="00407121" w:rsidRDefault="009C06D1" w:rsidP="00407121">
            <w:pPr>
              <w:jc w:val="both"/>
              <w:rPr>
                <w:rFonts w:cs="Times New Roman"/>
                <w:i/>
                <w:szCs w:val="24"/>
              </w:rPr>
            </w:pPr>
            <w:r w:rsidRPr="00407121">
              <w:rPr>
                <w:rFonts w:cs="Times New Roman"/>
                <w:szCs w:val="24"/>
              </w:rPr>
              <w:t>Новогодний праздник</w:t>
            </w:r>
          </w:p>
        </w:tc>
      </w:tr>
      <w:tr w:rsidR="009C06D1" w:rsidRPr="00407121" w:rsidTr="00F62288">
        <w:tc>
          <w:tcPr>
            <w:tcW w:w="1125" w:type="dxa"/>
            <w:vMerge/>
          </w:tcPr>
          <w:p w:rsidR="009C06D1" w:rsidRPr="00407121" w:rsidRDefault="009C06D1" w:rsidP="00407121">
            <w:pPr>
              <w:jc w:val="both"/>
              <w:rPr>
                <w:rFonts w:cs="Times New Roman"/>
                <w:szCs w:val="24"/>
              </w:rPr>
            </w:pPr>
          </w:p>
        </w:tc>
        <w:tc>
          <w:tcPr>
            <w:tcW w:w="1459" w:type="dxa"/>
          </w:tcPr>
          <w:p w:rsidR="009C06D1" w:rsidRPr="00407121" w:rsidRDefault="009C06D1" w:rsidP="00407121">
            <w:pPr>
              <w:jc w:val="both"/>
              <w:rPr>
                <w:rFonts w:cs="Times New Roman"/>
                <w:szCs w:val="24"/>
              </w:rPr>
            </w:pPr>
            <w:r w:rsidRPr="00407121">
              <w:rPr>
                <w:rFonts w:cs="Times New Roman"/>
                <w:szCs w:val="24"/>
              </w:rPr>
              <w:t>4-5 лет</w:t>
            </w:r>
          </w:p>
        </w:tc>
        <w:tc>
          <w:tcPr>
            <w:tcW w:w="2640" w:type="dxa"/>
            <w:vMerge/>
          </w:tcPr>
          <w:p w:rsidR="009C06D1" w:rsidRPr="00407121" w:rsidRDefault="009C06D1" w:rsidP="00407121">
            <w:pPr>
              <w:jc w:val="both"/>
              <w:rPr>
                <w:rFonts w:cs="Times New Roman"/>
                <w:szCs w:val="24"/>
              </w:rPr>
            </w:pPr>
          </w:p>
        </w:tc>
        <w:tc>
          <w:tcPr>
            <w:tcW w:w="2573" w:type="dxa"/>
          </w:tcPr>
          <w:p w:rsidR="009C06D1" w:rsidRPr="00407121" w:rsidRDefault="009C06D1" w:rsidP="00407121">
            <w:pPr>
              <w:jc w:val="both"/>
              <w:rPr>
                <w:rFonts w:cs="Times New Roman"/>
                <w:i/>
                <w:szCs w:val="24"/>
              </w:rPr>
            </w:pPr>
            <w:r w:rsidRPr="00407121">
              <w:rPr>
                <w:rFonts w:cs="Times New Roman"/>
                <w:szCs w:val="24"/>
              </w:rPr>
              <w:t>15 декабря – Международный день чая. «Чайные церемонии» Подготовка к новогоднему празднику.</w:t>
            </w:r>
          </w:p>
        </w:tc>
        <w:tc>
          <w:tcPr>
            <w:tcW w:w="2623" w:type="dxa"/>
          </w:tcPr>
          <w:p w:rsidR="009C06D1" w:rsidRPr="00407121" w:rsidRDefault="009C06D1" w:rsidP="00407121">
            <w:pPr>
              <w:jc w:val="both"/>
              <w:rPr>
                <w:rFonts w:cs="Times New Roman"/>
                <w:szCs w:val="24"/>
              </w:rPr>
            </w:pPr>
            <w:r w:rsidRPr="00407121">
              <w:rPr>
                <w:rFonts w:cs="Times New Roman"/>
                <w:szCs w:val="24"/>
              </w:rPr>
              <w:t>Выставка «Новогодний калейдоскоп».</w:t>
            </w:r>
          </w:p>
          <w:p w:rsidR="009C06D1" w:rsidRPr="00407121" w:rsidRDefault="009C06D1" w:rsidP="00407121">
            <w:pPr>
              <w:jc w:val="both"/>
              <w:rPr>
                <w:rFonts w:cs="Times New Roman"/>
                <w:i/>
                <w:szCs w:val="24"/>
              </w:rPr>
            </w:pPr>
            <w:r w:rsidRPr="00407121">
              <w:rPr>
                <w:rFonts w:cs="Times New Roman"/>
                <w:szCs w:val="24"/>
              </w:rPr>
              <w:t>Новогодний праздник</w:t>
            </w:r>
          </w:p>
        </w:tc>
      </w:tr>
      <w:tr w:rsidR="009C06D1" w:rsidRPr="00407121" w:rsidTr="00F62288">
        <w:tc>
          <w:tcPr>
            <w:tcW w:w="1125" w:type="dxa"/>
            <w:vMerge/>
          </w:tcPr>
          <w:p w:rsidR="009C06D1" w:rsidRPr="00407121" w:rsidRDefault="009C06D1" w:rsidP="00407121">
            <w:pPr>
              <w:jc w:val="both"/>
              <w:rPr>
                <w:rFonts w:cs="Times New Roman"/>
                <w:szCs w:val="24"/>
              </w:rPr>
            </w:pPr>
          </w:p>
        </w:tc>
        <w:tc>
          <w:tcPr>
            <w:tcW w:w="1459" w:type="dxa"/>
          </w:tcPr>
          <w:p w:rsidR="009C06D1" w:rsidRPr="00407121" w:rsidRDefault="009C06D1" w:rsidP="00407121">
            <w:pPr>
              <w:jc w:val="both"/>
              <w:rPr>
                <w:rFonts w:cs="Times New Roman"/>
                <w:szCs w:val="24"/>
              </w:rPr>
            </w:pPr>
            <w:r w:rsidRPr="00407121">
              <w:rPr>
                <w:rFonts w:cs="Times New Roman"/>
                <w:szCs w:val="24"/>
              </w:rPr>
              <w:t>5 – 6 лет</w:t>
            </w:r>
          </w:p>
        </w:tc>
        <w:tc>
          <w:tcPr>
            <w:tcW w:w="2640" w:type="dxa"/>
            <w:vMerge/>
          </w:tcPr>
          <w:p w:rsidR="009C06D1" w:rsidRPr="00407121" w:rsidRDefault="009C06D1" w:rsidP="00407121">
            <w:pPr>
              <w:jc w:val="both"/>
              <w:rPr>
                <w:rFonts w:cs="Times New Roman"/>
                <w:szCs w:val="24"/>
              </w:rPr>
            </w:pPr>
          </w:p>
        </w:tc>
        <w:tc>
          <w:tcPr>
            <w:tcW w:w="2573" w:type="dxa"/>
          </w:tcPr>
          <w:p w:rsidR="009C06D1" w:rsidRPr="00407121" w:rsidRDefault="009C06D1" w:rsidP="00407121">
            <w:pPr>
              <w:jc w:val="both"/>
              <w:rPr>
                <w:rFonts w:cs="Times New Roman"/>
                <w:i/>
                <w:szCs w:val="24"/>
              </w:rPr>
            </w:pPr>
            <w:r w:rsidRPr="00407121">
              <w:rPr>
                <w:rFonts w:cs="Times New Roman"/>
                <w:szCs w:val="24"/>
              </w:rPr>
              <w:t>15 декабря – Международный день чая. «Чайные церемонии» Подготовка к новогоднему празднику.</w:t>
            </w:r>
          </w:p>
        </w:tc>
        <w:tc>
          <w:tcPr>
            <w:tcW w:w="2623" w:type="dxa"/>
          </w:tcPr>
          <w:p w:rsidR="009C06D1" w:rsidRPr="00407121" w:rsidRDefault="009C06D1" w:rsidP="00407121">
            <w:pPr>
              <w:jc w:val="both"/>
              <w:rPr>
                <w:rFonts w:cs="Times New Roman"/>
                <w:szCs w:val="24"/>
              </w:rPr>
            </w:pPr>
            <w:r w:rsidRPr="00407121">
              <w:rPr>
                <w:rFonts w:cs="Times New Roman"/>
                <w:szCs w:val="24"/>
              </w:rPr>
              <w:t>Выставка «Новогодний калейдоскоп».</w:t>
            </w:r>
          </w:p>
          <w:p w:rsidR="009C06D1" w:rsidRPr="00407121" w:rsidRDefault="009C06D1" w:rsidP="00407121">
            <w:pPr>
              <w:jc w:val="both"/>
              <w:rPr>
                <w:rFonts w:cs="Times New Roman"/>
                <w:i/>
                <w:szCs w:val="24"/>
              </w:rPr>
            </w:pPr>
            <w:r w:rsidRPr="00407121">
              <w:rPr>
                <w:rFonts w:cs="Times New Roman"/>
                <w:szCs w:val="24"/>
              </w:rPr>
              <w:t>Новогодний праздник</w:t>
            </w:r>
          </w:p>
        </w:tc>
      </w:tr>
      <w:tr w:rsidR="009C06D1" w:rsidRPr="00407121" w:rsidTr="00F62288">
        <w:tc>
          <w:tcPr>
            <w:tcW w:w="1125" w:type="dxa"/>
            <w:vMerge/>
          </w:tcPr>
          <w:p w:rsidR="009C06D1" w:rsidRPr="00407121" w:rsidRDefault="009C06D1" w:rsidP="00407121">
            <w:pPr>
              <w:jc w:val="both"/>
              <w:rPr>
                <w:rFonts w:cs="Times New Roman"/>
                <w:szCs w:val="24"/>
              </w:rPr>
            </w:pPr>
          </w:p>
        </w:tc>
        <w:tc>
          <w:tcPr>
            <w:tcW w:w="1459" w:type="dxa"/>
          </w:tcPr>
          <w:p w:rsidR="009C06D1" w:rsidRPr="00407121" w:rsidRDefault="009C06D1" w:rsidP="00407121">
            <w:pPr>
              <w:jc w:val="both"/>
              <w:rPr>
                <w:rFonts w:cs="Times New Roman"/>
                <w:szCs w:val="24"/>
              </w:rPr>
            </w:pPr>
            <w:r w:rsidRPr="00407121">
              <w:rPr>
                <w:rFonts w:cs="Times New Roman"/>
                <w:szCs w:val="24"/>
              </w:rPr>
              <w:t>6 – 8 лет</w:t>
            </w:r>
          </w:p>
        </w:tc>
        <w:tc>
          <w:tcPr>
            <w:tcW w:w="2640" w:type="dxa"/>
            <w:vMerge/>
          </w:tcPr>
          <w:p w:rsidR="009C06D1" w:rsidRPr="00407121" w:rsidRDefault="009C06D1" w:rsidP="00407121">
            <w:pPr>
              <w:jc w:val="both"/>
              <w:rPr>
                <w:rFonts w:cs="Times New Roman"/>
                <w:szCs w:val="24"/>
              </w:rPr>
            </w:pPr>
          </w:p>
        </w:tc>
        <w:tc>
          <w:tcPr>
            <w:tcW w:w="2573" w:type="dxa"/>
          </w:tcPr>
          <w:p w:rsidR="009C06D1" w:rsidRPr="00407121" w:rsidRDefault="009C06D1" w:rsidP="00407121">
            <w:pPr>
              <w:jc w:val="both"/>
              <w:rPr>
                <w:rFonts w:cs="Times New Roman"/>
                <w:i/>
                <w:szCs w:val="24"/>
              </w:rPr>
            </w:pPr>
            <w:r w:rsidRPr="00407121">
              <w:rPr>
                <w:rFonts w:cs="Times New Roman"/>
                <w:szCs w:val="24"/>
              </w:rPr>
              <w:t>15 декабря – Международный день чая. «Чайные церемонии» Подготовка к новогоднему празднику.</w:t>
            </w:r>
          </w:p>
        </w:tc>
        <w:tc>
          <w:tcPr>
            <w:tcW w:w="2623" w:type="dxa"/>
          </w:tcPr>
          <w:p w:rsidR="009C06D1" w:rsidRPr="00407121" w:rsidRDefault="009C06D1" w:rsidP="00407121">
            <w:pPr>
              <w:jc w:val="both"/>
              <w:rPr>
                <w:rFonts w:cs="Times New Roman"/>
                <w:szCs w:val="24"/>
              </w:rPr>
            </w:pPr>
            <w:r w:rsidRPr="00407121">
              <w:rPr>
                <w:rFonts w:cs="Times New Roman"/>
                <w:szCs w:val="24"/>
              </w:rPr>
              <w:t>Выставка «Новогодний калейдоскоп».</w:t>
            </w:r>
          </w:p>
          <w:p w:rsidR="009C06D1" w:rsidRPr="00407121" w:rsidRDefault="009C06D1" w:rsidP="00407121">
            <w:pPr>
              <w:jc w:val="both"/>
              <w:rPr>
                <w:rFonts w:cs="Times New Roman"/>
                <w:i/>
                <w:szCs w:val="24"/>
              </w:rPr>
            </w:pPr>
            <w:r w:rsidRPr="00407121">
              <w:rPr>
                <w:rFonts w:cs="Times New Roman"/>
                <w:szCs w:val="24"/>
              </w:rPr>
              <w:t>Новогодний праздник</w:t>
            </w:r>
          </w:p>
        </w:tc>
      </w:tr>
      <w:tr w:rsidR="000D424C" w:rsidRPr="00407121" w:rsidTr="00F62288">
        <w:tc>
          <w:tcPr>
            <w:tcW w:w="1125" w:type="dxa"/>
            <w:vMerge w:val="restart"/>
          </w:tcPr>
          <w:p w:rsidR="000D424C" w:rsidRPr="00407121" w:rsidRDefault="000D424C" w:rsidP="00407121">
            <w:pPr>
              <w:jc w:val="both"/>
              <w:rPr>
                <w:rFonts w:cs="Times New Roman"/>
                <w:szCs w:val="24"/>
              </w:rPr>
            </w:pPr>
            <w:r w:rsidRPr="00407121">
              <w:rPr>
                <w:rFonts w:cs="Times New Roman"/>
                <w:szCs w:val="24"/>
              </w:rPr>
              <w:t>январь</w:t>
            </w:r>
          </w:p>
        </w:tc>
        <w:tc>
          <w:tcPr>
            <w:tcW w:w="1459" w:type="dxa"/>
          </w:tcPr>
          <w:p w:rsidR="000D424C" w:rsidRPr="00407121" w:rsidRDefault="000D424C" w:rsidP="00407121">
            <w:pPr>
              <w:jc w:val="both"/>
              <w:rPr>
                <w:rFonts w:cs="Times New Roman"/>
                <w:szCs w:val="24"/>
              </w:rPr>
            </w:pPr>
            <w:r w:rsidRPr="00407121">
              <w:rPr>
                <w:rFonts w:cs="Times New Roman"/>
                <w:szCs w:val="24"/>
              </w:rPr>
              <w:t>2 – 3 года</w:t>
            </w:r>
          </w:p>
        </w:tc>
        <w:tc>
          <w:tcPr>
            <w:tcW w:w="2640" w:type="dxa"/>
            <w:vMerge w:val="restart"/>
          </w:tcPr>
          <w:p w:rsidR="000D424C" w:rsidRPr="00407121" w:rsidRDefault="000D424C" w:rsidP="00407121">
            <w:pPr>
              <w:jc w:val="both"/>
              <w:rPr>
                <w:rFonts w:cs="Times New Roman"/>
                <w:szCs w:val="24"/>
              </w:rPr>
            </w:pPr>
            <w:r w:rsidRPr="00407121">
              <w:rPr>
                <w:rFonts w:cs="Times New Roman"/>
                <w:szCs w:val="24"/>
              </w:rPr>
              <w:t>День снятия блокады Ленинграда – 27 января; День памяти жертв Холокоста – 27 января;</w:t>
            </w:r>
          </w:p>
        </w:tc>
        <w:tc>
          <w:tcPr>
            <w:tcW w:w="2573" w:type="dxa"/>
          </w:tcPr>
          <w:p w:rsidR="000D424C" w:rsidRPr="00407121" w:rsidRDefault="000D424C" w:rsidP="00407121">
            <w:pPr>
              <w:jc w:val="both"/>
              <w:rPr>
                <w:rFonts w:cs="Times New Roman"/>
                <w:i/>
                <w:szCs w:val="24"/>
              </w:rPr>
            </w:pPr>
            <w:r w:rsidRPr="00407121">
              <w:rPr>
                <w:rFonts w:cs="Times New Roman"/>
                <w:szCs w:val="24"/>
              </w:rPr>
              <w:t xml:space="preserve"> Прощание с ёлкой, Забавы со снеговиком, снежками, санками Всемирный день «спасибо» 11 января</w:t>
            </w:r>
          </w:p>
        </w:tc>
        <w:tc>
          <w:tcPr>
            <w:tcW w:w="2623" w:type="dxa"/>
          </w:tcPr>
          <w:p w:rsidR="000D424C" w:rsidRPr="00407121" w:rsidRDefault="000D424C" w:rsidP="00407121">
            <w:pPr>
              <w:jc w:val="both"/>
              <w:rPr>
                <w:rFonts w:cs="Times New Roman"/>
                <w:szCs w:val="24"/>
              </w:rPr>
            </w:pPr>
            <w:r w:rsidRPr="00407121">
              <w:rPr>
                <w:rFonts w:cs="Times New Roman"/>
                <w:szCs w:val="24"/>
              </w:rPr>
              <w:t xml:space="preserve">«Зимние забавы», </w:t>
            </w:r>
          </w:p>
          <w:p w:rsidR="000D424C" w:rsidRPr="00407121" w:rsidRDefault="000D424C" w:rsidP="00407121">
            <w:pPr>
              <w:jc w:val="both"/>
              <w:rPr>
                <w:rFonts w:cs="Times New Roman"/>
                <w:szCs w:val="24"/>
              </w:rPr>
            </w:pPr>
            <w:r w:rsidRPr="00407121">
              <w:rPr>
                <w:rFonts w:cs="Times New Roman"/>
                <w:szCs w:val="24"/>
              </w:rPr>
              <w:t>Зимний вернисаж</w:t>
            </w:r>
          </w:p>
          <w:p w:rsidR="000D424C" w:rsidRPr="00407121" w:rsidRDefault="000D424C" w:rsidP="00407121">
            <w:pPr>
              <w:jc w:val="both"/>
              <w:rPr>
                <w:rFonts w:cs="Times New Roman"/>
                <w:i/>
                <w:szCs w:val="24"/>
              </w:rPr>
            </w:pPr>
            <w:r w:rsidRPr="00407121">
              <w:rPr>
                <w:rFonts w:cs="Times New Roman"/>
                <w:szCs w:val="24"/>
              </w:rPr>
              <w:t xml:space="preserve"> </w:t>
            </w:r>
          </w:p>
        </w:tc>
      </w:tr>
      <w:tr w:rsidR="000D424C" w:rsidRPr="00407121" w:rsidTr="00F62288">
        <w:tc>
          <w:tcPr>
            <w:tcW w:w="1125" w:type="dxa"/>
            <w:vMerge/>
          </w:tcPr>
          <w:p w:rsidR="000D424C" w:rsidRPr="00407121" w:rsidRDefault="000D424C" w:rsidP="00407121">
            <w:pPr>
              <w:jc w:val="both"/>
              <w:rPr>
                <w:rFonts w:cs="Times New Roman"/>
                <w:szCs w:val="24"/>
              </w:rPr>
            </w:pPr>
          </w:p>
        </w:tc>
        <w:tc>
          <w:tcPr>
            <w:tcW w:w="1459" w:type="dxa"/>
          </w:tcPr>
          <w:p w:rsidR="000D424C" w:rsidRPr="00407121" w:rsidRDefault="000D424C" w:rsidP="00407121">
            <w:pPr>
              <w:jc w:val="both"/>
              <w:rPr>
                <w:rFonts w:cs="Times New Roman"/>
                <w:szCs w:val="24"/>
              </w:rPr>
            </w:pPr>
            <w:r w:rsidRPr="00407121">
              <w:rPr>
                <w:rFonts w:cs="Times New Roman"/>
                <w:szCs w:val="24"/>
              </w:rPr>
              <w:t>3 – 4 года</w:t>
            </w:r>
          </w:p>
        </w:tc>
        <w:tc>
          <w:tcPr>
            <w:tcW w:w="2640" w:type="dxa"/>
            <w:vMerge/>
          </w:tcPr>
          <w:p w:rsidR="000D424C" w:rsidRPr="00407121" w:rsidRDefault="000D424C" w:rsidP="00407121">
            <w:pPr>
              <w:jc w:val="both"/>
              <w:rPr>
                <w:rFonts w:cs="Times New Roman"/>
                <w:szCs w:val="24"/>
              </w:rPr>
            </w:pPr>
          </w:p>
        </w:tc>
        <w:tc>
          <w:tcPr>
            <w:tcW w:w="2573" w:type="dxa"/>
          </w:tcPr>
          <w:p w:rsidR="000D424C" w:rsidRPr="00407121" w:rsidRDefault="000D424C" w:rsidP="00407121">
            <w:pPr>
              <w:jc w:val="both"/>
              <w:rPr>
                <w:rFonts w:cs="Times New Roman"/>
                <w:i/>
                <w:szCs w:val="24"/>
              </w:rPr>
            </w:pPr>
            <w:r w:rsidRPr="00407121">
              <w:rPr>
                <w:rFonts w:cs="Times New Roman"/>
                <w:szCs w:val="24"/>
              </w:rPr>
              <w:t>Прощание с ёлкой, Забавы со снеговиком, снежками, санками Всемирный день «спасибо» 11 января</w:t>
            </w:r>
          </w:p>
        </w:tc>
        <w:tc>
          <w:tcPr>
            <w:tcW w:w="2623" w:type="dxa"/>
          </w:tcPr>
          <w:p w:rsidR="000D424C" w:rsidRPr="00407121" w:rsidRDefault="000D424C" w:rsidP="00407121">
            <w:pPr>
              <w:jc w:val="both"/>
              <w:rPr>
                <w:rFonts w:cs="Times New Roman"/>
                <w:szCs w:val="24"/>
              </w:rPr>
            </w:pPr>
            <w:r w:rsidRPr="00407121">
              <w:rPr>
                <w:rFonts w:cs="Times New Roman"/>
                <w:szCs w:val="24"/>
              </w:rPr>
              <w:t xml:space="preserve">«Зимние забавы», </w:t>
            </w:r>
          </w:p>
          <w:p w:rsidR="000D424C" w:rsidRPr="00407121" w:rsidRDefault="000D424C" w:rsidP="00407121">
            <w:pPr>
              <w:jc w:val="both"/>
              <w:rPr>
                <w:rFonts w:cs="Times New Roman"/>
                <w:szCs w:val="24"/>
              </w:rPr>
            </w:pPr>
            <w:r w:rsidRPr="00407121">
              <w:rPr>
                <w:rFonts w:cs="Times New Roman"/>
                <w:szCs w:val="24"/>
              </w:rPr>
              <w:t>Зимний вернисаж</w:t>
            </w:r>
          </w:p>
          <w:p w:rsidR="000D424C" w:rsidRPr="00407121" w:rsidRDefault="000D424C" w:rsidP="00407121">
            <w:pPr>
              <w:jc w:val="both"/>
              <w:rPr>
                <w:rFonts w:cs="Times New Roman"/>
                <w:i/>
                <w:szCs w:val="24"/>
              </w:rPr>
            </w:pPr>
          </w:p>
        </w:tc>
      </w:tr>
      <w:tr w:rsidR="000D424C" w:rsidRPr="00407121" w:rsidTr="00F62288">
        <w:tc>
          <w:tcPr>
            <w:tcW w:w="1125" w:type="dxa"/>
            <w:vMerge/>
          </w:tcPr>
          <w:p w:rsidR="000D424C" w:rsidRPr="00407121" w:rsidRDefault="000D424C" w:rsidP="00407121">
            <w:pPr>
              <w:jc w:val="both"/>
              <w:rPr>
                <w:rFonts w:cs="Times New Roman"/>
                <w:szCs w:val="24"/>
              </w:rPr>
            </w:pPr>
          </w:p>
        </w:tc>
        <w:tc>
          <w:tcPr>
            <w:tcW w:w="1459" w:type="dxa"/>
          </w:tcPr>
          <w:p w:rsidR="000D424C" w:rsidRPr="00407121" w:rsidRDefault="000D424C" w:rsidP="00407121">
            <w:pPr>
              <w:jc w:val="both"/>
              <w:rPr>
                <w:rFonts w:cs="Times New Roman"/>
                <w:szCs w:val="24"/>
              </w:rPr>
            </w:pPr>
            <w:r w:rsidRPr="00407121">
              <w:rPr>
                <w:rFonts w:cs="Times New Roman"/>
                <w:szCs w:val="24"/>
              </w:rPr>
              <w:t>4-5 лет</w:t>
            </w:r>
          </w:p>
        </w:tc>
        <w:tc>
          <w:tcPr>
            <w:tcW w:w="2640" w:type="dxa"/>
            <w:vMerge/>
          </w:tcPr>
          <w:p w:rsidR="000D424C" w:rsidRPr="00407121" w:rsidRDefault="000D424C" w:rsidP="00407121">
            <w:pPr>
              <w:jc w:val="both"/>
              <w:rPr>
                <w:rFonts w:cs="Times New Roman"/>
                <w:szCs w:val="24"/>
              </w:rPr>
            </w:pPr>
          </w:p>
        </w:tc>
        <w:tc>
          <w:tcPr>
            <w:tcW w:w="2573" w:type="dxa"/>
          </w:tcPr>
          <w:p w:rsidR="000D424C" w:rsidRPr="00407121" w:rsidRDefault="000D424C" w:rsidP="00407121">
            <w:pPr>
              <w:jc w:val="both"/>
              <w:rPr>
                <w:rFonts w:cs="Times New Roman"/>
                <w:i/>
                <w:szCs w:val="24"/>
              </w:rPr>
            </w:pPr>
            <w:r w:rsidRPr="00407121">
              <w:rPr>
                <w:rFonts w:cs="Times New Roman"/>
                <w:szCs w:val="24"/>
              </w:rPr>
              <w:t>Прощание с ёлкой, Забавы со снеговиком, снежками, санками Всемирный день «спасибо» 11 января</w:t>
            </w:r>
          </w:p>
        </w:tc>
        <w:tc>
          <w:tcPr>
            <w:tcW w:w="2623" w:type="dxa"/>
          </w:tcPr>
          <w:p w:rsidR="000D424C" w:rsidRPr="00407121" w:rsidRDefault="000D424C" w:rsidP="00407121">
            <w:pPr>
              <w:jc w:val="both"/>
              <w:rPr>
                <w:rFonts w:cs="Times New Roman"/>
                <w:szCs w:val="24"/>
              </w:rPr>
            </w:pPr>
            <w:r w:rsidRPr="00407121">
              <w:rPr>
                <w:rFonts w:cs="Times New Roman"/>
                <w:szCs w:val="24"/>
              </w:rPr>
              <w:t xml:space="preserve">«Зимние забавы», </w:t>
            </w:r>
          </w:p>
          <w:p w:rsidR="000D424C" w:rsidRPr="00407121" w:rsidRDefault="000D424C" w:rsidP="00407121">
            <w:pPr>
              <w:jc w:val="both"/>
              <w:rPr>
                <w:rFonts w:cs="Times New Roman"/>
                <w:szCs w:val="24"/>
              </w:rPr>
            </w:pPr>
            <w:r w:rsidRPr="00407121">
              <w:rPr>
                <w:rFonts w:cs="Times New Roman"/>
                <w:szCs w:val="24"/>
              </w:rPr>
              <w:t>Зимний вернисаж</w:t>
            </w:r>
          </w:p>
          <w:p w:rsidR="000D424C" w:rsidRPr="00407121" w:rsidRDefault="000D424C" w:rsidP="00407121">
            <w:pPr>
              <w:jc w:val="both"/>
              <w:rPr>
                <w:rFonts w:cs="Times New Roman"/>
                <w:i/>
                <w:szCs w:val="24"/>
              </w:rPr>
            </w:pPr>
          </w:p>
        </w:tc>
      </w:tr>
      <w:tr w:rsidR="000D424C" w:rsidRPr="00407121" w:rsidTr="00F62288">
        <w:tc>
          <w:tcPr>
            <w:tcW w:w="1125" w:type="dxa"/>
            <w:vMerge/>
          </w:tcPr>
          <w:p w:rsidR="000D424C" w:rsidRPr="00407121" w:rsidRDefault="000D424C" w:rsidP="00407121">
            <w:pPr>
              <w:jc w:val="both"/>
              <w:rPr>
                <w:rFonts w:cs="Times New Roman"/>
                <w:szCs w:val="24"/>
              </w:rPr>
            </w:pPr>
          </w:p>
        </w:tc>
        <w:tc>
          <w:tcPr>
            <w:tcW w:w="1459" w:type="dxa"/>
          </w:tcPr>
          <w:p w:rsidR="000D424C" w:rsidRPr="00407121" w:rsidRDefault="000D424C" w:rsidP="00407121">
            <w:pPr>
              <w:jc w:val="both"/>
              <w:rPr>
                <w:rFonts w:cs="Times New Roman"/>
                <w:szCs w:val="24"/>
              </w:rPr>
            </w:pPr>
            <w:r w:rsidRPr="00407121">
              <w:rPr>
                <w:rFonts w:cs="Times New Roman"/>
                <w:szCs w:val="24"/>
              </w:rPr>
              <w:t>5 – 6 лет</w:t>
            </w:r>
          </w:p>
        </w:tc>
        <w:tc>
          <w:tcPr>
            <w:tcW w:w="2640" w:type="dxa"/>
            <w:vMerge/>
          </w:tcPr>
          <w:p w:rsidR="000D424C" w:rsidRPr="00407121" w:rsidRDefault="000D424C" w:rsidP="00407121">
            <w:pPr>
              <w:jc w:val="both"/>
              <w:rPr>
                <w:rFonts w:cs="Times New Roman"/>
                <w:szCs w:val="24"/>
              </w:rPr>
            </w:pPr>
          </w:p>
        </w:tc>
        <w:tc>
          <w:tcPr>
            <w:tcW w:w="2573" w:type="dxa"/>
          </w:tcPr>
          <w:p w:rsidR="000D424C" w:rsidRPr="00407121" w:rsidRDefault="000D424C" w:rsidP="00407121">
            <w:pPr>
              <w:jc w:val="both"/>
              <w:rPr>
                <w:rFonts w:cs="Times New Roman"/>
                <w:i/>
                <w:szCs w:val="24"/>
              </w:rPr>
            </w:pPr>
            <w:r w:rsidRPr="00407121">
              <w:rPr>
                <w:rFonts w:cs="Times New Roman"/>
                <w:szCs w:val="24"/>
              </w:rPr>
              <w:t>Прощание с ёлкой, Забавы со снеговиком, снежками, санками Всемирный день «спасибо» 11 января, «Емелин день»</w:t>
            </w:r>
          </w:p>
        </w:tc>
        <w:tc>
          <w:tcPr>
            <w:tcW w:w="2623" w:type="dxa"/>
          </w:tcPr>
          <w:p w:rsidR="000D424C" w:rsidRPr="00407121" w:rsidRDefault="000D424C" w:rsidP="00407121">
            <w:pPr>
              <w:jc w:val="both"/>
              <w:rPr>
                <w:rFonts w:cs="Times New Roman"/>
                <w:szCs w:val="24"/>
              </w:rPr>
            </w:pPr>
            <w:r w:rsidRPr="00407121">
              <w:rPr>
                <w:rFonts w:cs="Times New Roman"/>
                <w:szCs w:val="24"/>
              </w:rPr>
              <w:t xml:space="preserve">«Зимние забавы», </w:t>
            </w:r>
          </w:p>
          <w:p w:rsidR="000D424C" w:rsidRPr="00407121" w:rsidRDefault="000D424C" w:rsidP="00407121">
            <w:pPr>
              <w:jc w:val="both"/>
              <w:rPr>
                <w:rFonts w:cs="Times New Roman"/>
                <w:szCs w:val="24"/>
              </w:rPr>
            </w:pPr>
            <w:r w:rsidRPr="00407121">
              <w:rPr>
                <w:rFonts w:cs="Times New Roman"/>
                <w:szCs w:val="24"/>
              </w:rPr>
              <w:t>Зимний вернисаж</w:t>
            </w:r>
          </w:p>
          <w:p w:rsidR="000D424C" w:rsidRPr="00407121" w:rsidRDefault="000D424C" w:rsidP="00407121">
            <w:pPr>
              <w:jc w:val="both"/>
              <w:rPr>
                <w:rFonts w:cs="Times New Roman"/>
                <w:i/>
                <w:szCs w:val="24"/>
              </w:rPr>
            </w:pPr>
          </w:p>
        </w:tc>
      </w:tr>
      <w:tr w:rsidR="000D424C" w:rsidRPr="00407121" w:rsidTr="00F62288">
        <w:tc>
          <w:tcPr>
            <w:tcW w:w="1125" w:type="dxa"/>
            <w:vMerge/>
          </w:tcPr>
          <w:p w:rsidR="000D424C" w:rsidRPr="00407121" w:rsidRDefault="000D424C" w:rsidP="00407121">
            <w:pPr>
              <w:jc w:val="both"/>
              <w:rPr>
                <w:rFonts w:cs="Times New Roman"/>
                <w:szCs w:val="24"/>
              </w:rPr>
            </w:pPr>
          </w:p>
        </w:tc>
        <w:tc>
          <w:tcPr>
            <w:tcW w:w="1459" w:type="dxa"/>
          </w:tcPr>
          <w:p w:rsidR="000D424C" w:rsidRPr="00407121" w:rsidRDefault="000D424C" w:rsidP="00407121">
            <w:pPr>
              <w:jc w:val="both"/>
              <w:rPr>
                <w:rFonts w:cs="Times New Roman"/>
                <w:szCs w:val="24"/>
              </w:rPr>
            </w:pPr>
            <w:r w:rsidRPr="00407121">
              <w:rPr>
                <w:rFonts w:cs="Times New Roman"/>
                <w:szCs w:val="24"/>
              </w:rPr>
              <w:t>6 – 8 лет</w:t>
            </w:r>
          </w:p>
        </w:tc>
        <w:tc>
          <w:tcPr>
            <w:tcW w:w="2640" w:type="dxa"/>
            <w:vMerge/>
          </w:tcPr>
          <w:p w:rsidR="000D424C" w:rsidRPr="00407121" w:rsidRDefault="000D424C" w:rsidP="00407121">
            <w:pPr>
              <w:jc w:val="both"/>
              <w:rPr>
                <w:rFonts w:cs="Times New Roman"/>
                <w:szCs w:val="24"/>
              </w:rPr>
            </w:pPr>
          </w:p>
        </w:tc>
        <w:tc>
          <w:tcPr>
            <w:tcW w:w="2573" w:type="dxa"/>
          </w:tcPr>
          <w:p w:rsidR="000D424C" w:rsidRPr="00407121" w:rsidRDefault="000D424C" w:rsidP="00407121">
            <w:pPr>
              <w:jc w:val="both"/>
              <w:rPr>
                <w:rFonts w:cs="Times New Roman"/>
                <w:i/>
                <w:szCs w:val="24"/>
              </w:rPr>
            </w:pPr>
            <w:r w:rsidRPr="00407121">
              <w:rPr>
                <w:rFonts w:cs="Times New Roman"/>
                <w:szCs w:val="24"/>
              </w:rPr>
              <w:t>Прощание с ёлкой, Забавы со снеговиком, снежками, санками Всемирный день «спасибо» 11 января, «Емелин день»</w:t>
            </w:r>
          </w:p>
        </w:tc>
        <w:tc>
          <w:tcPr>
            <w:tcW w:w="2623" w:type="dxa"/>
          </w:tcPr>
          <w:p w:rsidR="000D424C" w:rsidRPr="00407121" w:rsidRDefault="000D424C" w:rsidP="00407121">
            <w:pPr>
              <w:jc w:val="both"/>
              <w:rPr>
                <w:rFonts w:cs="Times New Roman"/>
                <w:szCs w:val="24"/>
              </w:rPr>
            </w:pPr>
            <w:r w:rsidRPr="00407121">
              <w:rPr>
                <w:rFonts w:cs="Times New Roman"/>
                <w:szCs w:val="24"/>
              </w:rPr>
              <w:t xml:space="preserve">«Зимние забавы», </w:t>
            </w:r>
          </w:p>
          <w:p w:rsidR="000D424C" w:rsidRPr="00407121" w:rsidRDefault="000D424C" w:rsidP="00407121">
            <w:pPr>
              <w:jc w:val="both"/>
              <w:rPr>
                <w:rFonts w:cs="Times New Roman"/>
                <w:szCs w:val="24"/>
              </w:rPr>
            </w:pPr>
            <w:r w:rsidRPr="00407121">
              <w:rPr>
                <w:rFonts w:cs="Times New Roman"/>
                <w:szCs w:val="24"/>
              </w:rPr>
              <w:t>Зимний вернисаж</w:t>
            </w:r>
          </w:p>
          <w:p w:rsidR="000D424C" w:rsidRPr="00407121" w:rsidRDefault="000D424C" w:rsidP="00407121">
            <w:pPr>
              <w:jc w:val="both"/>
              <w:rPr>
                <w:rFonts w:cs="Times New Roman"/>
                <w:szCs w:val="24"/>
              </w:rPr>
            </w:pPr>
          </w:p>
          <w:p w:rsidR="000D424C" w:rsidRPr="00407121" w:rsidRDefault="000D424C" w:rsidP="00407121">
            <w:pPr>
              <w:jc w:val="both"/>
              <w:rPr>
                <w:rFonts w:cs="Times New Roman"/>
                <w:i/>
                <w:szCs w:val="24"/>
              </w:rPr>
            </w:pPr>
          </w:p>
        </w:tc>
      </w:tr>
      <w:tr w:rsidR="000D424C" w:rsidRPr="00407121" w:rsidTr="00F62288">
        <w:tc>
          <w:tcPr>
            <w:tcW w:w="1125" w:type="dxa"/>
            <w:vMerge w:val="restart"/>
          </w:tcPr>
          <w:p w:rsidR="000D424C" w:rsidRPr="00407121" w:rsidRDefault="000D424C" w:rsidP="00407121">
            <w:pPr>
              <w:jc w:val="both"/>
              <w:rPr>
                <w:rFonts w:cs="Times New Roman"/>
                <w:szCs w:val="24"/>
              </w:rPr>
            </w:pPr>
            <w:r w:rsidRPr="00407121">
              <w:rPr>
                <w:rFonts w:cs="Times New Roman"/>
                <w:szCs w:val="24"/>
              </w:rPr>
              <w:t>февраль</w:t>
            </w:r>
          </w:p>
        </w:tc>
        <w:tc>
          <w:tcPr>
            <w:tcW w:w="1459" w:type="dxa"/>
          </w:tcPr>
          <w:p w:rsidR="000D424C" w:rsidRPr="00407121" w:rsidRDefault="000D424C" w:rsidP="00407121">
            <w:pPr>
              <w:jc w:val="both"/>
              <w:rPr>
                <w:rFonts w:cs="Times New Roman"/>
                <w:szCs w:val="24"/>
              </w:rPr>
            </w:pPr>
            <w:r w:rsidRPr="00407121">
              <w:rPr>
                <w:rFonts w:cs="Times New Roman"/>
                <w:szCs w:val="24"/>
              </w:rPr>
              <w:t>2 – 3 года</w:t>
            </w:r>
          </w:p>
        </w:tc>
        <w:tc>
          <w:tcPr>
            <w:tcW w:w="2640" w:type="dxa"/>
            <w:vMerge w:val="restart"/>
          </w:tcPr>
          <w:p w:rsidR="000D424C" w:rsidRPr="00407121" w:rsidRDefault="000D424C" w:rsidP="00407121">
            <w:pPr>
              <w:jc w:val="both"/>
              <w:rPr>
                <w:rFonts w:cs="Times New Roman"/>
                <w:szCs w:val="24"/>
              </w:rPr>
            </w:pPr>
            <w:r w:rsidRPr="00407121">
              <w:rPr>
                <w:rFonts w:cs="Times New Roman"/>
                <w:szCs w:val="24"/>
              </w:rPr>
              <w:t>День разгрома советскими войсками немецко</w:t>
            </w:r>
            <w:r w:rsidR="00923E42" w:rsidRPr="00407121">
              <w:rPr>
                <w:rFonts w:cs="Times New Roman"/>
                <w:szCs w:val="24"/>
              </w:rPr>
              <w:t>-</w:t>
            </w:r>
            <w:r w:rsidRPr="00407121">
              <w:rPr>
                <w:rFonts w:cs="Times New Roman"/>
                <w:szCs w:val="24"/>
              </w:rPr>
              <w:t>фашистских войск в Сталинградской битве – 2 февраля; День Российской науки – 8 февраля; Международный день родного языка – 21 февраля; День защитника Отечества – 23 февраля</w:t>
            </w:r>
          </w:p>
        </w:tc>
        <w:tc>
          <w:tcPr>
            <w:tcW w:w="2573" w:type="dxa"/>
          </w:tcPr>
          <w:p w:rsidR="000D424C" w:rsidRPr="00407121" w:rsidRDefault="00923E42" w:rsidP="00407121">
            <w:pPr>
              <w:jc w:val="both"/>
              <w:rPr>
                <w:rFonts w:cs="Times New Roman"/>
                <w:i/>
                <w:szCs w:val="24"/>
              </w:rPr>
            </w:pPr>
            <w:r w:rsidRPr="00407121">
              <w:rPr>
                <w:rFonts w:cs="Times New Roman"/>
                <w:szCs w:val="24"/>
              </w:rPr>
              <w:t>Подкормка птиц</w:t>
            </w:r>
          </w:p>
        </w:tc>
        <w:tc>
          <w:tcPr>
            <w:tcW w:w="2623" w:type="dxa"/>
          </w:tcPr>
          <w:p w:rsidR="000D424C" w:rsidRPr="00407121" w:rsidRDefault="000D424C" w:rsidP="00407121">
            <w:pPr>
              <w:jc w:val="both"/>
              <w:rPr>
                <w:rFonts w:cs="Times New Roman"/>
                <w:szCs w:val="24"/>
              </w:rPr>
            </w:pPr>
            <w:r w:rsidRPr="00407121">
              <w:rPr>
                <w:rFonts w:cs="Times New Roman"/>
                <w:szCs w:val="24"/>
              </w:rPr>
              <w:t>Акция «Покормите птиц зимой!»</w:t>
            </w:r>
            <w:r w:rsidR="00923E42" w:rsidRPr="00407121">
              <w:rPr>
                <w:rFonts w:cs="Times New Roman"/>
                <w:szCs w:val="24"/>
              </w:rPr>
              <w:t xml:space="preserve">. </w:t>
            </w:r>
          </w:p>
        </w:tc>
      </w:tr>
      <w:tr w:rsidR="000D424C" w:rsidRPr="00407121" w:rsidTr="00F62288">
        <w:tc>
          <w:tcPr>
            <w:tcW w:w="1125" w:type="dxa"/>
            <w:vMerge/>
          </w:tcPr>
          <w:p w:rsidR="000D424C" w:rsidRPr="00407121" w:rsidRDefault="000D424C" w:rsidP="00407121">
            <w:pPr>
              <w:jc w:val="both"/>
              <w:rPr>
                <w:rFonts w:cs="Times New Roman"/>
                <w:szCs w:val="24"/>
              </w:rPr>
            </w:pPr>
          </w:p>
        </w:tc>
        <w:tc>
          <w:tcPr>
            <w:tcW w:w="1459" w:type="dxa"/>
          </w:tcPr>
          <w:p w:rsidR="000D424C" w:rsidRPr="00407121" w:rsidRDefault="000D424C" w:rsidP="00407121">
            <w:pPr>
              <w:jc w:val="both"/>
              <w:rPr>
                <w:rFonts w:cs="Times New Roman"/>
                <w:szCs w:val="24"/>
              </w:rPr>
            </w:pPr>
            <w:r w:rsidRPr="00407121">
              <w:rPr>
                <w:rFonts w:cs="Times New Roman"/>
                <w:szCs w:val="24"/>
              </w:rPr>
              <w:t>3 – 4 года</w:t>
            </w:r>
          </w:p>
          <w:p w:rsidR="000D424C" w:rsidRPr="00407121" w:rsidRDefault="000D424C" w:rsidP="00407121">
            <w:pPr>
              <w:jc w:val="both"/>
              <w:rPr>
                <w:rFonts w:cs="Times New Roman"/>
                <w:szCs w:val="24"/>
              </w:rPr>
            </w:pPr>
          </w:p>
        </w:tc>
        <w:tc>
          <w:tcPr>
            <w:tcW w:w="2640" w:type="dxa"/>
            <w:vMerge/>
          </w:tcPr>
          <w:p w:rsidR="000D424C" w:rsidRPr="00407121" w:rsidRDefault="000D424C" w:rsidP="00407121">
            <w:pPr>
              <w:jc w:val="both"/>
              <w:rPr>
                <w:rFonts w:cs="Times New Roman"/>
                <w:szCs w:val="24"/>
              </w:rPr>
            </w:pPr>
          </w:p>
        </w:tc>
        <w:tc>
          <w:tcPr>
            <w:tcW w:w="2573" w:type="dxa"/>
          </w:tcPr>
          <w:p w:rsidR="000D424C" w:rsidRPr="00407121" w:rsidRDefault="00923E42" w:rsidP="00407121">
            <w:pPr>
              <w:jc w:val="both"/>
              <w:rPr>
                <w:rFonts w:cs="Times New Roman"/>
                <w:i/>
                <w:szCs w:val="24"/>
              </w:rPr>
            </w:pPr>
            <w:r w:rsidRPr="00407121">
              <w:rPr>
                <w:rFonts w:cs="Times New Roman"/>
                <w:szCs w:val="24"/>
              </w:rPr>
              <w:t>Подкормка птиц</w:t>
            </w:r>
          </w:p>
        </w:tc>
        <w:tc>
          <w:tcPr>
            <w:tcW w:w="2623" w:type="dxa"/>
          </w:tcPr>
          <w:p w:rsidR="000D424C" w:rsidRPr="00407121" w:rsidRDefault="000D424C" w:rsidP="00407121">
            <w:pPr>
              <w:jc w:val="both"/>
              <w:rPr>
                <w:rFonts w:cs="Times New Roman"/>
                <w:i/>
                <w:szCs w:val="24"/>
              </w:rPr>
            </w:pPr>
            <w:r w:rsidRPr="00407121">
              <w:rPr>
                <w:rFonts w:cs="Times New Roman"/>
                <w:szCs w:val="24"/>
              </w:rPr>
              <w:t>Акция «Покормите птиц зимой!»</w:t>
            </w:r>
            <w:r w:rsidR="00923E42" w:rsidRPr="00407121">
              <w:rPr>
                <w:rFonts w:cs="Times New Roman"/>
                <w:szCs w:val="24"/>
              </w:rPr>
              <w:t xml:space="preserve"> Семейный физкультурный досуг «Мы с братиком, папой и дедушкой лучшие друзья»</w:t>
            </w:r>
          </w:p>
        </w:tc>
      </w:tr>
      <w:tr w:rsidR="000D424C" w:rsidRPr="00407121" w:rsidTr="00F62288">
        <w:tc>
          <w:tcPr>
            <w:tcW w:w="1125" w:type="dxa"/>
            <w:vMerge/>
          </w:tcPr>
          <w:p w:rsidR="000D424C" w:rsidRPr="00407121" w:rsidRDefault="000D424C" w:rsidP="00407121">
            <w:pPr>
              <w:jc w:val="both"/>
              <w:rPr>
                <w:rFonts w:cs="Times New Roman"/>
                <w:szCs w:val="24"/>
              </w:rPr>
            </w:pPr>
          </w:p>
        </w:tc>
        <w:tc>
          <w:tcPr>
            <w:tcW w:w="1459" w:type="dxa"/>
          </w:tcPr>
          <w:p w:rsidR="000D424C" w:rsidRPr="00407121" w:rsidRDefault="000D424C" w:rsidP="00407121">
            <w:pPr>
              <w:jc w:val="both"/>
              <w:rPr>
                <w:rFonts w:cs="Times New Roman"/>
                <w:szCs w:val="24"/>
              </w:rPr>
            </w:pPr>
            <w:r w:rsidRPr="00407121">
              <w:rPr>
                <w:rFonts w:cs="Times New Roman"/>
                <w:szCs w:val="24"/>
              </w:rPr>
              <w:t>4-5 лет</w:t>
            </w:r>
          </w:p>
          <w:p w:rsidR="000D424C" w:rsidRPr="00407121" w:rsidRDefault="000D424C" w:rsidP="00407121">
            <w:pPr>
              <w:jc w:val="both"/>
              <w:rPr>
                <w:rFonts w:cs="Times New Roman"/>
                <w:szCs w:val="24"/>
              </w:rPr>
            </w:pPr>
          </w:p>
        </w:tc>
        <w:tc>
          <w:tcPr>
            <w:tcW w:w="2640" w:type="dxa"/>
            <w:vMerge/>
          </w:tcPr>
          <w:p w:rsidR="000D424C" w:rsidRPr="00407121" w:rsidRDefault="000D424C" w:rsidP="00407121">
            <w:pPr>
              <w:jc w:val="both"/>
              <w:rPr>
                <w:rFonts w:cs="Times New Roman"/>
                <w:szCs w:val="24"/>
              </w:rPr>
            </w:pPr>
          </w:p>
        </w:tc>
        <w:tc>
          <w:tcPr>
            <w:tcW w:w="2573" w:type="dxa"/>
          </w:tcPr>
          <w:p w:rsidR="000D424C" w:rsidRPr="00407121" w:rsidRDefault="00923E42" w:rsidP="00407121">
            <w:pPr>
              <w:jc w:val="both"/>
              <w:rPr>
                <w:rFonts w:cs="Times New Roman"/>
                <w:szCs w:val="24"/>
              </w:rPr>
            </w:pPr>
            <w:r w:rsidRPr="00407121">
              <w:rPr>
                <w:rFonts w:cs="Times New Roman"/>
                <w:szCs w:val="24"/>
              </w:rPr>
              <w:t>Подготовка к выставке «Армия Российская, сильная, могучая»</w:t>
            </w:r>
          </w:p>
        </w:tc>
        <w:tc>
          <w:tcPr>
            <w:tcW w:w="2623" w:type="dxa"/>
          </w:tcPr>
          <w:p w:rsidR="000D424C" w:rsidRPr="00407121" w:rsidRDefault="000D424C" w:rsidP="00407121">
            <w:pPr>
              <w:jc w:val="both"/>
              <w:rPr>
                <w:rFonts w:cs="Times New Roman"/>
                <w:i/>
                <w:szCs w:val="24"/>
              </w:rPr>
            </w:pPr>
            <w:r w:rsidRPr="00407121">
              <w:rPr>
                <w:rFonts w:cs="Times New Roman"/>
                <w:szCs w:val="24"/>
              </w:rPr>
              <w:t>Акция «Покормите птиц зимой!»</w:t>
            </w:r>
            <w:r w:rsidR="00923E42" w:rsidRPr="00407121">
              <w:rPr>
                <w:rFonts w:cs="Times New Roman"/>
                <w:szCs w:val="24"/>
              </w:rPr>
              <w:t>. Выставка художественно – творческой деятельности «Армия Российская, сильная, могучая»</w:t>
            </w:r>
          </w:p>
        </w:tc>
      </w:tr>
      <w:tr w:rsidR="000D424C" w:rsidRPr="00407121" w:rsidTr="00F62288">
        <w:tc>
          <w:tcPr>
            <w:tcW w:w="1125" w:type="dxa"/>
            <w:vMerge/>
          </w:tcPr>
          <w:p w:rsidR="000D424C" w:rsidRPr="00407121" w:rsidRDefault="000D424C" w:rsidP="00407121">
            <w:pPr>
              <w:jc w:val="both"/>
              <w:rPr>
                <w:rFonts w:cs="Times New Roman"/>
                <w:szCs w:val="24"/>
              </w:rPr>
            </w:pPr>
          </w:p>
        </w:tc>
        <w:tc>
          <w:tcPr>
            <w:tcW w:w="1459" w:type="dxa"/>
          </w:tcPr>
          <w:p w:rsidR="000D424C" w:rsidRPr="00407121" w:rsidRDefault="000D424C" w:rsidP="00407121">
            <w:pPr>
              <w:jc w:val="both"/>
              <w:rPr>
                <w:rFonts w:cs="Times New Roman"/>
                <w:szCs w:val="24"/>
              </w:rPr>
            </w:pPr>
            <w:r w:rsidRPr="00407121">
              <w:rPr>
                <w:rFonts w:cs="Times New Roman"/>
                <w:szCs w:val="24"/>
              </w:rPr>
              <w:t>5 – 6 лет</w:t>
            </w:r>
          </w:p>
        </w:tc>
        <w:tc>
          <w:tcPr>
            <w:tcW w:w="2640" w:type="dxa"/>
            <w:vMerge/>
          </w:tcPr>
          <w:p w:rsidR="000D424C" w:rsidRPr="00407121" w:rsidRDefault="000D424C" w:rsidP="00407121">
            <w:pPr>
              <w:jc w:val="both"/>
              <w:rPr>
                <w:rFonts w:cs="Times New Roman"/>
                <w:szCs w:val="24"/>
              </w:rPr>
            </w:pPr>
          </w:p>
        </w:tc>
        <w:tc>
          <w:tcPr>
            <w:tcW w:w="2573" w:type="dxa"/>
          </w:tcPr>
          <w:p w:rsidR="000D424C" w:rsidRPr="00407121" w:rsidRDefault="00923E42" w:rsidP="00407121">
            <w:pPr>
              <w:jc w:val="both"/>
              <w:rPr>
                <w:rFonts w:cs="Times New Roman"/>
                <w:i/>
                <w:szCs w:val="24"/>
              </w:rPr>
            </w:pPr>
            <w:r w:rsidRPr="00407121">
              <w:rPr>
                <w:rFonts w:cs="Times New Roman"/>
                <w:szCs w:val="24"/>
              </w:rPr>
              <w:t>Подготовка к выставке «Армия Российская, сильная, могучая»</w:t>
            </w:r>
          </w:p>
        </w:tc>
        <w:tc>
          <w:tcPr>
            <w:tcW w:w="2623" w:type="dxa"/>
          </w:tcPr>
          <w:p w:rsidR="00923E42" w:rsidRPr="00407121" w:rsidRDefault="000D424C" w:rsidP="00407121">
            <w:pPr>
              <w:jc w:val="both"/>
              <w:rPr>
                <w:rFonts w:cs="Times New Roman"/>
                <w:szCs w:val="24"/>
              </w:rPr>
            </w:pPr>
            <w:r w:rsidRPr="00407121">
              <w:rPr>
                <w:rFonts w:cs="Times New Roman"/>
                <w:szCs w:val="24"/>
              </w:rPr>
              <w:t>Акция «Покормите птиц зимой!»</w:t>
            </w:r>
            <w:r w:rsidR="00923E42" w:rsidRPr="00407121">
              <w:rPr>
                <w:rFonts w:cs="Times New Roman"/>
                <w:szCs w:val="24"/>
              </w:rPr>
              <w:t>. Выставка художественно – творческой деятельности «Армия Российская, сильная, могучая»</w:t>
            </w:r>
          </w:p>
          <w:p w:rsidR="000D424C" w:rsidRPr="00407121" w:rsidRDefault="000D424C" w:rsidP="00407121">
            <w:pPr>
              <w:jc w:val="both"/>
              <w:rPr>
                <w:rFonts w:cs="Times New Roman"/>
                <w:i/>
                <w:szCs w:val="24"/>
              </w:rPr>
            </w:pPr>
          </w:p>
        </w:tc>
      </w:tr>
      <w:tr w:rsidR="000D424C" w:rsidRPr="00407121" w:rsidTr="00F62288">
        <w:tc>
          <w:tcPr>
            <w:tcW w:w="1125" w:type="dxa"/>
            <w:vMerge/>
          </w:tcPr>
          <w:p w:rsidR="000D424C" w:rsidRPr="00407121" w:rsidRDefault="000D424C" w:rsidP="00407121">
            <w:pPr>
              <w:jc w:val="both"/>
              <w:rPr>
                <w:rFonts w:cs="Times New Roman"/>
                <w:szCs w:val="24"/>
              </w:rPr>
            </w:pPr>
          </w:p>
        </w:tc>
        <w:tc>
          <w:tcPr>
            <w:tcW w:w="1459" w:type="dxa"/>
          </w:tcPr>
          <w:p w:rsidR="000D424C" w:rsidRPr="00407121" w:rsidRDefault="000D424C" w:rsidP="00407121">
            <w:pPr>
              <w:jc w:val="both"/>
              <w:rPr>
                <w:rFonts w:cs="Times New Roman"/>
                <w:szCs w:val="24"/>
              </w:rPr>
            </w:pPr>
            <w:r w:rsidRPr="00407121">
              <w:rPr>
                <w:rFonts w:cs="Times New Roman"/>
                <w:szCs w:val="24"/>
              </w:rPr>
              <w:t>6 – 8 лет</w:t>
            </w:r>
          </w:p>
        </w:tc>
        <w:tc>
          <w:tcPr>
            <w:tcW w:w="2640" w:type="dxa"/>
            <w:vMerge/>
          </w:tcPr>
          <w:p w:rsidR="000D424C" w:rsidRPr="00407121" w:rsidRDefault="000D424C" w:rsidP="00407121">
            <w:pPr>
              <w:jc w:val="both"/>
              <w:rPr>
                <w:rFonts w:cs="Times New Roman"/>
                <w:szCs w:val="24"/>
              </w:rPr>
            </w:pPr>
          </w:p>
        </w:tc>
        <w:tc>
          <w:tcPr>
            <w:tcW w:w="2573" w:type="dxa"/>
          </w:tcPr>
          <w:p w:rsidR="000D424C" w:rsidRPr="00407121" w:rsidRDefault="00923E42" w:rsidP="00407121">
            <w:pPr>
              <w:jc w:val="both"/>
              <w:rPr>
                <w:rFonts w:cs="Times New Roman"/>
                <w:i/>
                <w:szCs w:val="24"/>
              </w:rPr>
            </w:pPr>
            <w:r w:rsidRPr="00407121">
              <w:rPr>
                <w:rFonts w:cs="Times New Roman"/>
                <w:szCs w:val="24"/>
              </w:rPr>
              <w:t xml:space="preserve">Подготовка к выставке «Армия Российская, сильная, могучая» </w:t>
            </w:r>
            <w:r w:rsidR="000D424C" w:rsidRPr="00407121">
              <w:rPr>
                <w:rFonts w:cs="Times New Roman"/>
                <w:szCs w:val="24"/>
              </w:rPr>
              <w:t>Подготовка к праздник</w:t>
            </w:r>
            <w:r w:rsidRPr="00407121">
              <w:rPr>
                <w:rFonts w:cs="Times New Roman"/>
                <w:szCs w:val="24"/>
              </w:rPr>
              <w:t>у</w:t>
            </w:r>
            <w:r w:rsidR="000D424C" w:rsidRPr="00407121">
              <w:rPr>
                <w:rFonts w:cs="Times New Roman"/>
                <w:szCs w:val="24"/>
              </w:rPr>
              <w:t xml:space="preserve"> «День защитника Отечества»</w:t>
            </w:r>
          </w:p>
        </w:tc>
        <w:tc>
          <w:tcPr>
            <w:tcW w:w="2623" w:type="dxa"/>
          </w:tcPr>
          <w:p w:rsidR="000D424C" w:rsidRPr="00407121" w:rsidRDefault="000D424C" w:rsidP="00407121">
            <w:pPr>
              <w:jc w:val="both"/>
              <w:rPr>
                <w:rFonts w:cs="Times New Roman"/>
                <w:szCs w:val="24"/>
              </w:rPr>
            </w:pPr>
            <w:r w:rsidRPr="00407121">
              <w:rPr>
                <w:rFonts w:cs="Times New Roman"/>
                <w:szCs w:val="24"/>
              </w:rPr>
              <w:t xml:space="preserve">Акция «Покормите птиц зимой!» </w:t>
            </w:r>
          </w:p>
          <w:p w:rsidR="000D424C" w:rsidRPr="00407121" w:rsidRDefault="000D424C" w:rsidP="00407121">
            <w:pPr>
              <w:jc w:val="both"/>
              <w:rPr>
                <w:rFonts w:cs="Times New Roman"/>
                <w:i/>
                <w:szCs w:val="24"/>
              </w:rPr>
            </w:pPr>
            <w:r w:rsidRPr="00407121">
              <w:rPr>
                <w:rFonts w:cs="Times New Roman"/>
                <w:szCs w:val="24"/>
              </w:rPr>
              <w:t>Праздник «День защитника Отечества»</w:t>
            </w:r>
          </w:p>
        </w:tc>
      </w:tr>
      <w:tr w:rsidR="00923E42" w:rsidRPr="00407121" w:rsidTr="00F62288">
        <w:tc>
          <w:tcPr>
            <w:tcW w:w="1125" w:type="dxa"/>
          </w:tcPr>
          <w:p w:rsidR="00923E42" w:rsidRPr="00407121" w:rsidRDefault="00923E42" w:rsidP="00407121">
            <w:pPr>
              <w:jc w:val="both"/>
              <w:rPr>
                <w:rFonts w:cs="Times New Roman"/>
                <w:szCs w:val="24"/>
              </w:rPr>
            </w:pPr>
            <w:r w:rsidRPr="00407121">
              <w:rPr>
                <w:rFonts w:cs="Times New Roman"/>
                <w:szCs w:val="24"/>
              </w:rPr>
              <w:t>март</w:t>
            </w:r>
          </w:p>
        </w:tc>
        <w:tc>
          <w:tcPr>
            <w:tcW w:w="1459" w:type="dxa"/>
          </w:tcPr>
          <w:p w:rsidR="00923E42" w:rsidRPr="00407121" w:rsidRDefault="00923E42" w:rsidP="00407121">
            <w:pPr>
              <w:jc w:val="both"/>
              <w:rPr>
                <w:rFonts w:cs="Times New Roman"/>
                <w:szCs w:val="24"/>
              </w:rPr>
            </w:pPr>
            <w:r w:rsidRPr="00407121">
              <w:rPr>
                <w:rFonts w:cs="Times New Roman"/>
                <w:szCs w:val="24"/>
              </w:rPr>
              <w:t>2 – 3 года</w:t>
            </w:r>
          </w:p>
        </w:tc>
        <w:tc>
          <w:tcPr>
            <w:tcW w:w="2640" w:type="dxa"/>
            <w:vMerge w:val="restart"/>
          </w:tcPr>
          <w:p w:rsidR="00923E42" w:rsidRPr="00407121" w:rsidRDefault="00923E42" w:rsidP="00407121">
            <w:pPr>
              <w:jc w:val="both"/>
              <w:rPr>
                <w:rFonts w:cs="Times New Roman"/>
                <w:szCs w:val="24"/>
              </w:rPr>
            </w:pPr>
            <w:r w:rsidRPr="00407121">
              <w:rPr>
                <w:rFonts w:cs="Times New Roman"/>
                <w:szCs w:val="24"/>
              </w:rPr>
              <w:t>Международный женский день – 8 марта; День воссоединения Крыма с Россией – 18 марта; Всемирный день театра – 27 марта</w:t>
            </w:r>
          </w:p>
        </w:tc>
        <w:tc>
          <w:tcPr>
            <w:tcW w:w="2573" w:type="dxa"/>
          </w:tcPr>
          <w:p w:rsidR="00923E42" w:rsidRPr="00407121" w:rsidRDefault="00923E42" w:rsidP="00407121">
            <w:pPr>
              <w:jc w:val="both"/>
              <w:rPr>
                <w:rFonts w:cs="Times New Roman"/>
                <w:i/>
                <w:szCs w:val="24"/>
              </w:rPr>
            </w:pPr>
            <w:r w:rsidRPr="00407121">
              <w:rPr>
                <w:rFonts w:cs="Times New Roman"/>
                <w:szCs w:val="24"/>
              </w:rPr>
              <w:t>Подготовка к 8 марта Масленица</w:t>
            </w:r>
          </w:p>
        </w:tc>
        <w:tc>
          <w:tcPr>
            <w:tcW w:w="2623" w:type="dxa"/>
          </w:tcPr>
          <w:p w:rsidR="00923E42" w:rsidRPr="00407121" w:rsidRDefault="00923E42" w:rsidP="00407121">
            <w:pPr>
              <w:jc w:val="both"/>
              <w:rPr>
                <w:rFonts w:cs="Times New Roman"/>
                <w:szCs w:val="24"/>
              </w:rPr>
            </w:pPr>
            <w:r w:rsidRPr="00407121">
              <w:rPr>
                <w:rFonts w:cs="Times New Roman"/>
                <w:szCs w:val="24"/>
              </w:rPr>
              <w:t>Галерея детского творчества«Для мамы, бабушки, сестрёнки», Фотовыставка «Мама моя – лучшая самая»</w:t>
            </w:r>
          </w:p>
          <w:p w:rsidR="00923E42" w:rsidRPr="00407121" w:rsidRDefault="00923E42" w:rsidP="00407121">
            <w:pPr>
              <w:jc w:val="both"/>
              <w:rPr>
                <w:rFonts w:cs="Times New Roman"/>
                <w:szCs w:val="24"/>
              </w:rPr>
            </w:pPr>
            <w:r w:rsidRPr="00407121">
              <w:rPr>
                <w:rFonts w:cs="Times New Roman"/>
                <w:szCs w:val="24"/>
              </w:rPr>
              <w:t>Праздник «8 Марта»</w:t>
            </w:r>
          </w:p>
        </w:tc>
      </w:tr>
      <w:tr w:rsidR="00923E42" w:rsidRPr="00407121" w:rsidTr="000D424C">
        <w:tc>
          <w:tcPr>
            <w:tcW w:w="1125" w:type="dxa"/>
            <w:vMerge w:val="restart"/>
            <w:tcBorders>
              <w:top w:val="nil"/>
            </w:tcBorders>
          </w:tcPr>
          <w:p w:rsidR="00923E42" w:rsidRPr="00407121" w:rsidRDefault="00923E42" w:rsidP="00407121">
            <w:pPr>
              <w:jc w:val="both"/>
              <w:rPr>
                <w:rFonts w:cs="Times New Roman"/>
                <w:szCs w:val="24"/>
              </w:rPr>
            </w:pPr>
          </w:p>
        </w:tc>
        <w:tc>
          <w:tcPr>
            <w:tcW w:w="1459" w:type="dxa"/>
            <w:tcBorders>
              <w:top w:val="nil"/>
            </w:tcBorders>
          </w:tcPr>
          <w:p w:rsidR="00923E42" w:rsidRPr="00407121" w:rsidRDefault="00923E42" w:rsidP="00407121">
            <w:pPr>
              <w:jc w:val="both"/>
              <w:rPr>
                <w:rFonts w:cs="Times New Roman"/>
                <w:szCs w:val="24"/>
              </w:rPr>
            </w:pPr>
            <w:r w:rsidRPr="00407121">
              <w:rPr>
                <w:rFonts w:cs="Times New Roman"/>
                <w:szCs w:val="24"/>
              </w:rPr>
              <w:t>3 – 4 года</w:t>
            </w:r>
          </w:p>
        </w:tc>
        <w:tc>
          <w:tcPr>
            <w:tcW w:w="2640" w:type="dxa"/>
            <w:vMerge/>
          </w:tcPr>
          <w:p w:rsidR="00923E42" w:rsidRPr="00407121" w:rsidRDefault="00923E42" w:rsidP="00407121">
            <w:pPr>
              <w:jc w:val="both"/>
              <w:rPr>
                <w:rFonts w:cs="Times New Roman"/>
                <w:szCs w:val="24"/>
              </w:rPr>
            </w:pPr>
          </w:p>
        </w:tc>
        <w:tc>
          <w:tcPr>
            <w:tcW w:w="2573" w:type="dxa"/>
          </w:tcPr>
          <w:p w:rsidR="00923E42" w:rsidRPr="00407121" w:rsidRDefault="00923E42" w:rsidP="00407121">
            <w:pPr>
              <w:jc w:val="both"/>
              <w:rPr>
                <w:rFonts w:cs="Times New Roman"/>
                <w:i/>
                <w:szCs w:val="24"/>
              </w:rPr>
            </w:pPr>
            <w:r w:rsidRPr="00407121">
              <w:rPr>
                <w:rFonts w:cs="Times New Roman"/>
                <w:szCs w:val="24"/>
              </w:rPr>
              <w:t>Подготовка к 8 марта Масленица</w:t>
            </w:r>
          </w:p>
        </w:tc>
        <w:tc>
          <w:tcPr>
            <w:tcW w:w="2623" w:type="dxa"/>
          </w:tcPr>
          <w:p w:rsidR="00923E42" w:rsidRPr="00407121" w:rsidRDefault="00923E42" w:rsidP="00407121">
            <w:pPr>
              <w:jc w:val="both"/>
              <w:rPr>
                <w:rFonts w:cs="Times New Roman"/>
                <w:szCs w:val="24"/>
              </w:rPr>
            </w:pPr>
            <w:r w:rsidRPr="00407121">
              <w:rPr>
                <w:rFonts w:cs="Times New Roman"/>
                <w:szCs w:val="24"/>
              </w:rPr>
              <w:t>Галерея детского творчества«Для мамы, бабушки, сестрёнки», Фотовыставка «Мама моя – лучшая самая»</w:t>
            </w:r>
          </w:p>
          <w:p w:rsidR="00923E42" w:rsidRPr="00407121" w:rsidRDefault="00923E42" w:rsidP="00407121">
            <w:pPr>
              <w:jc w:val="both"/>
              <w:rPr>
                <w:rFonts w:cs="Times New Roman"/>
                <w:szCs w:val="24"/>
              </w:rPr>
            </w:pPr>
            <w:r w:rsidRPr="00407121">
              <w:rPr>
                <w:rFonts w:cs="Times New Roman"/>
                <w:szCs w:val="24"/>
              </w:rPr>
              <w:t>Праздник «8 Марта»</w:t>
            </w:r>
          </w:p>
        </w:tc>
      </w:tr>
      <w:tr w:rsidR="00923E42" w:rsidRPr="00407121" w:rsidTr="006904A6">
        <w:trPr>
          <w:trHeight w:val="285"/>
        </w:trPr>
        <w:tc>
          <w:tcPr>
            <w:tcW w:w="1125" w:type="dxa"/>
            <w:vMerge/>
          </w:tcPr>
          <w:p w:rsidR="00923E42" w:rsidRPr="00407121" w:rsidRDefault="00923E42" w:rsidP="00407121">
            <w:pPr>
              <w:jc w:val="both"/>
              <w:rPr>
                <w:rFonts w:cs="Times New Roman"/>
                <w:szCs w:val="24"/>
              </w:rPr>
            </w:pPr>
          </w:p>
        </w:tc>
        <w:tc>
          <w:tcPr>
            <w:tcW w:w="1459" w:type="dxa"/>
            <w:tcBorders>
              <w:top w:val="single" w:sz="4" w:space="0" w:color="auto"/>
            </w:tcBorders>
          </w:tcPr>
          <w:p w:rsidR="00923E42" w:rsidRPr="00407121" w:rsidRDefault="00923E42" w:rsidP="00407121">
            <w:pPr>
              <w:jc w:val="both"/>
              <w:rPr>
                <w:rFonts w:cs="Times New Roman"/>
                <w:szCs w:val="24"/>
              </w:rPr>
            </w:pPr>
            <w:r w:rsidRPr="00407121">
              <w:rPr>
                <w:rFonts w:cs="Times New Roman"/>
                <w:szCs w:val="24"/>
              </w:rPr>
              <w:t>4-5 лет</w:t>
            </w:r>
          </w:p>
        </w:tc>
        <w:tc>
          <w:tcPr>
            <w:tcW w:w="2640" w:type="dxa"/>
            <w:vMerge/>
          </w:tcPr>
          <w:p w:rsidR="00923E42" w:rsidRPr="00407121" w:rsidRDefault="00923E42" w:rsidP="00407121">
            <w:pPr>
              <w:jc w:val="both"/>
              <w:rPr>
                <w:rFonts w:cs="Times New Roman"/>
                <w:szCs w:val="24"/>
              </w:rPr>
            </w:pPr>
          </w:p>
        </w:tc>
        <w:tc>
          <w:tcPr>
            <w:tcW w:w="2573" w:type="dxa"/>
          </w:tcPr>
          <w:p w:rsidR="00923E42" w:rsidRPr="00407121" w:rsidRDefault="00923E42" w:rsidP="00407121">
            <w:pPr>
              <w:jc w:val="both"/>
              <w:rPr>
                <w:rFonts w:cs="Times New Roman"/>
                <w:i/>
                <w:szCs w:val="24"/>
              </w:rPr>
            </w:pPr>
            <w:r w:rsidRPr="00407121">
              <w:rPr>
                <w:rFonts w:cs="Times New Roman"/>
                <w:szCs w:val="24"/>
              </w:rPr>
              <w:t>Подготовка к 8 марта Масленица</w:t>
            </w:r>
          </w:p>
        </w:tc>
        <w:tc>
          <w:tcPr>
            <w:tcW w:w="2623" w:type="dxa"/>
          </w:tcPr>
          <w:p w:rsidR="00923E42" w:rsidRPr="00407121" w:rsidRDefault="00923E42" w:rsidP="00407121">
            <w:pPr>
              <w:jc w:val="both"/>
              <w:rPr>
                <w:rFonts w:cs="Times New Roman"/>
                <w:szCs w:val="24"/>
              </w:rPr>
            </w:pPr>
            <w:r w:rsidRPr="00407121">
              <w:rPr>
                <w:rFonts w:cs="Times New Roman"/>
                <w:szCs w:val="24"/>
              </w:rPr>
              <w:t>Галерея детского творчества«Для мамы, бабушки, сестрёнки», Фотовыставка «Мама моя – лучшая самая»</w:t>
            </w:r>
          </w:p>
          <w:p w:rsidR="00923E42" w:rsidRPr="00407121" w:rsidRDefault="00923E42" w:rsidP="00407121">
            <w:pPr>
              <w:jc w:val="both"/>
              <w:rPr>
                <w:rFonts w:cs="Times New Roman"/>
                <w:szCs w:val="24"/>
              </w:rPr>
            </w:pPr>
            <w:r w:rsidRPr="00407121">
              <w:rPr>
                <w:rFonts w:cs="Times New Roman"/>
                <w:szCs w:val="24"/>
              </w:rPr>
              <w:t>Праздник «8 Марта»</w:t>
            </w:r>
          </w:p>
        </w:tc>
      </w:tr>
      <w:tr w:rsidR="00923E42" w:rsidRPr="00407121" w:rsidTr="006904A6">
        <w:trPr>
          <w:trHeight w:val="270"/>
        </w:trPr>
        <w:tc>
          <w:tcPr>
            <w:tcW w:w="1125" w:type="dxa"/>
            <w:vMerge/>
          </w:tcPr>
          <w:p w:rsidR="00923E42" w:rsidRPr="00407121" w:rsidRDefault="00923E42" w:rsidP="00407121">
            <w:pPr>
              <w:jc w:val="both"/>
              <w:rPr>
                <w:rFonts w:cs="Times New Roman"/>
                <w:szCs w:val="24"/>
              </w:rPr>
            </w:pPr>
          </w:p>
        </w:tc>
        <w:tc>
          <w:tcPr>
            <w:tcW w:w="1459" w:type="dxa"/>
            <w:tcBorders>
              <w:top w:val="single" w:sz="4" w:space="0" w:color="auto"/>
            </w:tcBorders>
          </w:tcPr>
          <w:p w:rsidR="00923E42" w:rsidRPr="00407121" w:rsidRDefault="00923E42" w:rsidP="00407121">
            <w:pPr>
              <w:jc w:val="both"/>
              <w:rPr>
                <w:rFonts w:cs="Times New Roman"/>
                <w:szCs w:val="24"/>
              </w:rPr>
            </w:pPr>
            <w:r w:rsidRPr="00407121">
              <w:rPr>
                <w:rFonts w:cs="Times New Roman"/>
                <w:szCs w:val="24"/>
              </w:rPr>
              <w:t>5 – 6 лет</w:t>
            </w:r>
          </w:p>
        </w:tc>
        <w:tc>
          <w:tcPr>
            <w:tcW w:w="2640" w:type="dxa"/>
            <w:vMerge/>
          </w:tcPr>
          <w:p w:rsidR="00923E42" w:rsidRPr="00407121" w:rsidRDefault="00923E42" w:rsidP="00407121">
            <w:pPr>
              <w:jc w:val="both"/>
              <w:rPr>
                <w:rFonts w:cs="Times New Roman"/>
                <w:szCs w:val="24"/>
              </w:rPr>
            </w:pPr>
          </w:p>
        </w:tc>
        <w:tc>
          <w:tcPr>
            <w:tcW w:w="2573" w:type="dxa"/>
          </w:tcPr>
          <w:p w:rsidR="00923E42" w:rsidRPr="00407121" w:rsidRDefault="00923E42" w:rsidP="00407121">
            <w:pPr>
              <w:jc w:val="both"/>
              <w:rPr>
                <w:rFonts w:cs="Times New Roman"/>
                <w:i/>
                <w:szCs w:val="24"/>
              </w:rPr>
            </w:pPr>
            <w:r w:rsidRPr="00407121">
              <w:rPr>
                <w:rFonts w:cs="Times New Roman"/>
                <w:szCs w:val="24"/>
              </w:rPr>
              <w:t>Подготовка к 8 марта Масленица</w:t>
            </w:r>
          </w:p>
        </w:tc>
        <w:tc>
          <w:tcPr>
            <w:tcW w:w="2623" w:type="dxa"/>
          </w:tcPr>
          <w:p w:rsidR="00923E42" w:rsidRPr="00407121" w:rsidRDefault="00923E42" w:rsidP="00407121">
            <w:pPr>
              <w:jc w:val="both"/>
              <w:rPr>
                <w:rFonts w:cs="Times New Roman"/>
                <w:szCs w:val="24"/>
              </w:rPr>
            </w:pPr>
            <w:r w:rsidRPr="00407121">
              <w:rPr>
                <w:rFonts w:cs="Times New Roman"/>
                <w:szCs w:val="24"/>
              </w:rPr>
              <w:t>Галерея детского творчества«Для мамы, бабушки, сестрёнки», Фотовыставка «Мама моя – лучшая самая»</w:t>
            </w:r>
          </w:p>
          <w:p w:rsidR="00923E42" w:rsidRPr="00407121" w:rsidRDefault="00923E42" w:rsidP="00407121">
            <w:pPr>
              <w:jc w:val="both"/>
              <w:rPr>
                <w:rFonts w:cs="Times New Roman"/>
                <w:szCs w:val="24"/>
              </w:rPr>
            </w:pPr>
            <w:r w:rsidRPr="00407121">
              <w:rPr>
                <w:rFonts w:cs="Times New Roman"/>
                <w:szCs w:val="24"/>
              </w:rPr>
              <w:t>Праздник «8 Марта»</w:t>
            </w:r>
          </w:p>
        </w:tc>
      </w:tr>
      <w:tr w:rsidR="00923E42" w:rsidRPr="00407121" w:rsidTr="006904A6">
        <w:tc>
          <w:tcPr>
            <w:tcW w:w="1125" w:type="dxa"/>
            <w:vMerge/>
          </w:tcPr>
          <w:p w:rsidR="00923E42" w:rsidRPr="00407121" w:rsidRDefault="00923E42" w:rsidP="00407121">
            <w:pPr>
              <w:jc w:val="both"/>
              <w:rPr>
                <w:rFonts w:cs="Times New Roman"/>
                <w:szCs w:val="24"/>
              </w:rPr>
            </w:pPr>
          </w:p>
        </w:tc>
        <w:tc>
          <w:tcPr>
            <w:tcW w:w="1459" w:type="dxa"/>
          </w:tcPr>
          <w:p w:rsidR="00923E42" w:rsidRPr="00407121" w:rsidRDefault="00923E42" w:rsidP="00407121">
            <w:pPr>
              <w:jc w:val="both"/>
              <w:rPr>
                <w:rFonts w:cs="Times New Roman"/>
                <w:szCs w:val="24"/>
              </w:rPr>
            </w:pPr>
            <w:r w:rsidRPr="00407121">
              <w:rPr>
                <w:rFonts w:cs="Times New Roman"/>
                <w:szCs w:val="24"/>
              </w:rPr>
              <w:t>6 – 8 лет</w:t>
            </w:r>
          </w:p>
        </w:tc>
        <w:tc>
          <w:tcPr>
            <w:tcW w:w="2640" w:type="dxa"/>
            <w:vMerge/>
          </w:tcPr>
          <w:p w:rsidR="00923E42" w:rsidRPr="00407121" w:rsidRDefault="00923E42" w:rsidP="00407121">
            <w:pPr>
              <w:jc w:val="both"/>
              <w:rPr>
                <w:rFonts w:cs="Times New Roman"/>
                <w:szCs w:val="24"/>
              </w:rPr>
            </w:pPr>
          </w:p>
        </w:tc>
        <w:tc>
          <w:tcPr>
            <w:tcW w:w="2573" w:type="dxa"/>
          </w:tcPr>
          <w:p w:rsidR="00923E42" w:rsidRPr="00407121" w:rsidRDefault="00923E42" w:rsidP="00407121">
            <w:pPr>
              <w:jc w:val="both"/>
              <w:rPr>
                <w:rFonts w:cs="Times New Roman"/>
                <w:i/>
                <w:szCs w:val="24"/>
              </w:rPr>
            </w:pPr>
            <w:r w:rsidRPr="00407121">
              <w:rPr>
                <w:rFonts w:cs="Times New Roman"/>
                <w:szCs w:val="24"/>
              </w:rPr>
              <w:t>Подготовка к 8 марта Масленица</w:t>
            </w:r>
          </w:p>
        </w:tc>
        <w:tc>
          <w:tcPr>
            <w:tcW w:w="2623" w:type="dxa"/>
          </w:tcPr>
          <w:p w:rsidR="00923E42" w:rsidRPr="00407121" w:rsidRDefault="00923E42" w:rsidP="00407121">
            <w:pPr>
              <w:jc w:val="both"/>
              <w:rPr>
                <w:rFonts w:cs="Times New Roman"/>
                <w:szCs w:val="24"/>
              </w:rPr>
            </w:pPr>
            <w:r w:rsidRPr="00407121">
              <w:rPr>
                <w:rFonts w:cs="Times New Roman"/>
                <w:szCs w:val="24"/>
              </w:rPr>
              <w:t>Галерея детского творчества«Для мамы, бабушки, сестрёнки», Фотовыставка «Мама моя – лучшая самая»</w:t>
            </w:r>
          </w:p>
          <w:p w:rsidR="00923E42" w:rsidRPr="00407121" w:rsidRDefault="00923E42" w:rsidP="00407121">
            <w:pPr>
              <w:jc w:val="both"/>
              <w:rPr>
                <w:rFonts w:cs="Times New Roman"/>
                <w:szCs w:val="24"/>
              </w:rPr>
            </w:pPr>
            <w:r w:rsidRPr="00407121">
              <w:rPr>
                <w:rFonts w:cs="Times New Roman"/>
                <w:szCs w:val="24"/>
              </w:rPr>
              <w:t>Праздник «8 Марта»</w:t>
            </w:r>
          </w:p>
        </w:tc>
      </w:tr>
      <w:tr w:rsidR="00BF0218" w:rsidRPr="00407121" w:rsidTr="006904A6">
        <w:tc>
          <w:tcPr>
            <w:tcW w:w="1125" w:type="dxa"/>
            <w:vMerge w:val="restart"/>
          </w:tcPr>
          <w:p w:rsidR="00BF0218" w:rsidRPr="00407121" w:rsidRDefault="00BF0218" w:rsidP="00407121">
            <w:pPr>
              <w:jc w:val="both"/>
              <w:rPr>
                <w:rFonts w:cs="Times New Roman"/>
                <w:szCs w:val="24"/>
              </w:rPr>
            </w:pPr>
            <w:r w:rsidRPr="00407121">
              <w:rPr>
                <w:rFonts w:cs="Times New Roman"/>
                <w:szCs w:val="24"/>
              </w:rPr>
              <w:t>апрель</w:t>
            </w:r>
          </w:p>
        </w:tc>
        <w:tc>
          <w:tcPr>
            <w:tcW w:w="1459" w:type="dxa"/>
          </w:tcPr>
          <w:p w:rsidR="00BF0218" w:rsidRPr="00407121" w:rsidRDefault="00BF0218" w:rsidP="00407121">
            <w:pPr>
              <w:jc w:val="both"/>
              <w:rPr>
                <w:rFonts w:cs="Times New Roman"/>
                <w:szCs w:val="24"/>
              </w:rPr>
            </w:pPr>
            <w:r w:rsidRPr="00407121">
              <w:rPr>
                <w:rFonts w:cs="Times New Roman"/>
                <w:szCs w:val="24"/>
              </w:rPr>
              <w:t>2 – 3 года</w:t>
            </w:r>
          </w:p>
        </w:tc>
        <w:tc>
          <w:tcPr>
            <w:tcW w:w="2640" w:type="dxa"/>
            <w:vMerge w:val="restart"/>
          </w:tcPr>
          <w:p w:rsidR="00BF0218" w:rsidRPr="00407121" w:rsidRDefault="00BF0218" w:rsidP="00407121">
            <w:pPr>
              <w:jc w:val="both"/>
              <w:rPr>
                <w:rFonts w:cs="Times New Roman"/>
                <w:szCs w:val="24"/>
              </w:rPr>
            </w:pPr>
            <w:r w:rsidRPr="00407121">
              <w:rPr>
                <w:rFonts w:cs="Times New Roman"/>
                <w:szCs w:val="24"/>
              </w:rPr>
              <w:t xml:space="preserve">День Космонавтики – 12 апреля, </w:t>
            </w:r>
          </w:p>
        </w:tc>
        <w:tc>
          <w:tcPr>
            <w:tcW w:w="2573" w:type="dxa"/>
          </w:tcPr>
          <w:p w:rsidR="00BF0218" w:rsidRPr="00407121" w:rsidRDefault="00BF0218" w:rsidP="00407121">
            <w:pPr>
              <w:jc w:val="both"/>
              <w:rPr>
                <w:rFonts w:cs="Times New Roman"/>
                <w:i/>
                <w:szCs w:val="24"/>
              </w:rPr>
            </w:pPr>
            <w:r w:rsidRPr="00407121">
              <w:rPr>
                <w:rFonts w:cs="Times New Roman"/>
                <w:szCs w:val="24"/>
              </w:rPr>
              <w:t>Тематический «День Смеха»</w:t>
            </w:r>
          </w:p>
        </w:tc>
        <w:tc>
          <w:tcPr>
            <w:tcW w:w="2623" w:type="dxa"/>
          </w:tcPr>
          <w:p w:rsidR="00BF0218" w:rsidRPr="00407121" w:rsidRDefault="00BF0218" w:rsidP="00407121">
            <w:pPr>
              <w:jc w:val="both"/>
              <w:rPr>
                <w:rFonts w:cs="Times New Roman"/>
                <w:szCs w:val="24"/>
              </w:rPr>
            </w:pPr>
            <w:r w:rsidRPr="00407121">
              <w:rPr>
                <w:rFonts w:cs="Times New Roman"/>
                <w:szCs w:val="24"/>
              </w:rPr>
              <w:t>Развлечение«Весенняя карусель»</w:t>
            </w:r>
          </w:p>
        </w:tc>
      </w:tr>
      <w:tr w:rsidR="00BF0218" w:rsidRPr="00407121" w:rsidTr="006904A6">
        <w:tc>
          <w:tcPr>
            <w:tcW w:w="1125" w:type="dxa"/>
            <w:vMerge/>
          </w:tcPr>
          <w:p w:rsidR="00BF0218" w:rsidRPr="00407121" w:rsidRDefault="00BF0218" w:rsidP="00407121">
            <w:pPr>
              <w:jc w:val="both"/>
              <w:rPr>
                <w:rFonts w:cs="Times New Roman"/>
                <w:szCs w:val="24"/>
              </w:rPr>
            </w:pPr>
          </w:p>
        </w:tc>
        <w:tc>
          <w:tcPr>
            <w:tcW w:w="1459" w:type="dxa"/>
          </w:tcPr>
          <w:p w:rsidR="00BF0218" w:rsidRPr="00407121" w:rsidRDefault="00BF0218" w:rsidP="00407121">
            <w:pPr>
              <w:jc w:val="both"/>
              <w:rPr>
                <w:rFonts w:cs="Times New Roman"/>
                <w:szCs w:val="24"/>
              </w:rPr>
            </w:pPr>
            <w:r w:rsidRPr="00407121">
              <w:rPr>
                <w:rFonts w:cs="Times New Roman"/>
                <w:szCs w:val="24"/>
              </w:rPr>
              <w:t>3 – 4 года</w:t>
            </w:r>
          </w:p>
        </w:tc>
        <w:tc>
          <w:tcPr>
            <w:tcW w:w="2640" w:type="dxa"/>
            <w:vMerge/>
            <w:tcBorders>
              <w:bottom w:val="nil"/>
            </w:tcBorders>
          </w:tcPr>
          <w:p w:rsidR="00BF0218" w:rsidRPr="00407121" w:rsidRDefault="00BF0218" w:rsidP="00407121">
            <w:pPr>
              <w:jc w:val="both"/>
              <w:rPr>
                <w:rFonts w:cs="Times New Roman"/>
                <w:szCs w:val="24"/>
              </w:rPr>
            </w:pPr>
          </w:p>
        </w:tc>
        <w:tc>
          <w:tcPr>
            <w:tcW w:w="2573" w:type="dxa"/>
          </w:tcPr>
          <w:p w:rsidR="00BF0218" w:rsidRPr="00407121" w:rsidRDefault="00BF0218" w:rsidP="00407121">
            <w:pPr>
              <w:jc w:val="both"/>
              <w:rPr>
                <w:rFonts w:cs="Times New Roman"/>
                <w:i/>
                <w:szCs w:val="24"/>
              </w:rPr>
            </w:pPr>
            <w:r w:rsidRPr="00407121">
              <w:rPr>
                <w:rFonts w:cs="Times New Roman"/>
                <w:szCs w:val="24"/>
              </w:rPr>
              <w:t>Тематический «День Смеха»</w:t>
            </w:r>
          </w:p>
        </w:tc>
        <w:tc>
          <w:tcPr>
            <w:tcW w:w="2623" w:type="dxa"/>
          </w:tcPr>
          <w:p w:rsidR="00BF0218" w:rsidRPr="00407121" w:rsidRDefault="00BF0218" w:rsidP="00407121">
            <w:pPr>
              <w:jc w:val="both"/>
              <w:rPr>
                <w:rFonts w:cs="Times New Roman"/>
                <w:szCs w:val="24"/>
              </w:rPr>
            </w:pPr>
            <w:r w:rsidRPr="00407121">
              <w:rPr>
                <w:rFonts w:cs="Times New Roman"/>
                <w:szCs w:val="24"/>
              </w:rPr>
              <w:t>Развлечение«Весенняя карусель»</w:t>
            </w:r>
          </w:p>
        </w:tc>
      </w:tr>
      <w:tr w:rsidR="00923E42" w:rsidRPr="00407121" w:rsidTr="00923E42">
        <w:tc>
          <w:tcPr>
            <w:tcW w:w="1125" w:type="dxa"/>
            <w:vMerge/>
          </w:tcPr>
          <w:p w:rsidR="00923E42" w:rsidRPr="00407121" w:rsidRDefault="00923E42" w:rsidP="00407121">
            <w:pPr>
              <w:jc w:val="both"/>
              <w:rPr>
                <w:rFonts w:cs="Times New Roman"/>
                <w:szCs w:val="24"/>
              </w:rPr>
            </w:pPr>
          </w:p>
        </w:tc>
        <w:tc>
          <w:tcPr>
            <w:tcW w:w="1459" w:type="dxa"/>
          </w:tcPr>
          <w:p w:rsidR="00923E42" w:rsidRPr="00407121" w:rsidRDefault="00923E42" w:rsidP="00407121">
            <w:pPr>
              <w:jc w:val="both"/>
              <w:rPr>
                <w:rFonts w:cs="Times New Roman"/>
                <w:szCs w:val="24"/>
              </w:rPr>
            </w:pPr>
            <w:r w:rsidRPr="00407121">
              <w:rPr>
                <w:rFonts w:cs="Times New Roman"/>
                <w:szCs w:val="24"/>
              </w:rPr>
              <w:t>4-5 лет</w:t>
            </w:r>
          </w:p>
        </w:tc>
        <w:tc>
          <w:tcPr>
            <w:tcW w:w="2640" w:type="dxa"/>
            <w:tcBorders>
              <w:top w:val="nil"/>
              <w:bottom w:val="nil"/>
            </w:tcBorders>
          </w:tcPr>
          <w:p w:rsidR="00923E42" w:rsidRPr="00407121" w:rsidRDefault="00923E42" w:rsidP="00407121">
            <w:pPr>
              <w:jc w:val="both"/>
              <w:rPr>
                <w:rFonts w:cs="Times New Roman"/>
                <w:szCs w:val="24"/>
              </w:rPr>
            </w:pPr>
          </w:p>
        </w:tc>
        <w:tc>
          <w:tcPr>
            <w:tcW w:w="2573" w:type="dxa"/>
          </w:tcPr>
          <w:p w:rsidR="00923E42" w:rsidRPr="00407121" w:rsidRDefault="00BF0218" w:rsidP="00407121">
            <w:pPr>
              <w:jc w:val="both"/>
              <w:rPr>
                <w:rFonts w:cs="Times New Roman"/>
                <w:i/>
                <w:szCs w:val="24"/>
              </w:rPr>
            </w:pPr>
            <w:r w:rsidRPr="00407121">
              <w:rPr>
                <w:rFonts w:cs="Times New Roman"/>
                <w:szCs w:val="24"/>
              </w:rPr>
              <w:t>Тематический «День Смеха», День Космонавтики – 12 апреля</w:t>
            </w:r>
          </w:p>
        </w:tc>
        <w:tc>
          <w:tcPr>
            <w:tcW w:w="2623" w:type="dxa"/>
          </w:tcPr>
          <w:p w:rsidR="00923E42" w:rsidRPr="00407121" w:rsidRDefault="00BF0218" w:rsidP="00407121">
            <w:pPr>
              <w:jc w:val="both"/>
              <w:rPr>
                <w:rFonts w:cs="Times New Roman"/>
                <w:szCs w:val="24"/>
              </w:rPr>
            </w:pPr>
            <w:r w:rsidRPr="00407121">
              <w:rPr>
                <w:rFonts w:cs="Times New Roman"/>
                <w:szCs w:val="24"/>
              </w:rPr>
              <w:t>Развлечение«Весенняя карусель». Выставка к Дню космонавтики</w:t>
            </w:r>
          </w:p>
        </w:tc>
      </w:tr>
      <w:tr w:rsidR="00923E42" w:rsidRPr="00407121" w:rsidTr="00923E42">
        <w:tc>
          <w:tcPr>
            <w:tcW w:w="1125" w:type="dxa"/>
            <w:vMerge/>
          </w:tcPr>
          <w:p w:rsidR="00923E42" w:rsidRPr="00407121" w:rsidRDefault="00923E42" w:rsidP="00407121">
            <w:pPr>
              <w:jc w:val="both"/>
              <w:rPr>
                <w:rFonts w:cs="Times New Roman"/>
                <w:szCs w:val="24"/>
              </w:rPr>
            </w:pPr>
          </w:p>
        </w:tc>
        <w:tc>
          <w:tcPr>
            <w:tcW w:w="1459" w:type="dxa"/>
          </w:tcPr>
          <w:p w:rsidR="00923E42" w:rsidRPr="00407121" w:rsidRDefault="00923E42" w:rsidP="00407121">
            <w:pPr>
              <w:jc w:val="both"/>
              <w:rPr>
                <w:rFonts w:cs="Times New Roman"/>
                <w:szCs w:val="24"/>
              </w:rPr>
            </w:pPr>
            <w:r w:rsidRPr="00407121">
              <w:rPr>
                <w:rFonts w:cs="Times New Roman"/>
                <w:szCs w:val="24"/>
              </w:rPr>
              <w:t>5 – 6 лет</w:t>
            </w:r>
          </w:p>
        </w:tc>
        <w:tc>
          <w:tcPr>
            <w:tcW w:w="2640" w:type="dxa"/>
            <w:tcBorders>
              <w:top w:val="nil"/>
              <w:bottom w:val="nil"/>
            </w:tcBorders>
          </w:tcPr>
          <w:p w:rsidR="00923E42" w:rsidRPr="00407121" w:rsidRDefault="00923E42" w:rsidP="00407121">
            <w:pPr>
              <w:jc w:val="both"/>
              <w:rPr>
                <w:rFonts w:cs="Times New Roman"/>
                <w:szCs w:val="24"/>
              </w:rPr>
            </w:pPr>
          </w:p>
        </w:tc>
        <w:tc>
          <w:tcPr>
            <w:tcW w:w="2573" w:type="dxa"/>
          </w:tcPr>
          <w:p w:rsidR="00923E42" w:rsidRPr="00407121" w:rsidRDefault="00BF0218" w:rsidP="00407121">
            <w:pPr>
              <w:jc w:val="both"/>
              <w:rPr>
                <w:rFonts w:cs="Times New Roman"/>
                <w:i/>
                <w:szCs w:val="24"/>
              </w:rPr>
            </w:pPr>
            <w:r w:rsidRPr="00407121">
              <w:rPr>
                <w:rFonts w:cs="Times New Roman"/>
                <w:szCs w:val="24"/>
              </w:rPr>
              <w:t xml:space="preserve">Тематический «День Смеха», День Космонавтики – 12 апреля, 22 апреля – Международный день Земли </w:t>
            </w:r>
          </w:p>
        </w:tc>
        <w:tc>
          <w:tcPr>
            <w:tcW w:w="2623" w:type="dxa"/>
          </w:tcPr>
          <w:p w:rsidR="00923E42" w:rsidRPr="00407121" w:rsidRDefault="00BF0218" w:rsidP="00407121">
            <w:pPr>
              <w:jc w:val="both"/>
              <w:rPr>
                <w:rFonts w:cs="Times New Roman"/>
                <w:szCs w:val="24"/>
              </w:rPr>
            </w:pPr>
            <w:r w:rsidRPr="00407121">
              <w:rPr>
                <w:rFonts w:cs="Times New Roman"/>
                <w:szCs w:val="24"/>
              </w:rPr>
              <w:t>Развлечение«Весенняя карусель» Выставка к Дню космонавтики</w:t>
            </w:r>
          </w:p>
        </w:tc>
      </w:tr>
      <w:tr w:rsidR="00923E42" w:rsidRPr="00407121" w:rsidTr="00BF0218">
        <w:tc>
          <w:tcPr>
            <w:tcW w:w="1125" w:type="dxa"/>
            <w:tcBorders>
              <w:top w:val="nil"/>
              <w:bottom w:val="single" w:sz="4" w:space="0" w:color="auto"/>
            </w:tcBorders>
          </w:tcPr>
          <w:p w:rsidR="00923E42" w:rsidRPr="00407121" w:rsidRDefault="00923E42" w:rsidP="00407121">
            <w:pPr>
              <w:jc w:val="both"/>
              <w:rPr>
                <w:rFonts w:cs="Times New Roman"/>
                <w:szCs w:val="24"/>
              </w:rPr>
            </w:pPr>
          </w:p>
        </w:tc>
        <w:tc>
          <w:tcPr>
            <w:tcW w:w="1459" w:type="dxa"/>
          </w:tcPr>
          <w:p w:rsidR="00923E42" w:rsidRPr="00407121" w:rsidRDefault="00923E42" w:rsidP="00407121">
            <w:pPr>
              <w:jc w:val="both"/>
              <w:rPr>
                <w:rFonts w:cs="Times New Roman"/>
                <w:szCs w:val="24"/>
              </w:rPr>
            </w:pPr>
            <w:r w:rsidRPr="00407121">
              <w:rPr>
                <w:rFonts w:cs="Times New Roman"/>
                <w:szCs w:val="24"/>
              </w:rPr>
              <w:t>6 – 8 лет</w:t>
            </w:r>
          </w:p>
        </w:tc>
        <w:tc>
          <w:tcPr>
            <w:tcW w:w="2640" w:type="dxa"/>
            <w:tcBorders>
              <w:top w:val="nil"/>
              <w:bottom w:val="single" w:sz="4" w:space="0" w:color="auto"/>
            </w:tcBorders>
          </w:tcPr>
          <w:p w:rsidR="00923E42" w:rsidRPr="00407121" w:rsidRDefault="00923E42" w:rsidP="00407121">
            <w:pPr>
              <w:jc w:val="both"/>
              <w:rPr>
                <w:rFonts w:cs="Times New Roman"/>
                <w:szCs w:val="24"/>
              </w:rPr>
            </w:pPr>
          </w:p>
        </w:tc>
        <w:tc>
          <w:tcPr>
            <w:tcW w:w="2573" w:type="dxa"/>
          </w:tcPr>
          <w:p w:rsidR="00923E42" w:rsidRPr="00407121" w:rsidRDefault="00BF0218" w:rsidP="00407121">
            <w:pPr>
              <w:jc w:val="both"/>
              <w:rPr>
                <w:rFonts w:cs="Times New Roman"/>
                <w:i/>
                <w:szCs w:val="24"/>
              </w:rPr>
            </w:pPr>
            <w:r w:rsidRPr="00407121">
              <w:rPr>
                <w:rFonts w:cs="Times New Roman"/>
                <w:szCs w:val="24"/>
              </w:rPr>
              <w:t>Тематический «День Смеха», День Космонавтики – 12 апреля, 22 апреля – Международный день Земли</w:t>
            </w:r>
          </w:p>
        </w:tc>
        <w:tc>
          <w:tcPr>
            <w:tcW w:w="2623" w:type="dxa"/>
          </w:tcPr>
          <w:p w:rsidR="00923E42" w:rsidRPr="00407121" w:rsidRDefault="00BF0218" w:rsidP="00407121">
            <w:pPr>
              <w:jc w:val="both"/>
              <w:rPr>
                <w:rFonts w:cs="Times New Roman"/>
                <w:szCs w:val="24"/>
              </w:rPr>
            </w:pPr>
            <w:r w:rsidRPr="00407121">
              <w:rPr>
                <w:rFonts w:cs="Times New Roman"/>
                <w:szCs w:val="24"/>
              </w:rPr>
              <w:t>Выставка к Дню космонавтики</w:t>
            </w:r>
          </w:p>
        </w:tc>
      </w:tr>
      <w:tr w:rsidR="00BF0218" w:rsidRPr="00407121" w:rsidTr="006904A6">
        <w:tc>
          <w:tcPr>
            <w:tcW w:w="1125" w:type="dxa"/>
            <w:tcBorders>
              <w:top w:val="single" w:sz="4" w:space="0" w:color="auto"/>
              <w:bottom w:val="nil"/>
            </w:tcBorders>
          </w:tcPr>
          <w:p w:rsidR="00BF0218" w:rsidRPr="00407121" w:rsidRDefault="00BF0218" w:rsidP="00407121">
            <w:pPr>
              <w:jc w:val="both"/>
              <w:rPr>
                <w:rFonts w:cs="Times New Roman"/>
                <w:szCs w:val="24"/>
              </w:rPr>
            </w:pPr>
            <w:r w:rsidRPr="00407121">
              <w:rPr>
                <w:rFonts w:cs="Times New Roman"/>
                <w:szCs w:val="24"/>
              </w:rPr>
              <w:t>май</w:t>
            </w:r>
          </w:p>
        </w:tc>
        <w:tc>
          <w:tcPr>
            <w:tcW w:w="1459" w:type="dxa"/>
          </w:tcPr>
          <w:p w:rsidR="00BF0218" w:rsidRPr="00407121" w:rsidRDefault="00BF0218" w:rsidP="00407121">
            <w:pPr>
              <w:jc w:val="both"/>
              <w:rPr>
                <w:rFonts w:cs="Times New Roman"/>
                <w:szCs w:val="24"/>
              </w:rPr>
            </w:pPr>
            <w:r w:rsidRPr="00407121">
              <w:rPr>
                <w:rFonts w:cs="Times New Roman"/>
                <w:szCs w:val="24"/>
              </w:rPr>
              <w:t>2 – 3 года</w:t>
            </w:r>
          </w:p>
        </w:tc>
        <w:tc>
          <w:tcPr>
            <w:tcW w:w="2640" w:type="dxa"/>
            <w:vMerge w:val="restart"/>
            <w:tcBorders>
              <w:top w:val="single" w:sz="4" w:space="0" w:color="auto"/>
            </w:tcBorders>
          </w:tcPr>
          <w:p w:rsidR="00BF0218" w:rsidRPr="00407121" w:rsidRDefault="00BF0218" w:rsidP="00407121">
            <w:pPr>
              <w:jc w:val="both"/>
              <w:rPr>
                <w:rFonts w:cs="Times New Roman"/>
                <w:szCs w:val="24"/>
              </w:rPr>
            </w:pPr>
            <w:r w:rsidRPr="00407121">
              <w:rPr>
                <w:rFonts w:cs="Times New Roman"/>
                <w:szCs w:val="24"/>
              </w:rPr>
              <w:t>Праздник Весны и Труда – 1 мая; День Победы – 9 мая; День детских общественных организаций России – 19 мая; День славянской письменности и культуры – 24 мая</w:t>
            </w:r>
          </w:p>
        </w:tc>
        <w:tc>
          <w:tcPr>
            <w:tcW w:w="2573" w:type="dxa"/>
          </w:tcPr>
          <w:p w:rsidR="00BF0218" w:rsidRPr="00407121" w:rsidRDefault="00BF0218" w:rsidP="00407121">
            <w:pPr>
              <w:jc w:val="both"/>
              <w:rPr>
                <w:rFonts w:cs="Times New Roman"/>
                <w:szCs w:val="24"/>
              </w:rPr>
            </w:pPr>
            <w:r w:rsidRPr="00407121">
              <w:rPr>
                <w:rFonts w:cs="Times New Roman"/>
                <w:szCs w:val="24"/>
              </w:rPr>
              <w:t>«Дружба крепкая»</w:t>
            </w:r>
          </w:p>
        </w:tc>
        <w:tc>
          <w:tcPr>
            <w:tcW w:w="2623" w:type="dxa"/>
          </w:tcPr>
          <w:p w:rsidR="00BF0218" w:rsidRPr="00407121" w:rsidRDefault="00BF0218" w:rsidP="00407121">
            <w:pPr>
              <w:jc w:val="both"/>
              <w:rPr>
                <w:rFonts w:cs="Times New Roman"/>
                <w:szCs w:val="24"/>
              </w:rPr>
            </w:pPr>
            <w:r w:rsidRPr="00407121">
              <w:rPr>
                <w:rFonts w:cs="Times New Roman"/>
                <w:szCs w:val="24"/>
              </w:rPr>
              <w:t>Игра – поход «Когда мои друзья со мной»</w:t>
            </w:r>
          </w:p>
        </w:tc>
      </w:tr>
      <w:tr w:rsidR="00BF0218" w:rsidRPr="00407121" w:rsidTr="006904A6">
        <w:tc>
          <w:tcPr>
            <w:tcW w:w="1125" w:type="dxa"/>
            <w:tcBorders>
              <w:top w:val="nil"/>
              <w:bottom w:val="nil"/>
            </w:tcBorders>
          </w:tcPr>
          <w:p w:rsidR="00BF0218" w:rsidRPr="00407121" w:rsidRDefault="00BF0218" w:rsidP="00407121">
            <w:pPr>
              <w:jc w:val="both"/>
              <w:rPr>
                <w:rFonts w:cs="Times New Roman"/>
                <w:szCs w:val="24"/>
              </w:rPr>
            </w:pPr>
          </w:p>
        </w:tc>
        <w:tc>
          <w:tcPr>
            <w:tcW w:w="1459" w:type="dxa"/>
          </w:tcPr>
          <w:p w:rsidR="00BF0218" w:rsidRPr="00407121" w:rsidRDefault="00BF0218" w:rsidP="00407121">
            <w:pPr>
              <w:jc w:val="both"/>
              <w:rPr>
                <w:rFonts w:cs="Times New Roman"/>
                <w:szCs w:val="24"/>
              </w:rPr>
            </w:pPr>
            <w:r w:rsidRPr="00407121">
              <w:rPr>
                <w:rFonts w:cs="Times New Roman"/>
                <w:szCs w:val="24"/>
              </w:rPr>
              <w:t>3 – 4 года</w:t>
            </w:r>
          </w:p>
        </w:tc>
        <w:tc>
          <w:tcPr>
            <w:tcW w:w="2640" w:type="dxa"/>
            <w:vMerge/>
          </w:tcPr>
          <w:p w:rsidR="00BF0218" w:rsidRPr="00407121" w:rsidRDefault="00BF0218" w:rsidP="00407121">
            <w:pPr>
              <w:jc w:val="both"/>
              <w:rPr>
                <w:rFonts w:cs="Times New Roman"/>
                <w:szCs w:val="24"/>
              </w:rPr>
            </w:pPr>
          </w:p>
        </w:tc>
        <w:tc>
          <w:tcPr>
            <w:tcW w:w="2573" w:type="dxa"/>
          </w:tcPr>
          <w:p w:rsidR="00BF0218" w:rsidRPr="00407121" w:rsidRDefault="00BF0218" w:rsidP="00407121">
            <w:pPr>
              <w:jc w:val="both"/>
              <w:rPr>
                <w:rFonts w:cs="Times New Roman"/>
                <w:szCs w:val="24"/>
              </w:rPr>
            </w:pPr>
            <w:r w:rsidRPr="00407121">
              <w:rPr>
                <w:rFonts w:cs="Times New Roman"/>
                <w:szCs w:val="24"/>
              </w:rPr>
              <w:t>«Дружба крепкая»</w:t>
            </w:r>
          </w:p>
        </w:tc>
        <w:tc>
          <w:tcPr>
            <w:tcW w:w="2623" w:type="dxa"/>
          </w:tcPr>
          <w:p w:rsidR="00BF0218" w:rsidRPr="00407121" w:rsidRDefault="00BF0218" w:rsidP="00407121">
            <w:pPr>
              <w:jc w:val="both"/>
              <w:rPr>
                <w:rFonts w:cs="Times New Roman"/>
                <w:szCs w:val="24"/>
              </w:rPr>
            </w:pPr>
            <w:r w:rsidRPr="00407121">
              <w:rPr>
                <w:rFonts w:cs="Times New Roman"/>
                <w:szCs w:val="24"/>
              </w:rPr>
              <w:t>Игра – поход «Когда мои друзья со мной»</w:t>
            </w:r>
          </w:p>
        </w:tc>
      </w:tr>
      <w:tr w:rsidR="00BF0218" w:rsidRPr="00407121" w:rsidTr="006904A6">
        <w:tc>
          <w:tcPr>
            <w:tcW w:w="1125" w:type="dxa"/>
            <w:tcBorders>
              <w:top w:val="nil"/>
              <w:bottom w:val="nil"/>
            </w:tcBorders>
          </w:tcPr>
          <w:p w:rsidR="00BF0218" w:rsidRPr="00407121" w:rsidRDefault="00BF0218" w:rsidP="00407121">
            <w:pPr>
              <w:jc w:val="both"/>
              <w:rPr>
                <w:rFonts w:cs="Times New Roman"/>
                <w:szCs w:val="24"/>
              </w:rPr>
            </w:pPr>
          </w:p>
        </w:tc>
        <w:tc>
          <w:tcPr>
            <w:tcW w:w="1459" w:type="dxa"/>
          </w:tcPr>
          <w:p w:rsidR="00BF0218" w:rsidRPr="00407121" w:rsidRDefault="00BF0218" w:rsidP="00407121">
            <w:pPr>
              <w:jc w:val="both"/>
              <w:rPr>
                <w:rFonts w:cs="Times New Roman"/>
                <w:szCs w:val="24"/>
              </w:rPr>
            </w:pPr>
            <w:r w:rsidRPr="00407121">
              <w:rPr>
                <w:rFonts w:cs="Times New Roman"/>
                <w:szCs w:val="24"/>
              </w:rPr>
              <w:t>4-5 лет</w:t>
            </w:r>
          </w:p>
        </w:tc>
        <w:tc>
          <w:tcPr>
            <w:tcW w:w="2640" w:type="dxa"/>
            <w:vMerge/>
          </w:tcPr>
          <w:p w:rsidR="00BF0218" w:rsidRPr="00407121" w:rsidRDefault="00BF0218" w:rsidP="00407121">
            <w:pPr>
              <w:jc w:val="both"/>
              <w:rPr>
                <w:rFonts w:cs="Times New Roman"/>
                <w:szCs w:val="24"/>
              </w:rPr>
            </w:pPr>
          </w:p>
        </w:tc>
        <w:tc>
          <w:tcPr>
            <w:tcW w:w="2573" w:type="dxa"/>
          </w:tcPr>
          <w:p w:rsidR="00BF0218" w:rsidRPr="00407121" w:rsidRDefault="00BF0218" w:rsidP="00407121">
            <w:pPr>
              <w:jc w:val="both"/>
              <w:rPr>
                <w:rFonts w:cs="Times New Roman"/>
                <w:szCs w:val="24"/>
              </w:rPr>
            </w:pPr>
            <w:r w:rsidRPr="00407121">
              <w:rPr>
                <w:rFonts w:cs="Times New Roman"/>
                <w:szCs w:val="24"/>
              </w:rPr>
              <w:t>Игра – поход «Когда мои друзья со мной»</w:t>
            </w:r>
          </w:p>
        </w:tc>
        <w:tc>
          <w:tcPr>
            <w:tcW w:w="2623" w:type="dxa"/>
          </w:tcPr>
          <w:p w:rsidR="00BF0218" w:rsidRPr="00407121" w:rsidRDefault="00BF0218" w:rsidP="00407121">
            <w:pPr>
              <w:jc w:val="both"/>
              <w:rPr>
                <w:rFonts w:cs="Times New Roman"/>
                <w:szCs w:val="24"/>
              </w:rPr>
            </w:pPr>
            <w:r w:rsidRPr="00407121">
              <w:rPr>
                <w:rFonts w:cs="Times New Roman"/>
                <w:szCs w:val="24"/>
              </w:rPr>
              <w:t>Военно – патриотическая игра «Зарничка» Весенняя Спартакиада.</w:t>
            </w:r>
          </w:p>
        </w:tc>
      </w:tr>
      <w:tr w:rsidR="00BF0218" w:rsidRPr="00407121" w:rsidTr="006904A6">
        <w:tc>
          <w:tcPr>
            <w:tcW w:w="1125" w:type="dxa"/>
            <w:tcBorders>
              <w:top w:val="nil"/>
              <w:bottom w:val="nil"/>
            </w:tcBorders>
          </w:tcPr>
          <w:p w:rsidR="00BF0218" w:rsidRPr="00407121" w:rsidRDefault="00BF0218" w:rsidP="00407121">
            <w:pPr>
              <w:jc w:val="both"/>
              <w:rPr>
                <w:rFonts w:cs="Times New Roman"/>
                <w:szCs w:val="24"/>
              </w:rPr>
            </w:pPr>
          </w:p>
        </w:tc>
        <w:tc>
          <w:tcPr>
            <w:tcW w:w="1459" w:type="dxa"/>
          </w:tcPr>
          <w:p w:rsidR="00BF0218" w:rsidRPr="00407121" w:rsidRDefault="00BF0218" w:rsidP="00407121">
            <w:pPr>
              <w:jc w:val="both"/>
              <w:rPr>
                <w:rFonts w:cs="Times New Roman"/>
                <w:szCs w:val="24"/>
              </w:rPr>
            </w:pPr>
            <w:r w:rsidRPr="00407121">
              <w:rPr>
                <w:rFonts w:cs="Times New Roman"/>
                <w:szCs w:val="24"/>
              </w:rPr>
              <w:t>5 – 6 лет</w:t>
            </w:r>
          </w:p>
        </w:tc>
        <w:tc>
          <w:tcPr>
            <w:tcW w:w="2640" w:type="dxa"/>
            <w:vMerge/>
          </w:tcPr>
          <w:p w:rsidR="00BF0218" w:rsidRPr="00407121" w:rsidRDefault="00BF0218" w:rsidP="00407121">
            <w:pPr>
              <w:jc w:val="both"/>
              <w:rPr>
                <w:rFonts w:cs="Times New Roman"/>
                <w:szCs w:val="24"/>
              </w:rPr>
            </w:pPr>
          </w:p>
        </w:tc>
        <w:tc>
          <w:tcPr>
            <w:tcW w:w="2573" w:type="dxa"/>
          </w:tcPr>
          <w:p w:rsidR="00BF0218" w:rsidRPr="00407121" w:rsidRDefault="00BF0218" w:rsidP="00407121">
            <w:pPr>
              <w:jc w:val="both"/>
              <w:rPr>
                <w:rFonts w:cs="Times New Roman"/>
                <w:szCs w:val="24"/>
              </w:rPr>
            </w:pPr>
            <w:r w:rsidRPr="00407121">
              <w:rPr>
                <w:rFonts w:cs="Times New Roman"/>
                <w:szCs w:val="24"/>
              </w:rPr>
              <w:t>Игра – поход «Когда мои друзья со мной»</w:t>
            </w:r>
          </w:p>
        </w:tc>
        <w:tc>
          <w:tcPr>
            <w:tcW w:w="2623" w:type="dxa"/>
          </w:tcPr>
          <w:p w:rsidR="00BF0218" w:rsidRPr="00407121" w:rsidRDefault="00BF0218" w:rsidP="00407121">
            <w:pPr>
              <w:jc w:val="both"/>
              <w:rPr>
                <w:rFonts w:cs="Times New Roman"/>
                <w:szCs w:val="24"/>
              </w:rPr>
            </w:pPr>
            <w:r w:rsidRPr="00407121">
              <w:rPr>
                <w:rFonts w:cs="Times New Roman"/>
                <w:szCs w:val="24"/>
              </w:rPr>
              <w:t>Военно – патриотическая игра «Зарничка» Весенняя Спартакиада.</w:t>
            </w:r>
          </w:p>
        </w:tc>
      </w:tr>
      <w:tr w:rsidR="00BF0218" w:rsidRPr="00407121" w:rsidTr="00BF0218">
        <w:tc>
          <w:tcPr>
            <w:tcW w:w="1125" w:type="dxa"/>
            <w:tcBorders>
              <w:top w:val="nil"/>
              <w:bottom w:val="single" w:sz="4" w:space="0" w:color="auto"/>
            </w:tcBorders>
          </w:tcPr>
          <w:p w:rsidR="00BF0218" w:rsidRPr="00407121" w:rsidRDefault="00BF0218" w:rsidP="00407121">
            <w:pPr>
              <w:jc w:val="both"/>
              <w:rPr>
                <w:rFonts w:cs="Times New Roman"/>
                <w:szCs w:val="24"/>
              </w:rPr>
            </w:pPr>
          </w:p>
        </w:tc>
        <w:tc>
          <w:tcPr>
            <w:tcW w:w="1459" w:type="dxa"/>
          </w:tcPr>
          <w:p w:rsidR="00BF0218" w:rsidRPr="00407121" w:rsidRDefault="00BF0218" w:rsidP="00407121">
            <w:pPr>
              <w:jc w:val="both"/>
              <w:rPr>
                <w:rFonts w:cs="Times New Roman"/>
                <w:szCs w:val="24"/>
              </w:rPr>
            </w:pPr>
            <w:r w:rsidRPr="00407121">
              <w:rPr>
                <w:rFonts w:cs="Times New Roman"/>
                <w:szCs w:val="24"/>
              </w:rPr>
              <w:t>6 – 8 лет</w:t>
            </w:r>
          </w:p>
        </w:tc>
        <w:tc>
          <w:tcPr>
            <w:tcW w:w="2640" w:type="dxa"/>
            <w:vMerge/>
          </w:tcPr>
          <w:p w:rsidR="00BF0218" w:rsidRPr="00407121" w:rsidRDefault="00BF0218" w:rsidP="00407121">
            <w:pPr>
              <w:jc w:val="both"/>
              <w:rPr>
                <w:rFonts w:cs="Times New Roman"/>
                <w:szCs w:val="24"/>
              </w:rPr>
            </w:pPr>
          </w:p>
        </w:tc>
        <w:tc>
          <w:tcPr>
            <w:tcW w:w="2573" w:type="dxa"/>
          </w:tcPr>
          <w:p w:rsidR="00BF0218" w:rsidRPr="00407121" w:rsidRDefault="00BF0218" w:rsidP="00407121">
            <w:pPr>
              <w:jc w:val="both"/>
              <w:rPr>
                <w:rFonts w:cs="Times New Roman"/>
                <w:szCs w:val="24"/>
              </w:rPr>
            </w:pPr>
            <w:r w:rsidRPr="00407121">
              <w:rPr>
                <w:rFonts w:cs="Times New Roman"/>
                <w:szCs w:val="24"/>
              </w:rPr>
              <w:t>Игра – поход «Когда мои друзья со мной» Подготовка к празднику 9 мая, выпускному.</w:t>
            </w:r>
          </w:p>
        </w:tc>
        <w:tc>
          <w:tcPr>
            <w:tcW w:w="2623" w:type="dxa"/>
          </w:tcPr>
          <w:p w:rsidR="00BF0218" w:rsidRPr="00407121" w:rsidRDefault="00BF0218" w:rsidP="00407121">
            <w:pPr>
              <w:jc w:val="both"/>
              <w:rPr>
                <w:rFonts w:cs="Times New Roman"/>
                <w:szCs w:val="24"/>
              </w:rPr>
            </w:pPr>
            <w:r w:rsidRPr="00407121">
              <w:rPr>
                <w:rFonts w:cs="Times New Roman"/>
                <w:szCs w:val="24"/>
              </w:rPr>
              <w:t>Военно – патриотическая игра «Зарничка», Весенняя Спартакиада, Выпускной.</w:t>
            </w:r>
          </w:p>
        </w:tc>
      </w:tr>
      <w:tr w:rsidR="00BF0218" w:rsidRPr="00407121" w:rsidTr="00BF0218">
        <w:tc>
          <w:tcPr>
            <w:tcW w:w="1125" w:type="dxa"/>
            <w:tcBorders>
              <w:top w:val="single" w:sz="4" w:space="0" w:color="auto"/>
              <w:bottom w:val="nil"/>
            </w:tcBorders>
          </w:tcPr>
          <w:p w:rsidR="00BF0218" w:rsidRPr="00407121" w:rsidRDefault="00BF0218" w:rsidP="00407121">
            <w:pPr>
              <w:jc w:val="both"/>
              <w:rPr>
                <w:rFonts w:cs="Times New Roman"/>
                <w:szCs w:val="24"/>
              </w:rPr>
            </w:pPr>
            <w:r w:rsidRPr="00407121">
              <w:rPr>
                <w:rFonts w:cs="Times New Roman"/>
                <w:szCs w:val="24"/>
              </w:rPr>
              <w:t>июнь</w:t>
            </w:r>
          </w:p>
        </w:tc>
        <w:tc>
          <w:tcPr>
            <w:tcW w:w="1459" w:type="dxa"/>
          </w:tcPr>
          <w:p w:rsidR="00BF0218" w:rsidRPr="00407121" w:rsidRDefault="00BF0218" w:rsidP="00407121">
            <w:pPr>
              <w:jc w:val="both"/>
              <w:rPr>
                <w:rFonts w:cs="Times New Roman"/>
                <w:szCs w:val="24"/>
              </w:rPr>
            </w:pPr>
            <w:r w:rsidRPr="00407121">
              <w:rPr>
                <w:rFonts w:cs="Times New Roman"/>
                <w:szCs w:val="24"/>
              </w:rPr>
              <w:t>2 – 3 года</w:t>
            </w:r>
          </w:p>
        </w:tc>
        <w:tc>
          <w:tcPr>
            <w:tcW w:w="2640" w:type="dxa"/>
            <w:vMerge w:val="restart"/>
          </w:tcPr>
          <w:p w:rsidR="00BF0218" w:rsidRPr="00407121" w:rsidRDefault="00BF0218" w:rsidP="00407121">
            <w:pPr>
              <w:jc w:val="both"/>
              <w:rPr>
                <w:rFonts w:cs="Times New Roman"/>
                <w:szCs w:val="24"/>
              </w:rPr>
            </w:pPr>
            <w:r w:rsidRPr="00407121">
              <w:rPr>
                <w:rFonts w:cs="Times New Roman"/>
                <w:szCs w:val="24"/>
              </w:rPr>
              <w:t>День защиты детей – 1 июня; День русского языка – 6 июня; День России – 12 июня; День памяти и скорби – 22 июня</w:t>
            </w:r>
          </w:p>
        </w:tc>
        <w:tc>
          <w:tcPr>
            <w:tcW w:w="2573" w:type="dxa"/>
          </w:tcPr>
          <w:p w:rsidR="00BF0218" w:rsidRPr="00407121" w:rsidRDefault="00ED3E97" w:rsidP="00407121">
            <w:pPr>
              <w:jc w:val="both"/>
              <w:rPr>
                <w:rFonts w:cs="Times New Roman"/>
                <w:szCs w:val="24"/>
              </w:rPr>
            </w:pPr>
            <w:r w:rsidRPr="00407121">
              <w:rPr>
                <w:rFonts w:cs="Times New Roman"/>
                <w:szCs w:val="24"/>
              </w:rPr>
              <w:t xml:space="preserve">«Читаем сказки Пушкина»  </w:t>
            </w:r>
          </w:p>
        </w:tc>
        <w:tc>
          <w:tcPr>
            <w:tcW w:w="2623" w:type="dxa"/>
          </w:tcPr>
          <w:p w:rsidR="00BF0218" w:rsidRPr="00407121" w:rsidRDefault="00ED3E97" w:rsidP="00407121">
            <w:pPr>
              <w:jc w:val="both"/>
              <w:rPr>
                <w:rFonts w:cs="Times New Roman"/>
                <w:szCs w:val="24"/>
              </w:rPr>
            </w:pPr>
            <w:r w:rsidRPr="00407121">
              <w:rPr>
                <w:rFonts w:cs="Times New Roman"/>
                <w:szCs w:val="24"/>
              </w:rPr>
              <w:t>Праздник, посвящённый Дню защиты детей</w:t>
            </w:r>
          </w:p>
        </w:tc>
      </w:tr>
      <w:tr w:rsidR="00BF0218" w:rsidRPr="00407121" w:rsidTr="00BF0218">
        <w:tc>
          <w:tcPr>
            <w:tcW w:w="1125" w:type="dxa"/>
            <w:tcBorders>
              <w:top w:val="nil"/>
              <w:bottom w:val="nil"/>
            </w:tcBorders>
          </w:tcPr>
          <w:p w:rsidR="00BF0218" w:rsidRPr="00407121" w:rsidRDefault="00BF0218" w:rsidP="00407121">
            <w:pPr>
              <w:jc w:val="both"/>
              <w:rPr>
                <w:rFonts w:cs="Times New Roman"/>
                <w:szCs w:val="24"/>
              </w:rPr>
            </w:pPr>
          </w:p>
        </w:tc>
        <w:tc>
          <w:tcPr>
            <w:tcW w:w="1459" w:type="dxa"/>
          </w:tcPr>
          <w:p w:rsidR="00BF0218" w:rsidRPr="00407121" w:rsidRDefault="00BF0218" w:rsidP="00407121">
            <w:pPr>
              <w:jc w:val="both"/>
              <w:rPr>
                <w:rFonts w:cs="Times New Roman"/>
                <w:szCs w:val="24"/>
              </w:rPr>
            </w:pPr>
            <w:r w:rsidRPr="00407121">
              <w:rPr>
                <w:rFonts w:cs="Times New Roman"/>
                <w:szCs w:val="24"/>
              </w:rPr>
              <w:t>3 – 4 года</w:t>
            </w:r>
          </w:p>
        </w:tc>
        <w:tc>
          <w:tcPr>
            <w:tcW w:w="2640" w:type="dxa"/>
            <w:vMerge/>
          </w:tcPr>
          <w:p w:rsidR="00BF0218" w:rsidRPr="00407121" w:rsidRDefault="00BF0218" w:rsidP="00407121">
            <w:pPr>
              <w:jc w:val="both"/>
              <w:rPr>
                <w:rFonts w:cs="Times New Roman"/>
                <w:szCs w:val="24"/>
              </w:rPr>
            </w:pPr>
          </w:p>
        </w:tc>
        <w:tc>
          <w:tcPr>
            <w:tcW w:w="2573" w:type="dxa"/>
          </w:tcPr>
          <w:p w:rsidR="00BF0218" w:rsidRPr="00407121" w:rsidRDefault="00ED3E97" w:rsidP="00407121">
            <w:pPr>
              <w:jc w:val="both"/>
              <w:rPr>
                <w:rFonts w:cs="Times New Roman"/>
                <w:szCs w:val="24"/>
              </w:rPr>
            </w:pPr>
            <w:r w:rsidRPr="00407121">
              <w:rPr>
                <w:rFonts w:cs="Times New Roman"/>
                <w:szCs w:val="24"/>
              </w:rPr>
              <w:t xml:space="preserve">«Читаем сказки Пушкина»  </w:t>
            </w:r>
          </w:p>
        </w:tc>
        <w:tc>
          <w:tcPr>
            <w:tcW w:w="2623" w:type="dxa"/>
          </w:tcPr>
          <w:p w:rsidR="00BF0218" w:rsidRPr="00407121" w:rsidRDefault="00ED3E97" w:rsidP="00407121">
            <w:pPr>
              <w:jc w:val="both"/>
              <w:rPr>
                <w:rFonts w:cs="Times New Roman"/>
                <w:szCs w:val="24"/>
              </w:rPr>
            </w:pPr>
            <w:r w:rsidRPr="00407121">
              <w:rPr>
                <w:rFonts w:cs="Times New Roman"/>
                <w:szCs w:val="24"/>
              </w:rPr>
              <w:t xml:space="preserve">Праздник, посвящённый Дню защиты детей, </w:t>
            </w:r>
          </w:p>
        </w:tc>
      </w:tr>
      <w:tr w:rsidR="00BF0218" w:rsidRPr="00407121" w:rsidTr="00BF0218">
        <w:tc>
          <w:tcPr>
            <w:tcW w:w="1125" w:type="dxa"/>
            <w:tcBorders>
              <w:top w:val="nil"/>
              <w:bottom w:val="nil"/>
            </w:tcBorders>
          </w:tcPr>
          <w:p w:rsidR="00BF0218" w:rsidRPr="00407121" w:rsidRDefault="00BF0218" w:rsidP="00407121">
            <w:pPr>
              <w:jc w:val="both"/>
              <w:rPr>
                <w:rFonts w:cs="Times New Roman"/>
                <w:szCs w:val="24"/>
              </w:rPr>
            </w:pPr>
          </w:p>
        </w:tc>
        <w:tc>
          <w:tcPr>
            <w:tcW w:w="1459" w:type="dxa"/>
          </w:tcPr>
          <w:p w:rsidR="00BF0218" w:rsidRPr="00407121" w:rsidRDefault="00BF0218" w:rsidP="00407121">
            <w:pPr>
              <w:jc w:val="both"/>
              <w:rPr>
                <w:rFonts w:cs="Times New Roman"/>
                <w:szCs w:val="24"/>
              </w:rPr>
            </w:pPr>
            <w:r w:rsidRPr="00407121">
              <w:rPr>
                <w:rFonts w:cs="Times New Roman"/>
                <w:szCs w:val="24"/>
              </w:rPr>
              <w:t>4-5 лет</w:t>
            </w:r>
          </w:p>
        </w:tc>
        <w:tc>
          <w:tcPr>
            <w:tcW w:w="2640" w:type="dxa"/>
            <w:vMerge/>
          </w:tcPr>
          <w:p w:rsidR="00BF0218" w:rsidRPr="00407121" w:rsidRDefault="00BF0218" w:rsidP="00407121">
            <w:pPr>
              <w:jc w:val="both"/>
              <w:rPr>
                <w:rFonts w:cs="Times New Roman"/>
                <w:szCs w:val="24"/>
              </w:rPr>
            </w:pPr>
          </w:p>
        </w:tc>
        <w:tc>
          <w:tcPr>
            <w:tcW w:w="2573" w:type="dxa"/>
          </w:tcPr>
          <w:p w:rsidR="00BF0218" w:rsidRPr="00407121" w:rsidRDefault="00ED3E97" w:rsidP="00407121">
            <w:pPr>
              <w:jc w:val="both"/>
              <w:rPr>
                <w:rFonts w:cs="Times New Roman"/>
                <w:szCs w:val="24"/>
              </w:rPr>
            </w:pPr>
            <w:r w:rsidRPr="00407121">
              <w:rPr>
                <w:rFonts w:cs="Times New Roman"/>
                <w:szCs w:val="24"/>
              </w:rPr>
              <w:t xml:space="preserve">«Читаем сказки Пушкина»  </w:t>
            </w:r>
          </w:p>
        </w:tc>
        <w:tc>
          <w:tcPr>
            <w:tcW w:w="2623" w:type="dxa"/>
          </w:tcPr>
          <w:p w:rsidR="00BF0218" w:rsidRPr="00407121" w:rsidRDefault="00ED3E97" w:rsidP="00407121">
            <w:pPr>
              <w:jc w:val="both"/>
              <w:rPr>
                <w:rFonts w:cs="Times New Roman"/>
                <w:szCs w:val="24"/>
              </w:rPr>
            </w:pPr>
            <w:r w:rsidRPr="00407121">
              <w:rPr>
                <w:rFonts w:cs="Times New Roman"/>
                <w:szCs w:val="24"/>
              </w:rPr>
              <w:t xml:space="preserve">Праздник, посвящённый Дню защиты детей,   </w:t>
            </w:r>
          </w:p>
        </w:tc>
      </w:tr>
      <w:tr w:rsidR="00BF0218" w:rsidRPr="00407121" w:rsidTr="00BF0218">
        <w:tc>
          <w:tcPr>
            <w:tcW w:w="1125" w:type="dxa"/>
            <w:tcBorders>
              <w:top w:val="nil"/>
              <w:bottom w:val="nil"/>
            </w:tcBorders>
          </w:tcPr>
          <w:p w:rsidR="00BF0218" w:rsidRPr="00407121" w:rsidRDefault="00BF0218" w:rsidP="00407121">
            <w:pPr>
              <w:jc w:val="both"/>
              <w:rPr>
                <w:rFonts w:cs="Times New Roman"/>
                <w:szCs w:val="24"/>
              </w:rPr>
            </w:pPr>
          </w:p>
        </w:tc>
        <w:tc>
          <w:tcPr>
            <w:tcW w:w="1459" w:type="dxa"/>
          </w:tcPr>
          <w:p w:rsidR="00BF0218" w:rsidRPr="00407121" w:rsidRDefault="00BF0218" w:rsidP="00407121">
            <w:pPr>
              <w:jc w:val="both"/>
              <w:rPr>
                <w:rFonts w:cs="Times New Roman"/>
                <w:szCs w:val="24"/>
              </w:rPr>
            </w:pPr>
            <w:r w:rsidRPr="00407121">
              <w:rPr>
                <w:rFonts w:cs="Times New Roman"/>
                <w:szCs w:val="24"/>
              </w:rPr>
              <w:t>5 – 6 лет</w:t>
            </w:r>
          </w:p>
        </w:tc>
        <w:tc>
          <w:tcPr>
            <w:tcW w:w="2640" w:type="dxa"/>
            <w:vMerge/>
          </w:tcPr>
          <w:p w:rsidR="00BF0218" w:rsidRPr="00407121" w:rsidRDefault="00BF0218" w:rsidP="00407121">
            <w:pPr>
              <w:jc w:val="both"/>
              <w:rPr>
                <w:rFonts w:cs="Times New Roman"/>
                <w:szCs w:val="24"/>
              </w:rPr>
            </w:pPr>
          </w:p>
        </w:tc>
        <w:tc>
          <w:tcPr>
            <w:tcW w:w="2573" w:type="dxa"/>
          </w:tcPr>
          <w:p w:rsidR="00BF0218" w:rsidRPr="00407121" w:rsidRDefault="00ED3E97" w:rsidP="00407121">
            <w:pPr>
              <w:jc w:val="both"/>
              <w:rPr>
                <w:rFonts w:cs="Times New Roman"/>
                <w:szCs w:val="24"/>
              </w:rPr>
            </w:pPr>
            <w:r w:rsidRPr="00407121">
              <w:rPr>
                <w:rFonts w:cs="Times New Roman"/>
                <w:szCs w:val="24"/>
              </w:rPr>
              <w:t xml:space="preserve">конкурс рисунков на асфальте «Россия-родина моя», «Читаем книги Пушкина»  </w:t>
            </w:r>
          </w:p>
        </w:tc>
        <w:tc>
          <w:tcPr>
            <w:tcW w:w="2623" w:type="dxa"/>
          </w:tcPr>
          <w:p w:rsidR="00BF0218" w:rsidRPr="00407121" w:rsidRDefault="00ED3E97" w:rsidP="00407121">
            <w:pPr>
              <w:jc w:val="both"/>
              <w:rPr>
                <w:rFonts w:cs="Times New Roman"/>
                <w:szCs w:val="24"/>
              </w:rPr>
            </w:pPr>
            <w:r w:rsidRPr="00407121">
              <w:rPr>
                <w:rFonts w:cs="Times New Roman"/>
                <w:szCs w:val="24"/>
              </w:rPr>
              <w:t xml:space="preserve">Праздник, посвящённый Дню защиты детей  </w:t>
            </w:r>
          </w:p>
        </w:tc>
      </w:tr>
      <w:tr w:rsidR="00BF0218" w:rsidRPr="00407121" w:rsidTr="00ED3E97">
        <w:tc>
          <w:tcPr>
            <w:tcW w:w="1125" w:type="dxa"/>
            <w:tcBorders>
              <w:top w:val="nil"/>
              <w:bottom w:val="single" w:sz="4" w:space="0" w:color="auto"/>
            </w:tcBorders>
          </w:tcPr>
          <w:p w:rsidR="00BF0218" w:rsidRPr="00407121" w:rsidRDefault="00BF0218" w:rsidP="00407121">
            <w:pPr>
              <w:jc w:val="both"/>
              <w:rPr>
                <w:rFonts w:cs="Times New Roman"/>
                <w:szCs w:val="24"/>
              </w:rPr>
            </w:pPr>
          </w:p>
        </w:tc>
        <w:tc>
          <w:tcPr>
            <w:tcW w:w="1459" w:type="dxa"/>
          </w:tcPr>
          <w:p w:rsidR="00BF0218" w:rsidRPr="00407121" w:rsidRDefault="00BF0218" w:rsidP="00407121">
            <w:pPr>
              <w:jc w:val="both"/>
              <w:rPr>
                <w:rFonts w:cs="Times New Roman"/>
                <w:szCs w:val="24"/>
              </w:rPr>
            </w:pPr>
            <w:r w:rsidRPr="00407121">
              <w:rPr>
                <w:rFonts w:cs="Times New Roman"/>
                <w:szCs w:val="24"/>
              </w:rPr>
              <w:t>6 – 8 лет</w:t>
            </w:r>
          </w:p>
        </w:tc>
        <w:tc>
          <w:tcPr>
            <w:tcW w:w="2640" w:type="dxa"/>
            <w:vMerge/>
          </w:tcPr>
          <w:p w:rsidR="00BF0218" w:rsidRPr="00407121" w:rsidRDefault="00BF0218" w:rsidP="00407121">
            <w:pPr>
              <w:jc w:val="both"/>
              <w:rPr>
                <w:rFonts w:cs="Times New Roman"/>
                <w:szCs w:val="24"/>
              </w:rPr>
            </w:pPr>
          </w:p>
        </w:tc>
        <w:tc>
          <w:tcPr>
            <w:tcW w:w="2573" w:type="dxa"/>
          </w:tcPr>
          <w:p w:rsidR="00BF0218" w:rsidRPr="00407121" w:rsidRDefault="00ED3E97" w:rsidP="00407121">
            <w:pPr>
              <w:jc w:val="both"/>
              <w:rPr>
                <w:rFonts w:cs="Times New Roman"/>
                <w:szCs w:val="24"/>
              </w:rPr>
            </w:pPr>
            <w:r w:rsidRPr="00407121">
              <w:rPr>
                <w:rFonts w:cs="Times New Roman"/>
                <w:szCs w:val="24"/>
              </w:rPr>
              <w:t xml:space="preserve">конкурс рисунков на асфальте «Россия-родина моя», «Читаем книги Пушкина»,  </w:t>
            </w:r>
          </w:p>
        </w:tc>
        <w:tc>
          <w:tcPr>
            <w:tcW w:w="2623" w:type="dxa"/>
          </w:tcPr>
          <w:p w:rsidR="00BF0218" w:rsidRPr="00407121" w:rsidRDefault="00ED3E97" w:rsidP="00407121">
            <w:pPr>
              <w:jc w:val="both"/>
              <w:rPr>
                <w:rFonts w:cs="Times New Roman"/>
                <w:szCs w:val="24"/>
              </w:rPr>
            </w:pPr>
            <w:r w:rsidRPr="00407121">
              <w:rPr>
                <w:rFonts w:cs="Times New Roman"/>
                <w:szCs w:val="24"/>
              </w:rPr>
              <w:t xml:space="preserve">Праздник, посвящённый Дню защиты детей,  «День России», 22 июня- флешмоб «Голубь мира»   </w:t>
            </w:r>
          </w:p>
        </w:tc>
      </w:tr>
      <w:tr w:rsidR="009B4134" w:rsidRPr="00407121" w:rsidTr="00ED3E97">
        <w:tc>
          <w:tcPr>
            <w:tcW w:w="1125" w:type="dxa"/>
            <w:tcBorders>
              <w:top w:val="single" w:sz="4" w:space="0" w:color="auto"/>
              <w:bottom w:val="nil"/>
            </w:tcBorders>
          </w:tcPr>
          <w:p w:rsidR="009B4134" w:rsidRPr="00407121" w:rsidRDefault="009B4134" w:rsidP="00407121">
            <w:pPr>
              <w:jc w:val="both"/>
              <w:rPr>
                <w:rFonts w:cs="Times New Roman"/>
                <w:szCs w:val="24"/>
              </w:rPr>
            </w:pPr>
            <w:r w:rsidRPr="00407121">
              <w:rPr>
                <w:rFonts w:cs="Times New Roman"/>
                <w:szCs w:val="24"/>
              </w:rPr>
              <w:t>июль</w:t>
            </w:r>
          </w:p>
        </w:tc>
        <w:tc>
          <w:tcPr>
            <w:tcW w:w="1459" w:type="dxa"/>
          </w:tcPr>
          <w:p w:rsidR="009B4134" w:rsidRPr="00407121" w:rsidRDefault="009B4134" w:rsidP="00407121">
            <w:pPr>
              <w:jc w:val="both"/>
              <w:rPr>
                <w:rFonts w:cs="Times New Roman"/>
                <w:szCs w:val="24"/>
              </w:rPr>
            </w:pPr>
            <w:r w:rsidRPr="00407121">
              <w:rPr>
                <w:rFonts w:cs="Times New Roman"/>
                <w:szCs w:val="24"/>
              </w:rPr>
              <w:t>2 – 3 года</w:t>
            </w:r>
          </w:p>
        </w:tc>
        <w:tc>
          <w:tcPr>
            <w:tcW w:w="2640" w:type="dxa"/>
            <w:vMerge w:val="restart"/>
          </w:tcPr>
          <w:p w:rsidR="009B4134" w:rsidRPr="00407121" w:rsidRDefault="009B4134" w:rsidP="00407121">
            <w:pPr>
              <w:jc w:val="both"/>
              <w:rPr>
                <w:rFonts w:cs="Times New Roman"/>
                <w:szCs w:val="24"/>
              </w:rPr>
            </w:pPr>
            <w:r w:rsidRPr="00407121">
              <w:rPr>
                <w:rFonts w:cs="Times New Roman"/>
                <w:szCs w:val="24"/>
              </w:rPr>
              <w:t>День семьи, любви и верности – 8 июля</w:t>
            </w:r>
          </w:p>
        </w:tc>
        <w:tc>
          <w:tcPr>
            <w:tcW w:w="2573" w:type="dxa"/>
          </w:tcPr>
          <w:p w:rsidR="009B4134" w:rsidRPr="00407121" w:rsidRDefault="009B4134" w:rsidP="00407121">
            <w:pPr>
              <w:jc w:val="both"/>
              <w:rPr>
                <w:rFonts w:cs="Times New Roman"/>
                <w:szCs w:val="24"/>
              </w:rPr>
            </w:pPr>
            <w:r w:rsidRPr="00407121">
              <w:rPr>
                <w:rFonts w:cs="Times New Roman"/>
                <w:szCs w:val="24"/>
              </w:rPr>
              <w:t>8 июля «Ромашковое настроение», посвященный  Дню семьи, любви и верности</w:t>
            </w:r>
          </w:p>
        </w:tc>
        <w:tc>
          <w:tcPr>
            <w:tcW w:w="2623" w:type="dxa"/>
          </w:tcPr>
          <w:p w:rsidR="009B4134" w:rsidRPr="00407121" w:rsidRDefault="009B4134" w:rsidP="00407121">
            <w:pPr>
              <w:jc w:val="both"/>
              <w:rPr>
                <w:rFonts w:cs="Times New Roman"/>
                <w:szCs w:val="24"/>
              </w:rPr>
            </w:pPr>
            <w:r w:rsidRPr="00407121">
              <w:rPr>
                <w:rFonts w:cs="Times New Roman"/>
                <w:szCs w:val="24"/>
              </w:rPr>
              <w:t>Фото-выставка «Ромашковая  Русь»</w:t>
            </w:r>
          </w:p>
        </w:tc>
      </w:tr>
      <w:tr w:rsidR="009B4134" w:rsidRPr="00407121" w:rsidTr="00ED3E97">
        <w:tc>
          <w:tcPr>
            <w:tcW w:w="1125" w:type="dxa"/>
            <w:tcBorders>
              <w:top w:val="nil"/>
              <w:bottom w:val="nil"/>
            </w:tcBorders>
          </w:tcPr>
          <w:p w:rsidR="009B4134" w:rsidRPr="00407121" w:rsidRDefault="009B4134" w:rsidP="00407121">
            <w:pPr>
              <w:jc w:val="both"/>
              <w:rPr>
                <w:rFonts w:cs="Times New Roman"/>
                <w:szCs w:val="24"/>
              </w:rPr>
            </w:pPr>
          </w:p>
        </w:tc>
        <w:tc>
          <w:tcPr>
            <w:tcW w:w="1459" w:type="dxa"/>
          </w:tcPr>
          <w:p w:rsidR="009B4134" w:rsidRPr="00407121" w:rsidRDefault="009B4134" w:rsidP="00407121">
            <w:pPr>
              <w:jc w:val="both"/>
              <w:rPr>
                <w:rFonts w:cs="Times New Roman"/>
                <w:szCs w:val="24"/>
              </w:rPr>
            </w:pPr>
            <w:r w:rsidRPr="00407121">
              <w:rPr>
                <w:rFonts w:cs="Times New Roman"/>
                <w:szCs w:val="24"/>
              </w:rPr>
              <w:t>3 – 4 года</w:t>
            </w:r>
          </w:p>
          <w:p w:rsidR="009B4134" w:rsidRPr="00407121" w:rsidRDefault="009B4134" w:rsidP="00407121">
            <w:pPr>
              <w:jc w:val="both"/>
              <w:rPr>
                <w:rFonts w:cs="Times New Roman"/>
                <w:szCs w:val="24"/>
              </w:rPr>
            </w:pPr>
          </w:p>
        </w:tc>
        <w:tc>
          <w:tcPr>
            <w:tcW w:w="2640" w:type="dxa"/>
            <w:vMerge/>
          </w:tcPr>
          <w:p w:rsidR="009B4134" w:rsidRPr="00407121" w:rsidRDefault="009B4134" w:rsidP="00407121">
            <w:pPr>
              <w:jc w:val="both"/>
              <w:rPr>
                <w:rFonts w:cs="Times New Roman"/>
                <w:szCs w:val="24"/>
              </w:rPr>
            </w:pPr>
          </w:p>
        </w:tc>
        <w:tc>
          <w:tcPr>
            <w:tcW w:w="2573" w:type="dxa"/>
          </w:tcPr>
          <w:p w:rsidR="009B4134" w:rsidRPr="00407121" w:rsidRDefault="009B4134" w:rsidP="00407121">
            <w:pPr>
              <w:jc w:val="both"/>
              <w:rPr>
                <w:rFonts w:cs="Times New Roman"/>
                <w:szCs w:val="24"/>
              </w:rPr>
            </w:pPr>
            <w:r w:rsidRPr="00407121">
              <w:rPr>
                <w:rFonts w:cs="Times New Roman"/>
                <w:szCs w:val="24"/>
              </w:rPr>
              <w:t>8 июля «Ромашковое настроение», посвященный  Дню семьи, любви и верности</w:t>
            </w:r>
          </w:p>
        </w:tc>
        <w:tc>
          <w:tcPr>
            <w:tcW w:w="2623" w:type="dxa"/>
          </w:tcPr>
          <w:p w:rsidR="009B4134" w:rsidRPr="00407121" w:rsidRDefault="009B4134" w:rsidP="00407121">
            <w:pPr>
              <w:jc w:val="both"/>
              <w:rPr>
                <w:rFonts w:cs="Times New Roman"/>
                <w:szCs w:val="24"/>
              </w:rPr>
            </w:pPr>
            <w:r w:rsidRPr="00407121">
              <w:rPr>
                <w:rFonts w:cs="Times New Roman"/>
                <w:szCs w:val="24"/>
              </w:rPr>
              <w:t>Фото-выставка «Ромашковая  Русь»</w:t>
            </w:r>
          </w:p>
        </w:tc>
      </w:tr>
      <w:tr w:rsidR="009B4134" w:rsidRPr="00407121" w:rsidTr="00ED3E97">
        <w:tc>
          <w:tcPr>
            <w:tcW w:w="1125" w:type="dxa"/>
            <w:tcBorders>
              <w:top w:val="nil"/>
              <w:bottom w:val="nil"/>
            </w:tcBorders>
          </w:tcPr>
          <w:p w:rsidR="009B4134" w:rsidRPr="00407121" w:rsidRDefault="009B4134" w:rsidP="00407121">
            <w:pPr>
              <w:jc w:val="both"/>
              <w:rPr>
                <w:rFonts w:cs="Times New Roman"/>
                <w:szCs w:val="24"/>
              </w:rPr>
            </w:pPr>
          </w:p>
        </w:tc>
        <w:tc>
          <w:tcPr>
            <w:tcW w:w="1459" w:type="dxa"/>
          </w:tcPr>
          <w:p w:rsidR="009B4134" w:rsidRPr="00407121" w:rsidRDefault="009B4134" w:rsidP="00407121">
            <w:pPr>
              <w:jc w:val="both"/>
              <w:rPr>
                <w:rFonts w:cs="Times New Roman"/>
                <w:szCs w:val="24"/>
              </w:rPr>
            </w:pPr>
            <w:r w:rsidRPr="00407121">
              <w:rPr>
                <w:rFonts w:cs="Times New Roman"/>
                <w:szCs w:val="24"/>
              </w:rPr>
              <w:t>4-5 лет</w:t>
            </w:r>
          </w:p>
          <w:p w:rsidR="009B4134" w:rsidRPr="00407121" w:rsidRDefault="009B4134" w:rsidP="00407121">
            <w:pPr>
              <w:jc w:val="both"/>
              <w:rPr>
                <w:rFonts w:cs="Times New Roman"/>
                <w:szCs w:val="24"/>
              </w:rPr>
            </w:pPr>
          </w:p>
        </w:tc>
        <w:tc>
          <w:tcPr>
            <w:tcW w:w="2640" w:type="dxa"/>
            <w:vMerge/>
          </w:tcPr>
          <w:p w:rsidR="009B4134" w:rsidRPr="00407121" w:rsidRDefault="009B4134" w:rsidP="00407121">
            <w:pPr>
              <w:jc w:val="both"/>
              <w:rPr>
                <w:rFonts w:cs="Times New Roman"/>
                <w:szCs w:val="24"/>
              </w:rPr>
            </w:pPr>
          </w:p>
        </w:tc>
        <w:tc>
          <w:tcPr>
            <w:tcW w:w="2573" w:type="dxa"/>
          </w:tcPr>
          <w:p w:rsidR="009B4134" w:rsidRPr="00407121" w:rsidRDefault="009B4134" w:rsidP="00407121">
            <w:pPr>
              <w:jc w:val="both"/>
              <w:rPr>
                <w:rFonts w:cs="Times New Roman"/>
                <w:szCs w:val="24"/>
              </w:rPr>
            </w:pPr>
            <w:r w:rsidRPr="00407121">
              <w:rPr>
                <w:rFonts w:cs="Times New Roman"/>
                <w:szCs w:val="24"/>
              </w:rPr>
              <w:t>8 июля «Ромашковое настроение», посвященный  Дню семьи, любви и верности</w:t>
            </w:r>
          </w:p>
        </w:tc>
        <w:tc>
          <w:tcPr>
            <w:tcW w:w="2623" w:type="dxa"/>
          </w:tcPr>
          <w:p w:rsidR="009B4134" w:rsidRPr="00407121" w:rsidRDefault="009B4134" w:rsidP="00407121">
            <w:pPr>
              <w:jc w:val="both"/>
              <w:rPr>
                <w:rFonts w:cs="Times New Roman"/>
                <w:szCs w:val="24"/>
              </w:rPr>
            </w:pPr>
            <w:r w:rsidRPr="00407121">
              <w:rPr>
                <w:rFonts w:cs="Times New Roman"/>
                <w:szCs w:val="24"/>
              </w:rPr>
              <w:t>Фото-выставка «Ромашковая  Русь»</w:t>
            </w:r>
          </w:p>
        </w:tc>
      </w:tr>
      <w:tr w:rsidR="009B4134" w:rsidRPr="00407121" w:rsidTr="00ED3E97">
        <w:tc>
          <w:tcPr>
            <w:tcW w:w="1125" w:type="dxa"/>
            <w:tcBorders>
              <w:top w:val="nil"/>
              <w:bottom w:val="nil"/>
            </w:tcBorders>
          </w:tcPr>
          <w:p w:rsidR="009B4134" w:rsidRPr="00407121" w:rsidRDefault="009B4134" w:rsidP="00407121">
            <w:pPr>
              <w:jc w:val="both"/>
              <w:rPr>
                <w:rFonts w:cs="Times New Roman"/>
                <w:szCs w:val="24"/>
              </w:rPr>
            </w:pPr>
          </w:p>
        </w:tc>
        <w:tc>
          <w:tcPr>
            <w:tcW w:w="1459" w:type="dxa"/>
          </w:tcPr>
          <w:p w:rsidR="009B4134" w:rsidRPr="00407121" w:rsidRDefault="009B4134" w:rsidP="00407121">
            <w:pPr>
              <w:jc w:val="both"/>
              <w:rPr>
                <w:rFonts w:cs="Times New Roman"/>
                <w:szCs w:val="24"/>
              </w:rPr>
            </w:pPr>
            <w:r w:rsidRPr="00407121">
              <w:rPr>
                <w:rFonts w:cs="Times New Roman"/>
                <w:szCs w:val="24"/>
              </w:rPr>
              <w:t>5 – 6 лет</w:t>
            </w:r>
          </w:p>
        </w:tc>
        <w:tc>
          <w:tcPr>
            <w:tcW w:w="2640" w:type="dxa"/>
            <w:vMerge/>
          </w:tcPr>
          <w:p w:rsidR="009B4134" w:rsidRPr="00407121" w:rsidRDefault="009B4134" w:rsidP="00407121">
            <w:pPr>
              <w:jc w:val="both"/>
              <w:rPr>
                <w:rFonts w:cs="Times New Roman"/>
                <w:szCs w:val="24"/>
              </w:rPr>
            </w:pPr>
          </w:p>
        </w:tc>
        <w:tc>
          <w:tcPr>
            <w:tcW w:w="2573" w:type="dxa"/>
          </w:tcPr>
          <w:p w:rsidR="009B4134" w:rsidRPr="00407121" w:rsidRDefault="009B4134" w:rsidP="00407121">
            <w:pPr>
              <w:jc w:val="both"/>
              <w:rPr>
                <w:rFonts w:cs="Times New Roman"/>
                <w:szCs w:val="24"/>
              </w:rPr>
            </w:pPr>
            <w:r w:rsidRPr="00407121">
              <w:rPr>
                <w:rFonts w:cs="Times New Roman"/>
                <w:szCs w:val="24"/>
              </w:rPr>
              <w:t>8 июля «Ромашковое настроение» посвященный  Дню семьи, любви и верности</w:t>
            </w:r>
          </w:p>
        </w:tc>
        <w:tc>
          <w:tcPr>
            <w:tcW w:w="2623" w:type="dxa"/>
          </w:tcPr>
          <w:p w:rsidR="009B4134" w:rsidRPr="00407121" w:rsidRDefault="009B4134" w:rsidP="00407121">
            <w:pPr>
              <w:jc w:val="both"/>
              <w:rPr>
                <w:rFonts w:cs="Times New Roman"/>
                <w:szCs w:val="24"/>
              </w:rPr>
            </w:pPr>
            <w:r w:rsidRPr="00407121">
              <w:rPr>
                <w:rFonts w:cs="Times New Roman"/>
                <w:szCs w:val="24"/>
              </w:rPr>
              <w:t>Фото-выставка «Ромашковая  Русь»</w:t>
            </w:r>
          </w:p>
        </w:tc>
      </w:tr>
      <w:tr w:rsidR="00ED3E97" w:rsidRPr="00407121" w:rsidTr="009B4134">
        <w:tc>
          <w:tcPr>
            <w:tcW w:w="1125" w:type="dxa"/>
            <w:tcBorders>
              <w:top w:val="nil"/>
              <w:bottom w:val="single" w:sz="4" w:space="0" w:color="auto"/>
            </w:tcBorders>
          </w:tcPr>
          <w:p w:rsidR="00ED3E97" w:rsidRPr="00407121" w:rsidRDefault="00ED3E97" w:rsidP="00407121">
            <w:pPr>
              <w:jc w:val="both"/>
              <w:rPr>
                <w:rFonts w:cs="Times New Roman"/>
                <w:szCs w:val="24"/>
              </w:rPr>
            </w:pPr>
          </w:p>
        </w:tc>
        <w:tc>
          <w:tcPr>
            <w:tcW w:w="1459" w:type="dxa"/>
          </w:tcPr>
          <w:p w:rsidR="00ED3E97" w:rsidRPr="00407121" w:rsidRDefault="009B4134" w:rsidP="00407121">
            <w:pPr>
              <w:jc w:val="both"/>
              <w:rPr>
                <w:rFonts w:cs="Times New Roman"/>
                <w:szCs w:val="24"/>
              </w:rPr>
            </w:pPr>
            <w:r w:rsidRPr="00407121">
              <w:rPr>
                <w:rFonts w:cs="Times New Roman"/>
                <w:szCs w:val="24"/>
              </w:rPr>
              <w:t>6 – 8 лет</w:t>
            </w:r>
          </w:p>
        </w:tc>
        <w:tc>
          <w:tcPr>
            <w:tcW w:w="2640" w:type="dxa"/>
            <w:tcBorders>
              <w:top w:val="nil"/>
              <w:bottom w:val="single" w:sz="4" w:space="0" w:color="auto"/>
            </w:tcBorders>
          </w:tcPr>
          <w:p w:rsidR="00ED3E97" w:rsidRPr="00407121" w:rsidRDefault="00ED3E97" w:rsidP="00407121">
            <w:pPr>
              <w:jc w:val="both"/>
              <w:rPr>
                <w:rFonts w:cs="Times New Roman"/>
                <w:szCs w:val="24"/>
              </w:rPr>
            </w:pPr>
          </w:p>
        </w:tc>
        <w:tc>
          <w:tcPr>
            <w:tcW w:w="2573" w:type="dxa"/>
          </w:tcPr>
          <w:p w:rsidR="00ED3E97" w:rsidRPr="00407121" w:rsidRDefault="009B4134" w:rsidP="00407121">
            <w:pPr>
              <w:jc w:val="both"/>
              <w:rPr>
                <w:rFonts w:cs="Times New Roman"/>
                <w:szCs w:val="24"/>
              </w:rPr>
            </w:pPr>
            <w:r w:rsidRPr="00407121">
              <w:rPr>
                <w:rFonts w:cs="Times New Roman"/>
                <w:szCs w:val="24"/>
              </w:rPr>
              <w:t>8 июля – досуг, посвящённый Дню Петра и Февронии, Дню семьи, любви и верности</w:t>
            </w:r>
          </w:p>
        </w:tc>
        <w:tc>
          <w:tcPr>
            <w:tcW w:w="2623" w:type="dxa"/>
          </w:tcPr>
          <w:p w:rsidR="00ED3E97" w:rsidRPr="00407121" w:rsidRDefault="009B4134" w:rsidP="00407121">
            <w:pPr>
              <w:jc w:val="both"/>
              <w:rPr>
                <w:rFonts w:cs="Times New Roman"/>
                <w:szCs w:val="24"/>
              </w:rPr>
            </w:pPr>
            <w:r w:rsidRPr="00407121">
              <w:rPr>
                <w:rFonts w:cs="Times New Roman"/>
                <w:szCs w:val="24"/>
              </w:rPr>
              <w:t>Фото-выставка «Ромашковая  Русь»</w:t>
            </w:r>
          </w:p>
        </w:tc>
      </w:tr>
      <w:tr w:rsidR="00F06048" w:rsidRPr="00407121" w:rsidTr="006904A6">
        <w:tc>
          <w:tcPr>
            <w:tcW w:w="1125" w:type="dxa"/>
            <w:tcBorders>
              <w:top w:val="single" w:sz="4" w:space="0" w:color="auto"/>
              <w:bottom w:val="nil"/>
            </w:tcBorders>
          </w:tcPr>
          <w:p w:rsidR="00F06048" w:rsidRPr="00407121" w:rsidRDefault="00F06048" w:rsidP="00407121">
            <w:pPr>
              <w:jc w:val="both"/>
              <w:rPr>
                <w:rFonts w:cs="Times New Roman"/>
                <w:szCs w:val="24"/>
              </w:rPr>
            </w:pPr>
            <w:r w:rsidRPr="00407121">
              <w:rPr>
                <w:rFonts w:cs="Times New Roman"/>
                <w:szCs w:val="24"/>
              </w:rPr>
              <w:t>август</w:t>
            </w:r>
          </w:p>
        </w:tc>
        <w:tc>
          <w:tcPr>
            <w:tcW w:w="1459" w:type="dxa"/>
          </w:tcPr>
          <w:p w:rsidR="00F06048" w:rsidRPr="00407121" w:rsidRDefault="00F06048" w:rsidP="00407121">
            <w:pPr>
              <w:jc w:val="both"/>
              <w:rPr>
                <w:rFonts w:cs="Times New Roman"/>
                <w:szCs w:val="24"/>
              </w:rPr>
            </w:pPr>
            <w:r w:rsidRPr="00407121">
              <w:rPr>
                <w:rFonts w:cs="Times New Roman"/>
                <w:szCs w:val="24"/>
              </w:rPr>
              <w:t>2 – 3 года</w:t>
            </w:r>
          </w:p>
        </w:tc>
        <w:tc>
          <w:tcPr>
            <w:tcW w:w="2640" w:type="dxa"/>
            <w:vMerge w:val="restart"/>
            <w:tcBorders>
              <w:top w:val="single" w:sz="4" w:space="0" w:color="auto"/>
            </w:tcBorders>
          </w:tcPr>
          <w:p w:rsidR="00F06048" w:rsidRPr="00407121" w:rsidRDefault="00F06048" w:rsidP="00407121">
            <w:pPr>
              <w:jc w:val="both"/>
              <w:rPr>
                <w:rFonts w:cs="Times New Roman"/>
                <w:szCs w:val="24"/>
              </w:rPr>
            </w:pPr>
            <w:r w:rsidRPr="00407121">
              <w:rPr>
                <w:rFonts w:cs="Times New Roman"/>
                <w:szCs w:val="24"/>
              </w:rPr>
              <w:t>День физкультурника – 12 августа; День Государственного флага Российской Федерации – 22 августа; День российского кино – 27 августа</w:t>
            </w:r>
          </w:p>
        </w:tc>
        <w:tc>
          <w:tcPr>
            <w:tcW w:w="2573" w:type="dxa"/>
          </w:tcPr>
          <w:p w:rsidR="00F06048" w:rsidRPr="00407121" w:rsidRDefault="00F06048" w:rsidP="00407121">
            <w:pPr>
              <w:jc w:val="both"/>
              <w:rPr>
                <w:rFonts w:cs="Times New Roman"/>
                <w:szCs w:val="24"/>
              </w:rPr>
            </w:pPr>
            <w:r w:rsidRPr="00407121">
              <w:rPr>
                <w:rFonts w:cs="Times New Roman"/>
                <w:szCs w:val="24"/>
              </w:rPr>
              <w:t>День физкультурника «Весёлые ребята»</w:t>
            </w:r>
          </w:p>
        </w:tc>
        <w:tc>
          <w:tcPr>
            <w:tcW w:w="2623" w:type="dxa"/>
          </w:tcPr>
          <w:p w:rsidR="00F06048" w:rsidRPr="00407121" w:rsidRDefault="00F06048" w:rsidP="00407121">
            <w:pPr>
              <w:jc w:val="both"/>
              <w:rPr>
                <w:rFonts w:cs="Times New Roman"/>
                <w:szCs w:val="24"/>
              </w:rPr>
            </w:pPr>
            <w:r w:rsidRPr="00407121">
              <w:rPr>
                <w:rFonts w:cs="Times New Roman"/>
                <w:szCs w:val="24"/>
              </w:rPr>
              <w:t>Коллаж «С физкультурой мы дружны, нам болезни не страшны!»</w:t>
            </w:r>
          </w:p>
        </w:tc>
      </w:tr>
      <w:tr w:rsidR="00F06048" w:rsidRPr="00407121" w:rsidTr="006904A6">
        <w:tc>
          <w:tcPr>
            <w:tcW w:w="1125" w:type="dxa"/>
            <w:tcBorders>
              <w:top w:val="nil"/>
              <w:bottom w:val="nil"/>
            </w:tcBorders>
          </w:tcPr>
          <w:p w:rsidR="00F06048" w:rsidRPr="00407121" w:rsidRDefault="00F06048" w:rsidP="00407121">
            <w:pPr>
              <w:jc w:val="both"/>
              <w:rPr>
                <w:rFonts w:cs="Times New Roman"/>
                <w:szCs w:val="24"/>
              </w:rPr>
            </w:pPr>
          </w:p>
        </w:tc>
        <w:tc>
          <w:tcPr>
            <w:tcW w:w="1459" w:type="dxa"/>
          </w:tcPr>
          <w:p w:rsidR="00F06048" w:rsidRPr="00407121" w:rsidRDefault="00F06048" w:rsidP="00407121">
            <w:pPr>
              <w:jc w:val="both"/>
              <w:rPr>
                <w:rFonts w:cs="Times New Roman"/>
                <w:szCs w:val="24"/>
              </w:rPr>
            </w:pPr>
            <w:r w:rsidRPr="00407121">
              <w:rPr>
                <w:rFonts w:cs="Times New Roman"/>
                <w:szCs w:val="24"/>
              </w:rPr>
              <w:t>3 – 4 года</w:t>
            </w:r>
          </w:p>
          <w:p w:rsidR="00F06048" w:rsidRPr="00407121" w:rsidRDefault="00F06048" w:rsidP="00407121">
            <w:pPr>
              <w:jc w:val="both"/>
              <w:rPr>
                <w:rFonts w:cs="Times New Roman"/>
                <w:szCs w:val="24"/>
              </w:rPr>
            </w:pPr>
          </w:p>
        </w:tc>
        <w:tc>
          <w:tcPr>
            <w:tcW w:w="2640" w:type="dxa"/>
            <w:vMerge/>
          </w:tcPr>
          <w:p w:rsidR="00F06048" w:rsidRPr="00407121" w:rsidRDefault="00F06048" w:rsidP="00407121">
            <w:pPr>
              <w:jc w:val="both"/>
              <w:rPr>
                <w:rFonts w:cs="Times New Roman"/>
                <w:szCs w:val="24"/>
              </w:rPr>
            </w:pPr>
          </w:p>
        </w:tc>
        <w:tc>
          <w:tcPr>
            <w:tcW w:w="2573" w:type="dxa"/>
          </w:tcPr>
          <w:p w:rsidR="00F06048" w:rsidRPr="00407121" w:rsidRDefault="00F06048" w:rsidP="00407121">
            <w:pPr>
              <w:jc w:val="both"/>
              <w:rPr>
                <w:rFonts w:cs="Times New Roman"/>
                <w:szCs w:val="24"/>
              </w:rPr>
            </w:pPr>
            <w:r w:rsidRPr="00407121">
              <w:rPr>
                <w:rFonts w:cs="Times New Roman"/>
                <w:szCs w:val="24"/>
              </w:rPr>
              <w:t>День физкультурника «Весёлые ребята»</w:t>
            </w:r>
          </w:p>
        </w:tc>
        <w:tc>
          <w:tcPr>
            <w:tcW w:w="2623" w:type="dxa"/>
          </w:tcPr>
          <w:p w:rsidR="00F06048" w:rsidRPr="00407121" w:rsidRDefault="00F06048" w:rsidP="00407121">
            <w:pPr>
              <w:jc w:val="both"/>
              <w:rPr>
                <w:rFonts w:cs="Times New Roman"/>
                <w:szCs w:val="24"/>
              </w:rPr>
            </w:pPr>
            <w:r w:rsidRPr="00407121">
              <w:rPr>
                <w:rFonts w:cs="Times New Roman"/>
                <w:szCs w:val="24"/>
              </w:rPr>
              <w:t>Коллаж «С физкультурой мы дружны, нам болезни не страшны!»</w:t>
            </w:r>
          </w:p>
        </w:tc>
      </w:tr>
      <w:tr w:rsidR="00F06048" w:rsidRPr="00407121" w:rsidTr="006904A6">
        <w:tc>
          <w:tcPr>
            <w:tcW w:w="1125" w:type="dxa"/>
            <w:tcBorders>
              <w:top w:val="nil"/>
              <w:bottom w:val="nil"/>
            </w:tcBorders>
          </w:tcPr>
          <w:p w:rsidR="00F06048" w:rsidRPr="00407121" w:rsidRDefault="00F06048" w:rsidP="00407121">
            <w:pPr>
              <w:jc w:val="both"/>
              <w:rPr>
                <w:rFonts w:cs="Times New Roman"/>
                <w:szCs w:val="24"/>
              </w:rPr>
            </w:pPr>
          </w:p>
        </w:tc>
        <w:tc>
          <w:tcPr>
            <w:tcW w:w="1459" w:type="dxa"/>
          </w:tcPr>
          <w:p w:rsidR="00F06048" w:rsidRPr="00407121" w:rsidRDefault="00F06048" w:rsidP="00407121">
            <w:pPr>
              <w:jc w:val="both"/>
              <w:rPr>
                <w:rFonts w:cs="Times New Roman"/>
                <w:szCs w:val="24"/>
              </w:rPr>
            </w:pPr>
            <w:r w:rsidRPr="00407121">
              <w:rPr>
                <w:rFonts w:cs="Times New Roman"/>
                <w:szCs w:val="24"/>
              </w:rPr>
              <w:t>4-5 лет</w:t>
            </w:r>
          </w:p>
          <w:p w:rsidR="00F06048" w:rsidRPr="00407121" w:rsidRDefault="00F06048" w:rsidP="00407121">
            <w:pPr>
              <w:jc w:val="both"/>
              <w:rPr>
                <w:rFonts w:cs="Times New Roman"/>
                <w:szCs w:val="24"/>
              </w:rPr>
            </w:pPr>
          </w:p>
        </w:tc>
        <w:tc>
          <w:tcPr>
            <w:tcW w:w="2640" w:type="dxa"/>
            <w:vMerge/>
          </w:tcPr>
          <w:p w:rsidR="00F06048" w:rsidRPr="00407121" w:rsidRDefault="00F06048" w:rsidP="00407121">
            <w:pPr>
              <w:jc w:val="both"/>
              <w:rPr>
                <w:rFonts w:cs="Times New Roman"/>
                <w:szCs w:val="24"/>
              </w:rPr>
            </w:pPr>
          </w:p>
        </w:tc>
        <w:tc>
          <w:tcPr>
            <w:tcW w:w="2573" w:type="dxa"/>
          </w:tcPr>
          <w:p w:rsidR="00F06048" w:rsidRPr="00407121" w:rsidRDefault="00F06048" w:rsidP="00407121">
            <w:pPr>
              <w:jc w:val="both"/>
              <w:rPr>
                <w:rFonts w:cs="Times New Roman"/>
                <w:szCs w:val="24"/>
              </w:rPr>
            </w:pPr>
            <w:r w:rsidRPr="00407121">
              <w:rPr>
                <w:rFonts w:cs="Times New Roman"/>
                <w:szCs w:val="24"/>
              </w:rPr>
              <w:t>День физкультурника «Весёлые ребята»</w:t>
            </w:r>
          </w:p>
        </w:tc>
        <w:tc>
          <w:tcPr>
            <w:tcW w:w="2623" w:type="dxa"/>
          </w:tcPr>
          <w:p w:rsidR="00F06048" w:rsidRPr="00407121" w:rsidRDefault="00F06048" w:rsidP="00407121">
            <w:pPr>
              <w:jc w:val="both"/>
              <w:rPr>
                <w:rFonts w:cs="Times New Roman"/>
                <w:szCs w:val="24"/>
              </w:rPr>
            </w:pPr>
            <w:r w:rsidRPr="00407121">
              <w:rPr>
                <w:rFonts w:cs="Times New Roman"/>
                <w:szCs w:val="24"/>
              </w:rPr>
              <w:t>Коллаж «С физкультурой мы дружны, нам болезни не страшны!»</w:t>
            </w:r>
          </w:p>
        </w:tc>
      </w:tr>
      <w:tr w:rsidR="00F06048" w:rsidRPr="00407121" w:rsidTr="006904A6">
        <w:tc>
          <w:tcPr>
            <w:tcW w:w="1125" w:type="dxa"/>
            <w:tcBorders>
              <w:top w:val="nil"/>
              <w:bottom w:val="nil"/>
            </w:tcBorders>
          </w:tcPr>
          <w:p w:rsidR="00F06048" w:rsidRPr="00407121" w:rsidRDefault="00F06048" w:rsidP="00407121">
            <w:pPr>
              <w:jc w:val="both"/>
              <w:rPr>
                <w:rFonts w:cs="Times New Roman"/>
                <w:szCs w:val="24"/>
              </w:rPr>
            </w:pPr>
          </w:p>
        </w:tc>
        <w:tc>
          <w:tcPr>
            <w:tcW w:w="1459" w:type="dxa"/>
          </w:tcPr>
          <w:p w:rsidR="00F06048" w:rsidRPr="00407121" w:rsidRDefault="00F06048" w:rsidP="00407121">
            <w:pPr>
              <w:jc w:val="both"/>
              <w:rPr>
                <w:rFonts w:cs="Times New Roman"/>
                <w:szCs w:val="24"/>
              </w:rPr>
            </w:pPr>
            <w:r w:rsidRPr="00407121">
              <w:rPr>
                <w:rFonts w:cs="Times New Roman"/>
                <w:szCs w:val="24"/>
              </w:rPr>
              <w:t>5 – 6 лет</w:t>
            </w:r>
          </w:p>
          <w:p w:rsidR="00F06048" w:rsidRPr="00407121" w:rsidRDefault="00F06048" w:rsidP="00407121">
            <w:pPr>
              <w:jc w:val="both"/>
              <w:rPr>
                <w:rFonts w:cs="Times New Roman"/>
                <w:szCs w:val="24"/>
              </w:rPr>
            </w:pPr>
          </w:p>
        </w:tc>
        <w:tc>
          <w:tcPr>
            <w:tcW w:w="2640" w:type="dxa"/>
            <w:vMerge/>
          </w:tcPr>
          <w:p w:rsidR="00F06048" w:rsidRPr="00407121" w:rsidRDefault="00F06048" w:rsidP="00407121">
            <w:pPr>
              <w:jc w:val="both"/>
              <w:rPr>
                <w:rFonts w:cs="Times New Roman"/>
                <w:szCs w:val="24"/>
              </w:rPr>
            </w:pPr>
          </w:p>
        </w:tc>
        <w:tc>
          <w:tcPr>
            <w:tcW w:w="2573" w:type="dxa"/>
          </w:tcPr>
          <w:p w:rsidR="00F06048" w:rsidRPr="00407121" w:rsidRDefault="00F06048" w:rsidP="00407121">
            <w:pPr>
              <w:jc w:val="both"/>
              <w:rPr>
                <w:rFonts w:cs="Times New Roman"/>
                <w:szCs w:val="24"/>
              </w:rPr>
            </w:pPr>
            <w:r w:rsidRPr="00407121">
              <w:rPr>
                <w:rFonts w:cs="Times New Roman"/>
                <w:szCs w:val="24"/>
              </w:rPr>
              <w:t>День физкультурника «Весёлые ребята»</w:t>
            </w:r>
          </w:p>
        </w:tc>
        <w:tc>
          <w:tcPr>
            <w:tcW w:w="2623" w:type="dxa"/>
          </w:tcPr>
          <w:p w:rsidR="00F06048" w:rsidRPr="00407121" w:rsidRDefault="00F06048" w:rsidP="00407121">
            <w:pPr>
              <w:jc w:val="both"/>
              <w:rPr>
                <w:rFonts w:cs="Times New Roman"/>
                <w:szCs w:val="24"/>
              </w:rPr>
            </w:pPr>
            <w:r w:rsidRPr="00407121">
              <w:rPr>
                <w:rFonts w:cs="Times New Roman"/>
                <w:szCs w:val="24"/>
              </w:rPr>
              <w:t>Коллаж «С физкультурой мы дружны, нам болезни не страшны!» Флешмоб «Наш флаг»</w:t>
            </w:r>
          </w:p>
        </w:tc>
      </w:tr>
      <w:tr w:rsidR="00F06048" w:rsidRPr="00407121" w:rsidTr="006904A6">
        <w:tc>
          <w:tcPr>
            <w:tcW w:w="1125" w:type="dxa"/>
            <w:tcBorders>
              <w:top w:val="nil"/>
            </w:tcBorders>
          </w:tcPr>
          <w:p w:rsidR="00F06048" w:rsidRPr="00407121" w:rsidRDefault="00F06048" w:rsidP="00407121">
            <w:pPr>
              <w:jc w:val="both"/>
              <w:rPr>
                <w:rFonts w:cs="Times New Roman"/>
                <w:szCs w:val="24"/>
              </w:rPr>
            </w:pPr>
          </w:p>
        </w:tc>
        <w:tc>
          <w:tcPr>
            <w:tcW w:w="1459" w:type="dxa"/>
          </w:tcPr>
          <w:p w:rsidR="00F06048" w:rsidRPr="00407121" w:rsidRDefault="00F06048" w:rsidP="00407121">
            <w:pPr>
              <w:jc w:val="both"/>
              <w:rPr>
                <w:rFonts w:cs="Times New Roman"/>
                <w:szCs w:val="24"/>
              </w:rPr>
            </w:pPr>
            <w:r w:rsidRPr="00407121">
              <w:rPr>
                <w:rFonts w:cs="Times New Roman"/>
                <w:szCs w:val="24"/>
              </w:rPr>
              <w:t>6 – 8 лет</w:t>
            </w:r>
          </w:p>
        </w:tc>
        <w:tc>
          <w:tcPr>
            <w:tcW w:w="2640" w:type="dxa"/>
            <w:vMerge/>
          </w:tcPr>
          <w:p w:rsidR="00F06048" w:rsidRPr="00407121" w:rsidRDefault="00F06048" w:rsidP="00407121">
            <w:pPr>
              <w:jc w:val="both"/>
              <w:rPr>
                <w:rFonts w:cs="Times New Roman"/>
                <w:szCs w:val="24"/>
              </w:rPr>
            </w:pPr>
          </w:p>
        </w:tc>
        <w:tc>
          <w:tcPr>
            <w:tcW w:w="2573" w:type="dxa"/>
          </w:tcPr>
          <w:p w:rsidR="00F06048" w:rsidRPr="00407121" w:rsidRDefault="00F06048" w:rsidP="00407121">
            <w:pPr>
              <w:jc w:val="both"/>
              <w:rPr>
                <w:rFonts w:cs="Times New Roman"/>
                <w:szCs w:val="24"/>
              </w:rPr>
            </w:pPr>
            <w:r w:rsidRPr="00407121">
              <w:rPr>
                <w:rFonts w:cs="Times New Roman"/>
                <w:szCs w:val="24"/>
              </w:rPr>
              <w:t>День физкультурника, День государственного флага</w:t>
            </w:r>
          </w:p>
        </w:tc>
        <w:tc>
          <w:tcPr>
            <w:tcW w:w="2623" w:type="dxa"/>
          </w:tcPr>
          <w:p w:rsidR="00F06048" w:rsidRPr="00407121" w:rsidRDefault="00F06048" w:rsidP="00407121">
            <w:pPr>
              <w:jc w:val="both"/>
              <w:rPr>
                <w:rFonts w:cs="Times New Roman"/>
                <w:szCs w:val="24"/>
              </w:rPr>
            </w:pPr>
            <w:r w:rsidRPr="00407121">
              <w:rPr>
                <w:rFonts w:cs="Times New Roman"/>
                <w:szCs w:val="24"/>
              </w:rPr>
              <w:t>Коллаж «С физкультурой мы дружны, нам болезни не страшны!»</w:t>
            </w:r>
          </w:p>
          <w:p w:rsidR="00F06048" w:rsidRPr="00407121" w:rsidRDefault="00F06048" w:rsidP="00407121">
            <w:pPr>
              <w:jc w:val="both"/>
              <w:rPr>
                <w:rFonts w:cs="Times New Roman"/>
                <w:szCs w:val="24"/>
              </w:rPr>
            </w:pPr>
          </w:p>
        </w:tc>
      </w:tr>
    </w:tbl>
    <w:p w:rsidR="001C7082" w:rsidRPr="001C7082" w:rsidRDefault="001C7082" w:rsidP="00865327">
      <w:pPr>
        <w:ind w:firstLine="708"/>
        <w:rPr>
          <w:i/>
        </w:rPr>
      </w:pPr>
    </w:p>
    <w:sectPr w:rsidR="001C7082" w:rsidRPr="001C7082" w:rsidSect="00407121">
      <w:footerReference w:type="default" r:id="rId9"/>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6F1D" w:rsidRDefault="00A66F1D" w:rsidP="00B0021E">
      <w:r>
        <w:separator/>
      </w:r>
    </w:p>
  </w:endnote>
  <w:endnote w:type="continuationSeparator" w:id="0">
    <w:p w:rsidR="00A66F1D" w:rsidRDefault="00A66F1D" w:rsidP="00B00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56591"/>
      <w:docPartObj>
        <w:docPartGallery w:val="Page Numbers (Bottom of Page)"/>
        <w:docPartUnique/>
      </w:docPartObj>
    </w:sdtPr>
    <w:sdtEndPr/>
    <w:sdtContent>
      <w:p w:rsidR="00C4793B" w:rsidRDefault="00C4793B">
        <w:pPr>
          <w:pStyle w:val="ae"/>
          <w:jc w:val="center"/>
        </w:pPr>
        <w:r>
          <w:fldChar w:fldCharType="begin"/>
        </w:r>
        <w:r>
          <w:instrText xml:space="preserve"> PAGE   \* MERGEFORMAT </w:instrText>
        </w:r>
        <w:r>
          <w:fldChar w:fldCharType="separate"/>
        </w:r>
        <w:r w:rsidR="00C53A82">
          <w:rPr>
            <w:noProof/>
          </w:rPr>
          <w:t>1</w:t>
        </w:r>
        <w:r>
          <w:rPr>
            <w:noProof/>
          </w:rPr>
          <w:fldChar w:fldCharType="end"/>
        </w:r>
      </w:p>
    </w:sdtContent>
  </w:sdt>
  <w:p w:rsidR="00C4793B" w:rsidRDefault="00C4793B">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6F1D" w:rsidRDefault="00A66F1D" w:rsidP="00B0021E">
      <w:r>
        <w:separator/>
      </w:r>
    </w:p>
  </w:footnote>
  <w:footnote w:type="continuationSeparator" w:id="0">
    <w:p w:rsidR="00A66F1D" w:rsidRDefault="00A66F1D" w:rsidP="00B002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lvlText w:val="1.%1."/>
      <w:lvlJc w:val="left"/>
      <w:rPr>
        <w:rFonts w:ascii="Times New Roman" w:hAnsi="Times New Roman" w:cs="Times New Roman"/>
        <w:b/>
        <w:bCs/>
        <w:i w:val="0"/>
        <w:iCs w:val="0"/>
        <w:smallCaps w:val="0"/>
        <w:strike w:val="0"/>
        <w:color w:val="000000"/>
        <w:spacing w:val="0"/>
        <w:w w:val="100"/>
        <w:position w:val="0"/>
        <w:sz w:val="23"/>
        <w:szCs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15:restartNumberingAfterBreak="0">
    <w:nsid w:val="00000003"/>
    <w:multiLevelType w:val="multilevel"/>
    <w:tmpl w:val="0000000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 w15:restartNumberingAfterBreak="0">
    <w:nsid w:val="00000005"/>
    <w:multiLevelType w:val="multilevel"/>
    <w:tmpl w:val="00000004"/>
    <w:lvl w:ilvl="0">
      <w:start w:val="5"/>
      <w:numFmt w:val="decimal"/>
      <w:lvlText w:val="1.%1."/>
      <w:lvlJc w:val="left"/>
      <w:rPr>
        <w:rFonts w:ascii="Times New Roman" w:hAnsi="Times New Roman" w:cs="Times New Roman"/>
        <w:b/>
        <w:bCs/>
        <w:i w:val="0"/>
        <w:iCs w:val="0"/>
        <w:smallCaps w:val="0"/>
        <w:strike w:val="0"/>
        <w:color w:val="000000"/>
        <w:spacing w:val="0"/>
        <w:w w:val="100"/>
        <w:position w:val="0"/>
        <w:sz w:val="23"/>
        <w:szCs w:val="23"/>
        <w:u w:val="none"/>
      </w:rPr>
    </w:lvl>
    <w:lvl w:ilvl="1">
      <w:start w:val="5"/>
      <w:numFmt w:val="decimal"/>
      <w:lvlText w:val="1.%1."/>
      <w:lvlJc w:val="left"/>
      <w:rPr>
        <w:rFonts w:ascii="Times New Roman" w:hAnsi="Times New Roman" w:cs="Times New Roman"/>
        <w:b/>
        <w:bCs/>
        <w:i w:val="0"/>
        <w:iCs w:val="0"/>
        <w:smallCaps w:val="0"/>
        <w:strike w:val="0"/>
        <w:color w:val="000000"/>
        <w:spacing w:val="0"/>
        <w:w w:val="100"/>
        <w:position w:val="0"/>
        <w:sz w:val="23"/>
        <w:szCs w:val="23"/>
        <w:u w:val="none"/>
      </w:rPr>
    </w:lvl>
    <w:lvl w:ilvl="2">
      <w:start w:val="5"/>
      <w:numFmt w:val="decimal"/>
      <w:lvlText w:val="1.%1."/>
      <w:lvlJc w:val="left"/>
      <w:rPr>
        <w:rFonts w:ascii="Times New Roman" w:hAnsi="Times New Roman" w:cs="Times New Roman"/>
        <w:b/>
        <w:bCs/>
        <w:i w:val="0"/>
        <w:iCs w:val="0"/>
        <w:smallCaps w:val="0"/>
        <w:strike w:val="0"/>
        <w:color w:val="000000"/>
        <w:spacing w:val="0"/>
        <w:w w:val="100"/>
        <w:position w:val="0"/>
        <w:sz w:val="23"/>
        <w:szCs w:val="23"/>
        <w:u w:val="none"/>
      </w:rPr>
    </w:lvl>
    <w:lvl w:ilvl="3">
      <w:start w:val="5"/>
      <w:numFmt w:val="decimal"/>
      <w:lvlText w:val="1.%1."/>
      <w:lvlJc w:val="left"/>
      <w:rPr>
        <w:rFonts w:ascii="Times New Roman" w:hAnsi="Times New Roman" w:cs="Times New Roman"/>
        <w:b/>
        <w:bCs/>
        <w:i w:val="0"/>
        <w:iCs w:val="0"/>
        <w:smallCaps w:val="0"/>
        <w:strike w:val="0"/>
        <w:color w:val="000000"/>
        <w:spacing w:val="0"/>
        <w:w w:val="100"/>
        <w:position w:val="0"/>
        <w:sz w:val="23"/>
        <w:szCs w:val="23"/>
        <w:u w:val="none"/>
      </w:rPr>
    </w:lvl>
    <w:lvl w:ilvl="4">
      <w:start w:val="5"/>
      <w:numFmt w:val="decimal"/>
      <w:lvlText w:val="1.%1."/>
      <w:lvlJc w:val="left"/>
      <w:rPr>
        <w:rFonts w:ascii="Times New Roman" w:hAnsi="Times New Roman" w:cs="Times New Roman"/>
        <w:b/>
        <w:bCs/>
        <w:i w:val="0"/>
        <w:iCs w:val="0"/>
        <w:smallCaps w:val="0"/>
        <w:strike w:val="0"/>
        <w:color w:val="000000"/>
        <w:spacing w:val="0"/>
        <w:w w:val="100"/>
        <w:position w:val="0"/>
        <w:sz w:val="23"/>
        <w:szCs w:val="23"/>
        <w:u w:val="none"/>
      </w:rPr>
    </w:lvl>
    <w:lvl w:ilvl="5">
      <w:start w:val="5"/>
      <w:numFmt w:val="decimal"/>
      <w:lvlText w:val="1.%1."/>
      <w:lvlJc w:val="left"/>
      <w:rPr>
        <w:rFonts w:ascii="Times New Roman" w:hAnsi="Times New Roman" w:cs="Times New Roman"/>
        <w:b/>
        <w:bCs/>
        <w:i w:val="0"/>
        <w:iCs w:val="0"/>
        <w:smallCaps w:val="0"/>
        <w:strike w:val="0"/>
        <w:color w:val="000000"/>
        <w:spacing w:val="0"/>
        <w:w w:val="100"/>
        <w:position w:val="0"/>
        <w:sz w:val="23"/>
        <w:szCs w:val="23"/>
        <w:u w:val="none"/>
      </w:rPr>
    </w:lvl>
    <w:lvl w:ilvl="6">
      <w:start w:val="5"/>
      <w:numFmt w:val="decimal"/>
      <w:lvlText w:val="1.%1."/>
      <w:lvlJc w:val="left"/>
      <w:rPr>
        <w:rFonts w:ascii="Times New Roman" w:hAnsi="Times New Roman" w:cs="Times New Roman"/>
        <w:b/>
        <w:bCs/>
        <w:i w:val="0"/>
        <w:iCs w:val="0"/>
        <w:smallCaps w:val="0"/>
        <w:strike w:val="0"/>
        <w:color w:val="000000"/>
        <w:spacing w:val="0"/>
        <w:w w:val="100"/>
        <w:position w:val="0"/>
        <w:sz w:val="23"/>
        <w:szCs w:val="23"/>
        <w:u w:val="none"/>
      </w:rPr>
    </w:lvl>
    <w:lvl w:ilvl="7">
      <w:start w:val="5"/>
      <w:numFmt w:val="decimal"/>
      <w:lvlText w:val="1.%1."/>
      <w:lvlJc w:val="left"/>
      <w:rPr>
        <w:rFonts w:ascii="Times New Roman" w:hAnsi="Times New Roman" w:cs="Times New Roman"/>
        <w:b/>
        <w:bCs/>
        <w:i w:val="0"/>
        <w:iCs w:val="0"/>
        <w:smallCaps w:val="0"/>
        <w:strike w:val="0"/>
        <w:color w:val="000000"/>
        <w:spacing w:val="0"/>
        <w:w w:val="100"/>
        <w:position w:val="0"/>
        <w:sz w:val="23"/>
        <w:szCs w:val="23"/>
        <w:u w:val="none"/>
      </w:rPr>
    </w:lvl>
    <w:lvl w:ilvl="8">
      <w:start w:val="5"/>
      <w:numFmt w:val="decimal"/>
      <w:lvlText w:val="1.%1."/>
      <w:lvlJc w:val="left"/>
      <w:rPr>
        <w:rFonts w:ascii="Times New Roman" w:hAnsi="Times New Roman" w:cs="Times New Roman"/>
        <w:b/>
        <w:bCs/>
        <w:i w:val="0"/>
        <w:iCs w:val="0"/>
        <w:smallCaps w:val="0"/>
        <w:strike w:val="0"/>
        <w:color w:val="000000"/>
        <w:spacing w:val="0"/>
        <w:w w:val="100"/>
        <w:position w:val="0"/>
        <w:sz w:val="23"/>
        <w:szCs w:val="23"/>
        <w:u w:val="none"/>
      </w:rPr>
    </w:lvl>
  </w:abstractNum>
  <w:abstractNum w:abstractNumId="3" w15:restartNumberingAfterBreak="0">
    <w:nsid w:val="00000007"/>
    <w:multiLevelType w:val="multilevel"/>
    <w:tmpl w:val="000000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4" w15:restartNumberingAfterBreak="0">
    <w:nsid w:val="00000009"/>
    <w:multiLevelType w:val="multilevel"/>
    <w:tmpl w:val="0000000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5" w15:restartNumberingAfterBreak="0">
    <w:nsid w:val="0000000B"/>
    <w:multiLevelType w:val="multilevel"/>
    <w:tmpl w:val="0000000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6" w15:restartNumberingAfterBreak="0">
    <w:nsid w:val="00000013"/>
    <w:multiLevelType w:val="multilevel"/>
    <w:tmpl w:val="00000012"/>
    <w:lvl w:ilvl="0">
      <w:start w:val="2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23"/>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8"/>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8"/>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22"/>
      <w:numFmt w:val="decimal"/>
      <w:lvlText w:val="%5"/>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9"/>
      <w:numFmt w:val="decimal"/>
      <w:lvlText w:val="%6"/>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9"/>
      <w:numFmt w:val="decimal"/>
      <w:lvlText w:val="%7"/>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24"/>
      <w:numFmt w:val="decimal"/>
      <w:lvlText w:val="%8"/>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5"/>
      <w:numFmt w:val="decimal"/>
      <w:lvlText w:val="%9"/>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7" w15:restartNumberingAfterBreak="0">
    <w:nsid w:val="00000015"/>
    <w:multiLevelType w:val="multilevel"/>
    <w:tmpl w:val="00000014"/>
    <w:lvl w:ilvl="0">
      <w:start w:val="27"/>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30"/>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3"/>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5"/>
      <w:numFmt w:val="decimal"/>
      <w:lvlText w:val="%5"/>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8"/>
      <w:numFmt w:val="decimal"/>
      <w:lvlText w:val="%6"/>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31"/>
      <w:numFmt w:val="decimal"/>
      <w:lvlText w:val="%7"/>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31"/>
      <w:numFmt w:val="decimal"/>
      <w:lvlText w:val="%7"/>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31"/>
      <w:numFmt w:val="decimal"/>
      <w:lvlText w:val="%7"/>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8" w15:restartNumberingAfterBreak="0">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 w15:restartNumberingAfterBreak="0">
    <w:nsid w:val="01F963F7"/>
    <w:multiLevelType w:val="multilevel"/>
    <w:tmpl w:val="70CA54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34A5D1B"/>
    <w:multiLevelType w:val="multilevel"/>
    <w:tmpl w:val="53DA22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05136995"/>
    <w:multiLevelType w:val="hybridMultilevel"/>
    <w:tmpl w:val="E82ED424"/>
    <w:lvl w:ilvl="0" w:tplc="1A9C3086">
      <w:start w:val="1"/>
      <w:numFmt w:val="decimal"/>
      <w:lvlText w:val="%1."/>
      <w:lvlJc w:val="left"/>
      <w:pPr>
        <w:ind w:left="1460" w:hanging="360"/>
      </w:pPr>
      <w:rPr>
        <w:rFonts w:hint="default"/>
      </w:r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12" w15:restartNumberingAfterBreak="0">
    <w:nsid w:val="0E837A3E"/>
    <w:multiLevelType w:val="multilevel"/>
    <w:tmpl w:val="A558ABC0"/>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8E37AF9"/>
    <w:multiLevelType w:val="multilevel"/>
    <w:tmpl w:val="F2B0D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FA660F8"/>
    <w:multiLevelType w:val="hybridMultilevel"/>
    <w:tmpl w:val="FC0E2F7C"/>
    <w:lvl w:ilvl="0" w:tplc="8466A0F2">
      <w:start w:val="1"/>
      <w:numFmt w:val="decimal"/>
      <w:lvlText w:val="%1."/>
      <w:lvlJc w:val="left"/>
      <w:pPr>
        <w:ind w:left="1100" w:hanging="36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7" w15:restartNumberingAfterBreak="0">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37872A8"/>
    <w:multiLevelType w:val="multilevel"/>
    <w:tmpl w:val="3B442274"/>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0" w15:restartNumberingAfterBreak="0">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15:restartNumberingAfterBreak="0">
    <w:nsid w:val="26874978"/>
    <w:multiLevelType w:val="hybridMultilevel"/>
    <w:tmpl w:val="530E90AA"/>
    <w:lvl w:ilvl="0" w:tplc="58C6F67A">
      <w:start w:val="1"/>
      <w:numFmt w:val="decimal"/>
      <w:lvlText w:val="%1."/>
      <w:lvlJc w:val="left"/>
      <w:pPr>
        <w:ind w:left="1460" w:hanging="360"/>
      </w:pPr>
      <w:rPr>
        <w:rFonts w:hint="default"/>
      </w:r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22" w15:restartNumberingAfterBreak="0">
    <w:nsid w:val="26931C9F"/>
    <w:multiLevelType w:val="multilevel"/>
    <w:tmpl w:val="82E86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90305D1"/>
    <w:multiLevelType w:val="multilevel"/>
    <w:tmpl w:val="B60C8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C2B2475"/>
    <w:multiLevelType w:val="hybridMultilevel"/>
    <w:tmpl w:val="8D800812"/>
    <w:lvl w:ilvl="0" w:tplc="0EB8E71A">
      <w:start w:val="1"/>
      <w:numFmt w:val="decimal"/>
      <w:lvlText w:val="%1."/>
      <w:lvlJc w:val="left"/>
      <w:pPr>
        <w:ind w:left="1460" w:hanging="360"/>
      </w:pPr>
      <w:rPr>
        <w:rFonts w:hint="default"/>
      </w:r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25" w15:restartNumberingAfterBreak="0">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A9650F2"/>
    <w:multiLevelType w:val="hybridMultilevel"/>
    <w:tmpl w:val="41B2D0E6"/>
    <w:lvl w:ilvl="0" w:tplc="0DEEC85E">
      <w:start w:val="1"/>
      <w:numFmt w:val="decimal"/>
      <w:lvlText w:val="%1."/>
      <w:lvlJc w:val="left"/>
      <w:pPr>
        <w:ind w:left="1460" w:hanging="360"/>
      </w:pPr>
      <w:rPr>
        <w:rFonts w:hint="default"/>
      </w:r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27" w15:restartNumberingAfterBreak="0">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30" w15:restartNumberingAfterBreak="0">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2" w15:restartNumberingAfterBreak="0">
    <w:nsid w:val="571D414F"/>
    <w:multiLevelType w:val="multilevel"/>
    <w:tmpl w:val="5A5ACA0A"/>
    <w:lvl w:ilvl="0">
      <w:start w:val="4"/>
      <w:numFmt w:val="decimal"/>
      <w:lvlText w:val="%1."/>
      <w:lvlJc w:val="left"/>
      <w:pPr>
        <w:ind w:left="360" w:hanging="360"/>
      </w:pPr>
      <w:rPr>
        <w:rFonts w:hint="default"/>
      </w:rPr>
    </w:lvl>
    <w:lvl w:ilvl="1">
      <w:start w:val="6"/>
      <w:numFmt w:val="decimal"/>
      <w:lvlText w:val="%1.%2."/>
      <w:lvlJc w:val="left"/>
      <w:pPr>
        <w:ind w:left="502" w:hanging="360"/>
      </w:pPr>
      <w:rPr>
        <w:rFonts w:hint="default"/>
      </w:rPr>
    </w:lvl>
    <w:lvl w:ilvl="2">
      <w:start w:val="1"/>
      <w:numFmt w:val="decimal"/>
      <w:lvlText w:val="%1.%2.%3."/>
      <w:lvlJc w:val="left"/>
      <w:pPr>
        <w:ind w:left="760" w:hanging="720"/>
      </w:pPr>
      <w:rPr>
        <w:rFonts w:hint="default"/>
      </w:rPr>
    </w:lvl>
    <w:lvl w:ilvl="3">
      <w:start w:val="1"/>
      <w:numFmt w:val="decimal"/>
      <w:lvlText w:val="%1.%2.%3.%4."/>
      <w:lvlJc w:val="left"/>
      <w:pPr>
        <w:ind w:left="780" w:hanging="720"/>
      </w:pPr>
      <w:rPr>
        <w:rFonts w:hint="default"/>
      </w:rPr>
    </w:lvl>
    <w:lvl w:ilvl="4">
      <w:start w:val="1"/>
      <w:numFmt w:val="decimal"/>
      <w:lvlText w:val="%1.%2.%3.%4.%5."/>
      <w:lvlJc w:val="left"/>
      <w:pPr>
        <w:ind w:left="1160" w:hanging="1080"/>
      </w:pPr>
      <w:rPr>
        <w:rFonts w:hint="default"/>
      </w:rPr>
    </w:lvl>
    <w:lvl w:ilvl="5">
      <w:start w:val="1"/>
      <w:numFmt w:val="decimal"/>
      <w:lvlText w:val="%1.%2.%3.%4.%5.%6."/>
      <w:lvlJc w:val="left"/>
      <w:pPr>
        <w:ind w:left="1180" w:hanging="1080"/>
      </w:pPr>
      <w:rPr>
        <w:rFonts w:hint="default"/>
      </w:rPr>
    </w:lvl>
    <w:lvl w:ilvl="6">
      <w:start w:val="1"/>
      <w:numFmt w:val="decimal"/>
      <w:lvlText w:val="%1.%2.%3.%4.%5.%6.%7."/>
      <w:lvlJc w:val="left"/>
      <w:pPr>
        <w:ind w:left="1560" w:hanging="1440"/>
      </w:pPr>
      <w:rPr>
        <w:rFonts w:hint="default"/>
      </w:rPr>
    </w:lvl>
    <w:lvl w:ilvl="7">
      <w:start w:val="1"/>
      <w:numFmt w:val="decimal"/>
      <w:lvlText w:val="%1.%2.%3.%4.%5.%6.%7.%8."/>
      <w:lvlJc w:val="left"/>
      <w:pPr>
        <w:ind w:left="1580" w:hanging="1440"/>
      </w:pPr>
      <w:rPr>
        <w:rFonts w:hint="default"/>
      </w:rPr>
    </w:lvl>
    <w:lvl w:ilvl="8">
      <w:start w:val="1"/>
      <w:numFmt w:val="decimal"/>
      <w:lvlText w:val="%1.%2.%3.%4.%5.%6.%7.%8.%9."/>
      <w:lvlJc w:val="left"/>
      <w:pPr>
        <w:ind w:left="1960" w:hanging="1800"/>
      </w:pPr>
      <w:rPr>
        <w:rFonts w:hint="default"/>
      </w:rPr>
    </w:lvl>
  </w:abstractNum>
  <w:abstractNum w:abstractNumId="33" w15:restartNumberingAfterBreak="0">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AAF40C7"/>
    <w:multiLevelType w:val="hybridMultilevel"/>
    <w:tmpl w:val="F0AEFC8A"/>
    <w:lvl w:ilvl="0" w:tplc="21A0409C">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6" w15:restartNumberingAfterBreak="0">
    <w:nsid w:val="5BAC2C55"/>
    <w:multiLevelType w:val="multilevel"/>
    <w:tmpl w:val="DC7ADE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4A138D1"/>
    <w:multiLevelType w:val="multilevel"/>
    <w:tmpl w:val="C9622B68"/>
    <w:lvl w:ilvl="0">
      <w:start w:val="4"/>
      <w:numFmt w:val="decimal"/>
      <w:lvlText w:val="%1."/>
      <w:lvlJc w:val="left"/>
      <w:pPr>
        <w:ind w:left="360" w:hanging="360"/>
      </w:pPr>
      <w:rPr>
        <w:rFonts w:hint="default"/>
      </w:rPr>
    </w:lvl>
    <w:lvl w:ilvl="1">
      <w:start w:val="6"/>
      <w:numFmt w:val="decimal"/>
      <w:lvlText w:val="%1.%2."/>
      <w:lvlJc w:val="left"/>
      <w:pPr>
        <w:ind w:left="984" w:hanging="360"/>
      </w:pPr>
      <w:rPr>
        <w:rFonts w:hint="default"/>
      </w:rPr>
    </w:lvl>
    <w:lvl w:ilvl="2">
      <w:start w:val="1"/>
      <w:numFmt w:val="decimal"/>
      <w:lvlText w:val="%1.%2.%3."/>
      <w:lvlJc w:val="left"/>
      <w:pPr>
        <w:ind w:left="1968" w:hanging="720"/>
      </w:pPr>
      <w:rPr>
        <w:rFonts w:hint="default"/>
      </w:rPr>
    </w:lvl>
    <w:lvl w:ilvl="3">
      <w:start w:val="1"/>
      <w:numFmt w:val="decimal"/>
      <w:lvlText w:val="%1.%2.%3.%4."/>
      <w:lvlJc w:val="left"/>
      <w:pPr>
        <w:ind w:left="2592" w:hanging="720"/>
      </w:pPr>
      <w:rPr>
        <w:rFonts w:hint="default"/>
      </w:rPr>
    </w:lvl>
    <w:lvl w:ilvl="4">
      <w:start w:val="1"/>
      <w:numFmt w:val="decimal"/>
      <w:lvlText w:val="%1.%2.%3.%4.%5."/>
      <w:lvlJc w:val="left"/>
      <w:pPr>
        <w:ind w:left="3576" w:hanging="1080"/>
      </w:pPr>
      <w:rPr>
        <w:rFonts w:hint="default"/>
      </w:rPr>
    </w:lvl>
    <w:lvl w:ilvl="5">
      <w:start w:val="1"/>
      <w:numFmt w:val="decimal"/>
      <w:lvlText w:val="%1.%2.%3.%4.%5.%6."/>
      <w:lvlJc w:val="left"/>
      <w:pPr>
        <w:ind w:left="4200" w:hanging="1080"/>
      </w:pPr>
      <w:rPr>
        <w:rFonts w:hint="default"/>
      </w:rPr>
    </w:lvl>
    <w:lvl w:ilvl="6">
      <w:start w:val="1"/>
      <w:numFmt w:val="decimal"/>
      <w:lvlText w:val="%1.%2.%3.%4.%5.%6.%7."/>
      <w:lvlJc w:val="left"/>
      <w:pPr>
        <w:ind w:left="5184" w:hanging="1440"/>
      </w:pPr>
      <w:rPr>
        <w:rFonts w:hint="default"/>
      </w:rPr>
    </w:lvl>
    <w:lvl w:ilvl="7">
      <w:start w:val="1"/>
      <w:numFmt w:val="decimal"/>
      <w:lvlText w:val="%1.%2.%3.%4.%5.%6.%7.%8."/>
      <w:lvlJc w:val="left"/>
      <w:pPr>
        <w:ind w:left="5808" w:hanging="1440"/>
      </w:pPr>
      <w:rPr>
        <w:rFonts w:hint="default"/>
      </w:rPr>
    </w:lvl>
    <w:lvl w:ilvl="8">
      <w:start w:val="1"/>
      <w:numFmt w:val="decimal"/>
      <w:lvlText w:val="%1.%2.%3.%4.%5.%6.%7.%8.%9."/>
      <w:lvlJc w:val="left"/>
      <w:pPr>
        <w:ind w:left="6792" w:hanging="1800"/>
      </w:pPr>
      <w:rPr>
        <w:rFonts w:hint="default"/>
      </w:rPr>
    </w:lvl>
  </w:abstractNum>
  <w:abstractNum w:abstractNumId="39" w15:restartNumberingAfterBreak="0">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B863526"/>
    <w:multiLevelType w:val="hybridMultilevel"/>
    <w:tmpl w:val="8FD0843A"/>
    <w:lvl w:ilvl="0" w:tplc="8708D172">
      <w:start w:val="1"/>
      <w:numFmt w:val="decimal"/>
      <w:lvlText w:val="%1."/>
      <w:lvlJc w:val="left"/>
      <w:pPr>
        <w:ind w:left="1460" w:hanging="360"/>
      </w:pPr>
      <w:rPr>
        <w:rFonts w:hint="default"/>
      </w:r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41" w15:restartNumberingAfterBreak="0">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47F7F7E"/>
    <w:multiLevelType w:val="hybridMultilevel"/>
    <w:tmpl w:val="E02A32CC"/>
    <w:lvl w:ilvl="0" w:tplc="C1B6DD64">
      <w:start w:val="1"/>
      <w:numFmt w:val="decimal"/>
      <w:lvlText w:val="%1."/>
      <w:lvlJc w:val="left"/>
      <w:pPr>
        <w:ind w:left="1100" w:hanging="36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44" w15:restartNumberingAfterBreak="0">
    <w:nsid w:val="7651432E"/>
    <w:multiLevelType w:val="multilevel"/>
    <w:tmpl w:val="03AC4E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9"/>
  </w:num>
  <w:num w:numId="2">
    <w:abstractNumId w:val="33"/>
  </w:num>
  <w:num w:numId="3">
    <w:abstractNumId w:val="41"/>
  </w:num>
  <w:num w:numId="4">
    <w:abstractNumId w:val="13"/>
  </w:num>
  <w:num w:numId="5">
    <w:abstractNumId w:val="39"/>
  </w:num>
  <w:num w:numId="6">
    <w:abstractNumId w:val="34"/>
  </w:num>
  <w:num w:numId="7">
    <w:abstractNumId w:val="15"/>
  </w:num>
  <w:num w:numId="8">
    <w:abstractNumId w:val="17"/>
  </w:num>
  <w:num w:numId="9">
    <w:abstractNumId w:val="18"/>
  </w:num>
  <w:num w:numId="10">
    <w:abstractNumId w:val="19"/>
  </w:num>
  <w:num w:numId="11">
    <w:abstractNumId w:val="30"/>
  </w:num>
  <w:num w:numId="12">
    <w:abstractNumId w:val="20"/>
  </w:num>
  <w:num w:numId="13">
    <w:abstractNumId w:val="27"/>
  </w:num>
  <w:num w:numId="14">
    <w:abstractNumId w:val="28"/>
  </w:num>
  <w:num w:numId="15">
    <w:abstractNumId w:val="37"/>
  </w:num>
  <w:num w:numId="16">
    <w:abstractNumId w:val="25"/>
  </w:num>
  <w:num w:numId="17">
    <w:abstractNumId w:val="8"/>
  </w:num>
  <w:num w:numId="18">
    <w:abstractNumId w:val="31"/>
  </w:num>
  <w:num w:numId="19">
    <w:abstractNumId w:val="42"/>
  </w:num>
  <w:num w:numId="20">
    <w:abstractNumId w:val="22"/>
  </w:num>
  <w:num w:numId="21">
    <w:abstractNumId w:val="9"/>
  </w:num>
  <w:num w:numId="22">
    <w:abstractNumId w:val="44"/>
  </w:num>
  <w:num w:numId="23">
    <w:abstractNumId w:val="10"/>
  </w:num>
  <w:num w:numId="24">
    <w:abstractNumId w:val="36"/>
  </w:num>
  <w:num w:numId="25">
    <w:abstractNumId w:val="0"/>
  </w:num>
  <w:num w:numId="26">
    <w:abstractNumId w:val="1"/>
  </w:num>
  <w:num w:numId="27">
    <w:abstractNumId w:val="2"/>
  </w:num>
  <w:num w:numId="28">
    <w:abstractNumId w:val="3"/>
  </w:num>
  <w:num w:numId="29">
    <w:abstractNumId w:val="4"/>
  </w:num>
  <w:num w:numId="30">
    <w:abstractNumId w:val="5"/>
  </w:num>
  <w:num w:numId="31">
    <w:abstractNumId w:val="12"/>
  </w:num>
  <w:num w:numId="32">
    <w:abstractNumId w:val="32"/>
  </w:num>
  <w:num w:numId="33">
    <w:abstractNumId w:val="38"/>
  </w:num>
  <w:num w:numId="34">
    <w:abstractNumId w:val="43"/>
  </w:num>
  <w:num w:numId="35">
    <w:abstractNumId w:val="21"/>
  </w:num>
  <w:num w:numId="36">
    <w:abstractNumId w:val="24"/>
  </w:num>
  <w:num w:numId="37">
    <w:abstractNumId w:val="11"/>
  </w:num>
  <w:num w:numId="38">
    <w:abstractNumId w:val="40"/>
  </w:num>
  <w:num w:numId="39">
    <w:abstractNumId w:val="16"/>
  </w:num>
  <w:num w:numId="40">
    <w:abstractNumId w:val="26"/>
  </w:num>
  <w:num w:numId="41">
    <w:abstractNumId w:val="14"/>
  </w:num>
  <w:num w:numId="42">
    <w:abstractNumId w:val="23"/>
  </w:num>
  <w:num w:numId="43">
    <w:abstractNumId w:val="6"/>
  </w:num>
  <w:num w:numId="44">
    <w:abstractNumId w:val="7"/>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autoHyphenation/>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6B4"/>
    <w:rsid w:val="00013FCE"/>
    <w:rsid w:val="00030CD0"/>
    <w:rsid w:val="0004456D"/>
    <w:rsid w:val="00045B9D"/>
    <w:rsid w:val="00054FF0"/>
    <w:rsid w:val="00056F33"/>
    <w:rsid w:val="00080A19"/>
    <w:rsid w:val="000830C9"/>
    <w:rsid w:val="000A445C"/>
    <w:rsid w:val="000B3BC8"/>
    <w:rsid w:val="000B4CCE"/>
    <w:rsid w:val="000D424C"/>
    <w:rsid w:val="000E377C"/>
    <w:rsid w:val="000E522C"/>
    <w:rsid w:val="000E7C5F"/>
    <w:rsid w:val="000F377C"/>
    <w:rsid w:val="000F5602"/>
    <w:rsid w:val="000F65BF"/>
    <w:rsid w:val="00117D9B"/>
    <w:rsid w:val="00131714"/>
    <w:rsid w:val="001449A4"/>
    <w:rsid w:val="00146DFD"/>
    <w:rsid w:val="00164F1E"/>
    <w:rsid w:val="001718EB"/>
    <w:rsid w:val="00185586"/>
    <w:rsid w:val="001B53E6"/>
    <w:rsid w:val="001C2B18"/>
    <w:rsid w:val="001C2B31"/>
    <w:rsid w:val="001C6FD9"/>
    <w:rsid w:val="001C7082"/>
    <w:rsid w:val="001D506C"/>
    <w:rsid w:val="001F21B4"/>
    <w:rsid w:val="001F533B"/>
    <w:rsid w:val="00215BF9"/>
    <w:rsid w:val="00233B38"/>
    <w:rsid w:val="00263E4C"/>
    <w:rsid w:val="002A39D3"/>
    <w:rsid w:val="002A4BF5"/>
    <w:rsid w:val="002A69E0"/>
    <w:rsid w:val="002A6F6B"/>
    <w:rsid w:val="002B0192"/>
    <w:rsid w:val="002B030D"/>
    <w:rsid w:val="002B5C3D"/>
    <w:rsid w:val="002C3BAE"/>
    <w:rsid w:val="002F0634"/>
    <w:rsid w:val="002F3C25"/>
    <w:rsid w:val="002F4AB5"/>
    <w:rsid w:val="00320246"/>
    <w:rsid w:val="00320D41"/>
    <w:rsid w:val="00321D99"/>
    <w:rsid w:val="00335571"/>
    <w:rsid w:val="00352B0B"/>
    <w:rsid w:val="00354FAB"/>
    <w:rsid w:val="00383D10"/>
    <w:rsid w:val="00383E62"/>
    <w:rsid w:val="00384B7D"/>
    <w:rsid w:val="00394989"/>
    <w:rsid w:val="0040107B"/>
    <w:rsid w:val="00407121"/>
    <w:rsid w:val="00422CA5"/>
    <w:rsid w:val="00424C0C"/>
    <w:rsid w:val="00425FCF"/>
    <w:rsid w:val="0045548A"/>
    <w:rsid w:val="00481BE5"/>
    <w:rsid w:val="004909AB"/>
    <w:rsid w:val="004A5FE5"/>
    <w:rsid w:val="004C3F2F"/>
    <w:rsid w:val="004F0C07"/>
    <w:rsid w:val="005166BB"/>
    <w:rsid w:val="00520EA7"/>
    <w:rsid w:val="00545A83"/>
    <w:rsid w:val="005B4EF0"/>
    <w:rsid w:val="00616B8B"/>
    <w:rsid w:val="006213F2"/>
    <w:rsid w:val="00661BA1"/>
    <w:rsid w:val="0067253F"/>
    <w:rsid w:val="006904A6"/>
    <w:rsid w:val="006D4663"/>
    <w:rsid w:val="006D7EBC"/>
    <w:rsid w:val="006E5AF5"/>
    <w:rsid w:val="00704535"/>
    <w:rsid w:val="007046B4"/>
    <w:rsid w:val="00715172"/>
    <w:rsid w:val="00720AB5"/>
    <w:rsid w:val="00762F56"/>
    <w:rsid w:val="00766AE3"/>
    <w:rsid w:val="00776FF6"/>
    <w:rsid w:val="00805D50"/>
    <w:rsid w:val="00823CCA"/>
    <w:rsid w:val="00827451"/>
    <w:rsid w:val="0084609A"/>
    <w:rsid w:val="00865327"/>
    <w:rsid w:val="008813E5"/>
    <w:rsid w:val="008B49C0"/>
    <w:rsid w:val="008D35E1"/>
    <w:rsid w:val="009123A1"/>
    <w:rsid w:val="0092084F"/>
    <w:rsid w:val="00923E42"/>
    <w:rsid w:val="00927186"/>
    <w:rsid w:val="009346CB"/>
    <w:rsid w:val="0095273B"/>
    <w:rsid w:val="00957313"/>
    <w:rsid w:val="00964F43"/>
    <w:rsid w:val="009722CB"/>
    <w:rsid w:val="009A632B"/>
    <w:rsid w:val="009A669E"/>
    <w:rsid w:val="009B4134"/>
    <w:rsid w:val="009C06D1"/>
    <w:rsid w:val="009F1453"/>
    <w:rsid w:val="009F210C"/>
    <w:rsid w:val="009F36DB"/>
    <w:rsid w:val="00A042AE"/>
    <w:rsid w:val="00A3517B"/>
    <w:rsid w:val="00A36E72"/>
    <w:rsid w:val="00A64B1D"/>
    <w:rsid w:val="00A66F1D"/>
    <w:rsid w:val="00A91340"/>
    <w:rsid w:val="00AA151F"/>
    <w:rsid w:val="00AF5609"/>
    <w:rsid w:val="00B0021E"/>
    <w:rsid w:val="00B0570F"/>
    <w:rsid w:val="00B1305F"/>
    <w:rsid w:val="00B54B47"/>
    <w:rsid w:val="00B840F9"/>
    <w:rsid w:val="00B93DFF"/>
    <w:rsid w:val="00BB0B5E"/>
    <w:rsid w:val="00BB1C41"/>
    <w:rsid w:val="00BC1F21"/>
    <w:rsid w:val="00BD26EF"/>
    <w:rsid w:val="00BD3F9B"/>
    <w:rsid w:val="00BF0218"/>
    <w:rsid w:val="00BF2950"/>
    <w:rsid w:val="00C459DB"/>
    <w:rsid w:val="00C4793B"/>
    <w:rsid w:val="00C53A82"/>
    <w:rsid w:val="00D076CF"/>
    <w:rsid w:val="00D63238"/>
    <w:rsid w:val="00D8763C"/>
    <w:rsid w:val="00DA2B8E"/>
    <w:rsid w:val="00DA5126"/>
    <w:rsid w:val="00E15A43"/>
    <w:rsid w:val="00E2133A"/>
    <w:rsid w:val="00E94E4B"/>
    <w:rsid w:val="00E95F38"/>
    <w:rsid w:val="00E97B77"/>
    <w:rsid w:val="00ED191F"/>
    <w:rsid w:val="00ED3E97"/>
    <w:rsid w:val="00EF4097"/>
    <w:rsid w:val="00F06048"/>
    <w:rsid w:val="00F066F5"/>
    <w:rsid w:val="00F06DBB"/>
    <w:rsid w:val="00F151F1"/>
    <w:rsid w:val="00F323E6"/>
    <w:rsid w:val="00F4052C"/>
    <w:rsid w:val="00F466E1"/>
    <w:rsid w:val="00F47FE5"/>
    <w:rsid w:val="00F5353C"/>
    <w:rsid w:val="00F62288"/>
    <w:rsid w:val="00F670A6"/>
    <w:rsid w:val="00F93826"/>
    <w:rsid w:val="00FA01CE"/>
    <w:rsid w:val="00FA316C"/>
    <w:rsid w:val="00FA711E"/>
    <w:rsid w:val="00FB10B8"/>
    <w:rsid w:val="00FE32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F3658E-FCEA-4BE1-9D6C-5078716E7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0A19"/>
  </w:style>
  <w:style w:type="paragraph" w:styleId="1">
    <w:name w:val="heading 1"/>
    <w:basedOn w:val="a"/>
    <w:link w:val="10"/>
    <w:uiPriority w:val="1"/>
    <w:qFormat/>
    <w:rsid w:val="00F06DBB"/>
    <w:pPr>
      <w:widowControl w:val="0"/>
      <w:autoSpaceDE w:val="0"/>
      <w:autoSpaceDN w:val="0"/>
      <w:ind w:left="921"/>
      <w:outlineLvl w:val="0"/>
    </w:pPr>
    <w:rPr>
      <w:rFonts w:eastAsia="Times New Roman" w:cs="Times New Roman"/>
      <w:b/>
      <w:bCs/>
      <w:szCs w:val="24"/>
    </w:rPr>
  </w:style>
  <w:style w:type="paragraph" w:styleId="3">
    <w:name w:val="heading 3"/>
    <w:basedOn w:val="a"/>
    <w:next w:val="a"/>
    <w:link w:val="30"/>
    <w:uiPriority w:val="9"/>
    <w:unhideWhenUsed/>
    <w:qFormat/>
    <w:rsid w:val="008813E5"/>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7046B4"/>
    <w:pPr>
      <w:spacing w:line="276" w:lineRule="auto"/>
    </w:pPr>
    <w:rPr>
      <w:rFonts w:ascii="Arial" w:eastAsia="Arial" w:hAnsi="Arial" w:cs="Arial"/>
      <w:sz w:val="22"/>
      <w:lang w:eastAsia="ru-RU"/>
    </w:rPr>
  </w:style>
  <w:style w:type="character" w:customStyle="1" w:styleId="10">
    <w:name w:val="Заголовок 1 Знак"/>
    <w:basedOn w:val="a0"/>
    <w:link w:val="1"/>
    <w:uiPriority w:val="1"/>
    <w:rsid w:val="00F06DBB"/>
    <w:rPr>
      <w:rFonts w:eastAsia="Times New Roman" w:cs="Times New Roman"/>
      <w:b/>
      <w:bCs/>
      <w:szCs w:val="24"/>
    </w:rPr>
  </w:style>
  <w:style w:type="paragraph" w:styleId="a3">
    <w:name w:val="Body Text"/>
    <w:basedOn w:val="a"/>
    <w:link w:val="a4"/>
    <w:uiPriority w:val="1"/>
    <w:qFormat/>
    <w:rsid w:val="00F06DBB"/>
    <w:pPr>
      <w:widowControl w:val="0"/>
      <w:autoSpaceDE w:val="0"/>
      <w:autoSpaceDN w:val="0"/>
      <w:ind w:left="212" w:firstLine="708"/>
      <w:jc w:val="both"/>
    </w:pPr>
    <w:rPr>
      <w:rFonts w:eastAsia="Times New Roman" w:cs="Times New Roman"/>
      <w:szCs w:val="24"/>
    </w:rPr>
  </w:style>
  <w:style w:type="character" w:customStyle="1" w:styleId="a4">
    <w:name w:val="Основной текст Знак"/>
    <w:basedOn w:val="a0"/>
    <w:link w:val="a3"/>
    <w:uiPriority w:val="1"/>
    <w:rsid w:val="00F06DBB"/>
    <w:rPr>
      <w:rFonts w:eastAsia="Times New Roman" w:cs="Times New Roman"/>
      <w:szCs w:val="24"/>
    </w:rPr>
  </w:style>
  <w:style w:type="paragraph" w:styleId="a5">
    <w:name w:val="List Paragraph"/>
    <w:basedOn w:val="a"/>
    <w:uiPriority w:val="34"/>
    <w:qFormat/>
    <w:rsid w:val="00F06DBB"/>
    <w:pPr>
      <w:widowControl w:val="0"/>
      <w:autoSpaceDE w:val="0"/>
      <w:autoSpaceDN w:val="0"/>
      <w:ind w:left="212" w:firstLine="708"/>
    </w:pPr>
    <w:rPr>
      <w:rFonts w:eastAsia="Times New Roman" w:cs="Times New Roman"/>
      <w:sz w:val="22"/>
    </w:rPr>
  </w:style>
  <w:style w:type="character" w:customStyle="1" w:styleId="a6">
    <w:name w:val="Основной текст_"/>
    <w:basedOn w:val="a0"/>
    <w:link w:val="2"/>
    <w:rsid w:val="00B0021E"/>
    <w:rPr>
      <w:rFonts w:eastAsia="Times New Roman" w:cs="Times New Roman"/>
      <w:sz w:val="28"/>
      <w:szCs w:val="28"/>
      <w:shd w:val="clear" w:color="auto" w:fill="FFFFFF"/>
    </w:rPr>
  </w:style>
  <w:style w:type="paragraph" w:customStyle="1" w:styleId="2">
    <w:name w:val="Основной текст2"/>
    <w:basedOn w:val="a"/>
    <w:link w:val="a6"/>
    <w:rsid w:val="00B0021E"/>
    <w:pPr>
      <w:widowControl w:val="0"/>
      <w:shd w:val="clear" w:color="auto" w:fill="FFFFFF"/>
      <w:spacing w:before="360" w:after="120" w:line="0" w:lineRule="atLeast"/>
    </w:pPr>
    <w:rPr>
      <w:rFonts w:eastAsia="Times New Roman" w:cs="Times New Roman"/>
      <w:sz w:val="28"/>
      <w:szCs w:val="28"/>
    </w:rPr>
  </w:style>
  <w:style w:type="paragraph" w:styleId="a7">
    <w:name w:val="footnote text"/>
    <w:basedOn w:val="a"/>
    <w:link w:val="a8"/>
    <w:uiPriority w:val="99"/>
    <w:semiHidden/>
    <w:unhideWhenUsed/>
    <w:rsid w:val="00B0021E"/>
    <w:pPr>
      <w:widowControl w:val="0"/>
    </w:pPr>
    <w:rPr>
      <w:rFonts w:ascii="Courier New" w:eastAsia="Courier New" w:hAnsi="Courier New" w:cs="Courier New"/>
      <w:color w:val="000000"/>
      <w:sz w:val="20"/>
      <w:szCs w:val="20"/>
      <w:lang w:eastAsia="ru-RU"/>
    </w:rPr>
  </w:style>
  <w:style w:type="character" w:customStyle="1" w:styleId="a8">
    <w:name w:val="Текст сноски Знак"/>
    <w:basedOn w:val="a0"/>
    <w:link w:val="a7"/>
    <w:uiPriority w:val="99"/>
    <w:semiHidden/>
    <w:rsid w:val="00B0021E"/>
    <w:rPr>
      <w:rFonts w:ascii="Courier New" w:eastAsia="Courier New" w:hAnsi="Courier New" w:cs="Courier New"/>
      <w:color w:val="000000"/>
      <w:sz w:val="20"/>
      <w:szCs w:val="20"/>
      <w:lang w:eastAsia="ru-RU"/>
    </w:rPr>
  </w:style>
  <w:style w:type="character" w:styleId="a9">
    <w:name w:val="footnote reference"/>
    <w:basedOn w:val="a0"/>
    <w:uiPriority w:val="99"/>
    <w:semiHidden/>
    <w:unhideWhenUsed/>
    <w:rsid w:val="00B0021E"/>
    <w:rPr>
      <w:vertAlign w:val="superscript"/>
    </w:rPr>
  </w:style>
  <w:style w:type="character" w:styleId="aa">
    <w:name w:val="Hyperlink"/>
    <w:basedOn w:val="a0"/>
    <w:uiPriority w:val="99"/>
    <w:unhideWhenUsed/>
    <w:rsid w:val="00B0021E"/>
    <w:rPr>
      <w:color w:val="0000FF" w:themeColor="hyperlink"/>
      <w:u w:val="single"/>
    </w:rPr>
  </w:style>
  <w:style w:type="table" w:styleId="ab">
    <w:name w:val="Table Grid"/>
    <w:basedOn w:val="a1"/>
    <w:uiPriority w:val="59"/>
    <w:rsid w:val="000A44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8813E5"/>
    <w:rPr>
      <w:rFonts w:asciiTheme="majorHAnsi" w:eastAsiaTheme="majorEastAsia" w:hAnsiTheme="majorHAnsi" w:cstheme="majorBidi"/>
      <w:b/>
      <w:bCs/>
      <w:color w:val="4F81BD" w:themeColor="accent1"/>
    </w:rPr>
  </w:style>
  <w:style w:type="paragraph" w:styleId="ac">
    <w:name w:val="header"/>
    <w:basedOn w:val="a"/>
    <w:link w:val="ad"/>
    <w:uiPriority w:val="99"/>
    <w:semiHidden/>
    <w:unhideWhenUsed/>
    <w:rsid w:val="008813E5"/>
    <w:pPr>
      <w:tabs>
        <w:tab w:val="center" w:pos="4677"/>
        <w:tab w:val="right" w:pos="9355"/>
      </w:tabs>
    </w:pPr>
  </w:style>
  <w:style w:type="character" w:customStyle="1" w:styleId="ad">
    <w:name w:val="Верхний колонтитул Знак"/>
    <w:basedOn w:val="a0"/>
    <w:link w:val="ac"/>
    <w:uiPriority w:val="99"/>
    <w:semiHidden/>
    <w:rsid w:val="008813E5"/>
  </w:style>
  <w:style w:type="paragraph" w:styleId="ae">
    <w:name w:val="footer"/>
    <w:basedOn w:val="a"/>
    <w:link w:val="af"/>
    <w:uiPriority w:val="99"/>
    <w:unhideWhenUsed/>
    <w:rsid w:val="008813E5"/>
    <w:pPr>
      <w:tabs>
        <w:tab w:val="center" w:pos="4677"/>
        <w:tab w:val="right" w:pos="9355"/>
      </w:tabs>
    </w:pPr>
  </w:style>
  <w:style w:type="character" w:customStyle="1" w:styleId="af">
    <w:name w:val="Нижний колонтитул Знак"/>
    <w:basedOn w:val="a0"/>
    <w:link w:val="ae"/>
    <w:uiPriority w:val="99"/>
    <w:rsid w:val="008813E5"/>
  </w:style>
  <w:style w:type="character" w:customStyle="1" w:styleId="31">
    <w:name w:val="Заголовок №3_"/>
    <w:basedOn w:val="a0"/>
    <w:link w:val="32"/>
    <w:uiPriority w:val="99"/>
    <w:rsid w:val="00766AE3"/>
    <w:rPr>
      <w:rFonts w:cs="Times New Roman"/>
      <w:b/>
      <w:bCs/>
      <w:sz w:val="23"/>
      <w:szCs w:val="23"/>
      <w:shd w:val="clear" w:color="auto" w:fill="FFFFFF"/>
    </w:rPr>
  </w:style>
  <w:style w:type="character" w:customStyle="1" w:styleId="af0">
    <w:name w:val="Основной текст + Полужирный"/>
    <w:basedOn w:val="a0"/>
    <w:uiPriority w:val="99"/>
    <w:rsid w:val="00766AE3"/>
    <w:rPr>
      <w:rFonts w:cs="Times New Roman"/>
      <w:b/>
      <w:bCs/>
      <w:sz w:val="23"/>
      <w:szCs w:val="23"/>
      <w:shd w:val="clear" w:color="auto" w:fill="FFFFFF"/>
    </w:rPr>
  </w:style>
  <w:style w:type="paragraph" w:customStyle="1" w:styleId="32">
    <w:name w:val="Заголовок №3"/>
    <w:basedOn w:val="a"/>
    <w:link w:val="31"/>
    <w:uiPriority w:val="99"/>
    <w:rsid w:val="00766AE3"/>
    <w:pPr>
      <w:shd w:val="clear" w:color="auto" w:fill="FFFFFF"/>
      <w:spacing w:line="274" w:lineRule="exact"/>
      <w:jc w:val="both"/>
      <w:outlineLvl w:val="2"/>
    </w:pPr>
    <w:rPr>
      <w:rFonts w:cs="Times New Roman"/>
      <w:b/>
      <w:bCs/>
      <w:sz w:val="23"/>
      <w:szCs w:val="23"/>
    </w:rPr>
  </w:style>
  <w:style w:type="character" w:customStyle="1" w:styleId="20">
    <w:name w:val="Основной текст (2)_"/>
    <w:basedOn w:val="a0"/>
    <w:link w:val="21"/>
    <w:rsid w:val="00E95F38"/>
    <w:rPr>
      <w:rFonts w:eastAsia="Times New Roman" w:cs="Times New Roman"/>
      <w:shd w:val="clear" w:color="auto" w:fill="FFFFFF"/>
    </w:rPr>
  </w:style>
  <w:style w:type="paragraph" w:customStyle="1" w:styleId="21">
    <w:name w:val="Основной текст (2)"/>
    <w:basedOn w:val="a"/>
    <w:link w:val="20"/>
    <w:rsid w:val="00E95F38"/>
    <w:pPr>
      <w:widowControl w:val="0"/>
      <w:shd w:val="clear" w:color="auto" w:fill="FFFFFF"/>
      <w:spacing w:line="274" w:lineRule="exact"/>
    </w:pPr>
    <w:rPr>
      <w:rFonts w:eastAsia="Times New Roman" w:cs="Times New Roman"/>
    </w:rPr>
  </w:style>
  <w:style w:type="character" w:customStyle="1" w:styleId="22">
    <w:name w:val="Основной текст (2) + Курсив"/>
    <w:basedOn w:val="20"/>
    <w:rsid w:val="00E95F38"/>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
    <w:name w:val="Основной текст (6)_"/>
    <w:basedOn w:val="a0"/>
    <w:link w:val="61"/>
    <w:uiPriority w:val="99"/>
    <w:rsid w:val="00865327"/>
    <w:rPr>
      <w:rFonts w:cs="Times New Roman"/>
      <w:sz w:val="19"/>
      <w:szCs w:val="19"/>
      <w:shd w:val="clear" w:color="auto" w:fill="FFFFFF"/>
    </w:rPr>
  </w:style>
  <w:style w:type="character" w:customStyle="1" w:styleId="af1">
    <w:name w:val="Колонтитул_"/>
    <w:basedOn w:val="a0"/>
    <w:link w:val="af2"/>
    <w:uiPriority w:val="99"/>
    <w:rsid w:val="00865327"/>
    <w:rPr>
      <w:rFonts w:cs="Times New Roman"/>
      <w:sz w:val="20"/>
      <w:szCs w:val="20"/>
      <w:shd w:val="clear" w:color="auto" w:fill="FFFFFF"/>
    </w:rPr>
  </w:style>
  <w:style w:type="character" w:customStyle="1" w:styleId="9">
    <w:name w:val="Колонтитул + 9"/>
    <w:aliases w:val="5 pt"/>
    <w:basedOn w:val="af1"/>
    <w:uiPriority w:val="99"/>
    <w:rsid w:val="00865327"/>
    <w:rPr>
      <w:rFonts w:cs="Times New Roman"/>
      <w:spacing w:val="0"/>
      <w:sz w:val="19"/>
      <w:szCs w:val="19"/>
      <w:shd w:val="clear" w:color="auto" w:fill="FFFFFF"/>
    </w:rPr>
  </w:style>
  <w:style w:type="character" w:customStyle="1" w:styleId="27">
    <w:name w:val="Основной текст + Полужирный27"/>
    <w:basedOn w:val="a0"/>
    <w:uiPriority w:val="99"/>
    <w:rsid w:val="00865327"/>
    <w:rPr>
      <w:rFonts w:ascii="Times New Roman" w:hAnsi="Times New Roman" w:cs="Times New Roman"/>
      <w:b/>
      <w:bCs/>
      <w:spacing w:val="0"/>
      <w:sz w:val="23"/>
      <w:szCs w:val="23"/>
    </w:rPr>
  </w:style>
  <w:style w:type="character" w:customStyle="1" w:styleId="23">
    <w:name w:val="Заголовок №2_"/>
    <w:basedOn w:val="a0"/>
    <w:link w:val="24"/>
    <w:uiPriority w:val="99"/>
    <w:rsid w:val="00865327"/>
    <w:rPr>
      <w:rFonts w:cs="Times New Roman"/>
      <w:b/>
      <w:bCs/>
      <w:sz w:val="23"/>
      <w:szCs w:val="23"/>
      <w:shd w:val="clear" w:color="auto" w:fill="FFFFFF"/>
    </w:rPr>
  </w:style>
  <w:style w:type="paragraph" w:customStyle="1" w:styleId="61">
    <w:name w:val="Основной текст (6)1"/>
    <w:basedOn w:val="a"/>
    <w:link w:val="6"/>
    <w:uiPriority w:val="99"/>
    <w:rsid w:val="00865327"/>
    <w:pPr>
      <w:shd w:val="clear" w:color="auto" w:fill="FFFFFF"/>
      <w:spacing w:line="720" w:lineRule="exact"/>
    </w:pPr>
    <w:rPr>
      <w:rFonts w:cs="Times New Roman"/>
      <w:sz w:val="19"/>
      <w:szCs w:val="19"/>
    </w:rPr>
  </w:style>
  <w:style w:type="paragraph" w:customStyle="1" w:styleId="af2">
    <w:name w:val="Колонтитул"/>
    <w:basedOn w:val="a"/>
    <w:link w:val="af1"/>
    <w:uiPriority w:val="99"/>
    <w:rsid w:val="00865327"/>
    <w:pPr>
      <w:shd w:val="clear" w:color="auto" w:fill="FFFFFF"/>
    </w:pPr>
    <w:rPr>
      <w:rFonts w:cs="Times New Roman"/>
      <w:sz w:val="20"/>
      <w:szCs w:val="20"/>
    </w:rPr>
  </w:style>
  <w:style w:type="paragraph" w:customStyle="1" w:styleId="24">
    <w:name w:val="Заголовок №2"/>
    <w:basedOn w:val="a"/>
    <w:link w:val="23"/>
    <w:uiPriority w:val="99"/>
    <w:rsid w:val="00865327"/>
    <w:pPr>
      <w:shd w:val="clear" w:color="auto" w:fill="FFFFFF"/>
      <w:spacing w:before="240" w:after="420" w:line="240" w:lineRule="atLeast"/>
      <w:outlineLvl w:val="1"/>
    </w:pPr>
    <w:rPr>
      <w:rFonts w:cs="Times New Roman"/>
      <w:b/>
      <w:bCs/>
      <w:sz w:val="23"/>
      <w:szCs w:val="23"/>
    </w:rPr>
  </w:style>
  <w:style w:type="paragraph" w:styleId="af3">
    <w:name w:val="Balloon Text"/>
    <w:basedOn w:val="a"/>
    <w:link w:val="af4"/>
    <w:uiPriority w:val="99"/>
    <w:semiHidden/>
    <w:unhideWhenUsed/>
    <w:rsid w:val="002B030D"/>
    <w:rPr>
      <w:rFonts w:ascii="Segoe UI" w:hAnsi="Segoe UI" w:cs="Segoe UI"/>
      <w:sz w:val="18"/>
      <w:szCs w:val="18"/>
    </w:rPr>
  </w:style>
  <w:style w:type="character" w:customStyle="1" w:styleId="af4">
    <w:name w:val="Текст выноски Знак"/>
    <w:basedOn w:val="a0"/>
    <w:link w:val="af3"/>
    <w:uiPriority w:val="99"/>
    <w:semiHidden/>
    <w:rsid w:val="002B03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1B6B0E-18BB-433B-956E-295A7A648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49377</Words>
  <Characters>281453</Characters>
  <Application>Microsoft Office Word</Application>
  <DocSecurity>0</DocSecurity>
  <Lines>2345</Lines>
  <Paragraphs>660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330170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user</cp:lastModifiedBy>
  <cp:revision>4</cp:revision>
  <cp:lastPrinted>2023-08-29T08:25:00Z</cp:lastPrinted>
  <dcterms:created xsi:type="dcterms:W3CDTF">2023-08-29T09:25:00Z</dcterms:created>
  <dcterms:modified xsi:type="dcterms:W3CDTF">2023-08-30T05:46:00Z</dcterms:modified>
</cp:coreProperties>
</file>